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B50F0A" w14:textId="77777777" w:rsidR="00856E2E" w:rsidRDefault="00492865">
      <w:pPr>
        <w:pStyle w:val="Tijeloteksta"/>
        <w:ind w:left="2919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hr-HR" w:eastAsia="hr-HR"/>
        </w:rPr>
        <w:drawing>
          <wp:inline distT="0" distB="0" distL="0" distR="0" wp14:anchorId="0D41E38A" wp14:editId="33C2D204">
            <wp:extent cx="340657" cy="42862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657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EE772" w14:textId="77777777" w:rsidR="00856E2E" w:rsidRDefault="00492865">
      <w:pPr>
        <w:pStyle w:val="Naslov4"/>
        <w:spacing w:before="26"/>
        <w:ind w:right="5289"/>
      </w:pPr>
      <w:r>
        <w:t>REPUBLIKA HRVATSKA</w:t>
      </w:r>
    </w:p>
    <w:p w14:paraId="5BD1E125" w14:textId="77777777" w:rsidR="00856E2E" w:rsidRDefault="00492865">
      <w:pPr>
        <w:spacing w:before="41"/>
        <w:ind w:left="216" w:right="5291"/>
        <w:jc w:val="center"/>
        <w:rPr>
          <w:sz w:val="18"/>
        </w:rPr>
      </w:pPr>
      <w:r>
        <w:rPr>
          <w:noProof/>
          <w:lang w:val="hr-HR" w:eastAsia="hr-HR"/>
        </w:rPr>
        <w:drawing>
          <wp:anchor distT="0" distB="0" distL="0" distR="0" simplePos="0" relativeHeight="15728640" behindDoc="0" locked="0" layoutInCell="1" allowOverlap="1" wp14:anchorId="53FFB5B9" wp14:editId="13EB64FC">
            <wp:simplePos x="0" y="0"/>
            <wp:positionH relativeFrom="page">
              <wp:posOffset>558228</wp:posOffset>
            </wp:positionH>
            <wp:positionV relativeFrom="paragraph">
              <wp:posOffset>129037</wp:posOffset>
            </wp:positionV>
            <wp:extent cx="328460" cy="43019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60" cy="430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BJELOVARSKO-BILOGORSKA ŽUPANIJA</w:t>
      </w:r>
    </w:p>
    <w:p w14:paraId="1DB73564" w14:textId="77777777" w:rsidR="00856E2E" w:rsidRDefault="00492865">
      <w:pPr>
        <w:spacing w:before="39"/>
        <w:ind w:left="216" w:right="5295"/>
        <w:jc w:val="center"/>
        <w:rPr>
          <w:b/>
        </w:rPr>
      </w:pPr>
      <w:r>
        <w:rPr>
          <w:b/>
        </w:rPr>
        <w:t>Općina Velika Pisanica</w:t>
      </w:r>
    </w:p>
    <w:p w14:paraId="1887F4DA" w14:textId="77777777" w:rsidR="00856E2E" w:rsidRDefault="00492865">
      <w:pPr>
        <w:spacing w:before="51"/>
        <w:ind w:left="2478"/>
        <w:rPr>
          <w:sz w:val="18"/>
        </w:rPr>
      </w:pPr>
      <w:r>
        <w:rPr>
          <w:sz w:val="18"/>
        </w:rPr>
        <w:t>Općinsko vijeće</w:t>
      </w:r>
    </w:p>
    <w:p w14:paraId="32C91986" w14:textId="77777777" w:rsidR="00856E2E" w:rsidRDefault="00492865">
      <w:pPr>
        <w:spacing w:before="73" w:line="241" w:lineRule="exact"/>
        <w:ind w:left="714"/>
        <w:rPr>
          <w:sz w:val="20"/>
        </w:rPr>
      </w:pPr>
      <w:r>
        <w:rPr>
          <w:sz w:val="20"/>
        </w:rPr>
        <w:t>Na temelju članka 39. Zakona o proračunu („Narodne novine“ br. 87/08, 136/12 i 15/15) i članka 30. Statuta</w:t>
      </w:r>
    </w:p>
    <w:p w14:paraId="67E50AB6" w14:textId="77777777" w:rsidR="00856E2E" w:rsidRDefault="00492865">
      <w:pPr>
        <w:ind w:left="651" w:right="206"/>
        <w:rPr>
          <w:sz w:val="20"/>
        </w:rPr>
      </w:pPr>
      <w:r>
        <w:rPr>
          <w:sz w:val="20"/>
        </w:rPr>
        <w:t>Općine Velika Pisanica („Službeni glasnik Općine Velika Pisanica“ br. 01/2021) Općinsko vijeće Općine Velika Pisanica na 7. sjednici održanoj 07.06.2022. godine, donosi</w:t>
      </w:r>
    </w:p>
    <w:p w14:paraId="58D8CA92" w14:textId="77777777" w:rsidR="00856E2E" w:rsidRDefault="00492865">
      <w:pPr>
        <w:pStyle w:val="Naslov"/>
      </w:pPr>
      <w:r>
        <w:t>DRUGE IZMJENE I DOPUNE PRORAČUNA OPĆINE VELIKA PISANICA ZA 2022. GODINU</w:t>
      </w:r>
    </w:p>
    <w:p w14:paraId="0FE036CE" w14:textId="77777777" w:rsidR="00856E2E" w:rsidRDefault="00492865">
      <w:pPr>
        <w:pStyle w:val="Naslov1"/>
        <w:spacing w:before="255"/>
        <w:ind w:left="5060"/>
        <w:jc w:val="left"/>
        <w:rPr>
          <w:rFonts w:ascii="Tahoma" w:hAnsi="Tahoma"/>
        </w:rPr>
      </w:pPr>
      <w:r>
        <w:rPr>
          <w:rFonts w:ascii="Tahoma" w:hAnsi="Tahoma"/>
        </w:rPr>
        <w:t>I. OPĆI DIO</w:t>
      </w:r>
    </w:p>
    <w:p w14:paraId="27A348AA" w14:textId="77777777" w:rsidR="00856E2E" w:rsidRDefault="00492865">
      <w:pPr>
        <w:pStyle w:val="Naslov2"/>
        <w:spacing w:before="94"/>
        <w:ind w:left="5356" w:right="0"/>
        <w:jc w:val="left"/>
      </w:pPr>
      <w:r>
        <w:t>Članak 1.</w:t>
      </w:r>
    </w:p>
    <w:p w14:paraId="3E2774B4" w14:textId="77777777" w:rsidR="00856E2E" w:rsidRDefault="00492865">
      <w:pPr>
        <w:pStyle w:val="Naslov3"/>
        <w:spacing w:before="77"/>
        <w:ind w:right="206" w:firstLine="125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488DC4CE" wp14:editId="01C3E197">
                <wp:simplePos x="0" y="0"/>
                <wp:positionH relativeFrom="page">
                  <wp:posOffset>3724275</wp:posOffset>
                </wp:positionH>
                <wp:positionV relativeFrom="paragraph">
                  <wp:posOffset>652780</wp:posOffset>
                </wp:positionV>
                <wp:extent cx="3438525" cy="326390"/>
                <wp:effectExtent l="0" t="0" r="0" b="0"/>
                <wp:wrapNone/>
                <wp:docPr id="122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24"/>
                              <w:gridCol w:w="1822"/>
                              <w:gridCol w:w="1767"/>
                            </w:tblGrid>
                            <w:tr w:rsidR="00856E2E" w14:paraId="38453EED" w14:textId="77777777">
                              <w:trPr>
                                <w:trHeight w:val="506"/>
                              </w:trPr>
                              <w:tc>
                                <w:tcPr>
                                  <w:tcW w:w="1824" w:type="dxa"/>
                                </w:tcPr>
                                <w:p w14:paraId="05FA6F0C" w14:textId="77777777" w:rsidR="00856E2E" w:rsidRDefault="00492865">
                                  <w:pPr>
                                    <w:pStyle w:val="TableParagraph"/>
                                    <w:spacing w:before="18"/>
                                    <w:ind w:left="22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 Rebalans 2022</w:t>
                                  </w:r>
                                </w:p>
                              </w:tc>
                              <w:tc>
                                <w:tcPr>
                                  <w:tcW w:w="1822" w:type="dxa"/>
                                </w:tcPr>
                                <w:p w14:paraId="7382D707" w14:textId="77777777" w:rsidR="00856E2E" w:rsidRDefault="00492865">
                                  <w:pPr>
                                    <w:pStyle w:val="TableParagraph"/>
                                    <w:spacing w:before="18"/>
                                    <w:ind w:left="499" w:right="453" w:hanging="8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Povećanje / smanjenje</w:t>
                                  </w:r>
                                </w:p>
                              </w:tc>
                              <w:tc>
                                <w:tcPr>
                                  <w:tcW w:w="1767" w:type="dxa"/>
                                </w:tcPr>
                                <w:p w14:paraId="7D80262B" w14:textId="77777777" w:rsidR="00856E2E" w:rsidRDefault="00492865">
                                  <w:pPr>
                                    <w:pStyle w:val="TableParagraph"/>
                                    <w:spacing w:before="18"/>
                                    <w:ind w:left="19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2. Rebalans 2022</w:t>
                                  </w:r>
                                </w:p>
                              </w:tc>
                            </w:tr>
                          </w:tbl>
                          <w:p w14:paraId="538BD4F3" w14:textId="77777777" w:rsidR="00856E2E" w:rsidRDefault="00856E2E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8DC4CE" id="_x0000_t202" coordsize="21600,21600" o:spt="202" path="m,l,21600r21600,l21600,xe">
                <v:stroke joinstyle="miter"/>
                <v:path gradientshapeok="t" o:connecttype="rect"/>
              </v:shapetype>
              <v:shape id="Text Box 93" o:spid="_x0000_s1026" type="#_x0000_t202" style="position:absolute;left:0;text-align:left;margin-left:293.25pt;margin-top:51.4pt;width:270.75pt;height:25.7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24"/>
                        <w:gridCol w:w="1822"/>
                        <w:gridCol w:w="1767"/>
                      </w:tblGrid>
                      <w:tr w:rsidR="00856E2E" w14:paraId="38453EED" w14:textId="77777777">
                        <w:trPr>
                          <w:trHeight w:val="506"/>
                        </w:trPr>
                        <w:tc>
                          <w:tcPr>
                            <w:tcW w:w="1824" w:type="dxa"/>
                          </w:tcPr>
                          <w:p w14:paraId="05FA6F0C" w14:textId="77777777" w:rsidR="00856E2E" w:rsidRDefault="00492865">
                            <w:pPr>
                              <w:pStyle w:val="TableParagraph"/>
                              <w:spacing w:before="18"/>
                              <w:ind w:left="22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 Rebalans 2022</w:t>
                            </w:r>
                          </w:p>
                        </w:tc>
                        <w:tc>
                          <w:tcPr>
                            <w:tcW w:w="1822" w:type="dxa"/>
                          </w:tcPr>
                          <w:p w14:paraId="7382D707" w14:textId="77777777" w:rsidR="00856E2E" w:rsidRDefault="00492865">
                            <w:pPr>
                              <w:pStyle w:val="TableParagraph"/>
                              <w:spacing w:before="18"/>
                              <w:ind w:left="499" w:right="453" w:hanging="8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Povećanje / smanjenje</w:t>
                            </w:r>
                          </w:p>
                        </w:tc>
                        <w:tc>
                          <w:tcPr>
                            <w:tcW w:w="1767" w:type="dxa"/>
                          </w:tcPr>
                          <w:p w14:paraId="7D80262B" w14:textId="77777777" w:rsidR="00856E2E" w:rsidRDefault="00492865">
                            <w:pPr>
                              <w:pStyle w:val="TableParagraph"/>
                              <w:spacing w:before="18"/>
                              <w:ind w:left="19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2. Rebalans 2022</w:t>
                            </w:r>
                          </w:p>
                        </w:tc>
                      </w:tr>
                    </w:tbl>
                    <w:p w14:paraId="538BD4F3" w14:textId="77777777" w:rsidR="00856E2E" w:rsidRDefault="00856E2E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Druge izmjene i dopune proračuna Općine Velika Pisanica za 2022. godinu (u daljnjem tekstu: </w:t>
      </w:r>
      <w:r w:rsidR="00471727" w:rsidRPr="00471727">
        <w:rPr>
          <w:i/>
          <w:iCs/>
        </w:rPr>
        <w:t>Druge izmjene</w:t>
      </w:r>
      <w:r>
        <w:t xml:space="preserve">) sastoje se od Prvih izmjena i dopuna za 2022 te Drugih izmjena i dopuna za 2022. godinu. Druge Izmjene za 2022. godinu iskazuju se u općem i posebnom dijelu Proračuna. U posebnom dijelu </w:t>
      </w:r>
      <w:r w:rsidR="00471727" w:rsidRPr="00471727">
        <w:rPr>
          <w:i/>
          <w:iCs/>
        </w:rPr>
        <w:t>Drugih izmjena</w:t>
      </w:r>
      <w:r>
        <w:t xml:space="preserve"> slijedi detaljan prikaz računa rashoda.</w:t>
      </w:r>
    </w:p>
    <w:p w14:paraId="0AB4FA28" w14:textId="77777777" w:rsidR="00856E2E" w:rsidRDefault="00856E2E">
      <w:pPr>
        <w:rPr>
          <w:sz w:val="24"/>
        </w:rPr>
      </w:pPr>
    </w:p>
    <w:p w14:paraId="5BED7F0F" w14:textId="77777777" w:rsidR="00856E2E" w:rsidRDefault="00856E2E">
      <w:pPr>
        <w:spacing w:before="3"/>
        <w:rPr>
          <w:sz w:val="20"/>
        </w:rPr>
      </w:pPr>
    </w:p>
    <w:p w14:paraId="41305AEF" w14:textId="77777777" w:rsidR="00856E2E" w:rsidRDefault="00492865">
      <w:pPr>
        <w:spacing w:before="1" w:after="30"/>
        <w:ind w:left="649"/>
        <w:rPr>
          <w:b/>
          <w:sz w:val="24"/>
        </w:rPr>
      </w:pPr>
      <w:r>
        <w:rPr>
          <w:b/>
          <w:sz w:val="24"/>
        </w:rPr>
        <w:t>RAČUN PRIHODA I RASHODA</w:t>
      </w:r>
    </w:p>
    <w:tbl>
      <w:tblPr>
        <w:tblStyle w:val="TableNormal"/>
        <w:tblW w:w="0" w:type="auto"/>
        <w:tblInd w:w="6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16"/>
        <w:gridCol w:w="1820"/>
        <w:gridCol w:w="1821"/>
        <w:gridCol w:w="1766"/>
      </w:tblGrid>
      <w:tr w:rsidR="00856E2E" w14:paraId="6F83D607" w14:textId="77777777">
        <w:trPr>
          <w:trHeight w:val="451"/>
        </w:trPr>
        <w:tc>
          <w:tcPr>
            <w:tcW w:w="5016" w:type="dxa"/>
            <w:tcBorders>
              <w:bottom w:val="double" w:sz="1" w:space="0" w:color="000000"/>
            </w:tcBorders>
          </w:tcPr>
          <w:p w14:paraId="771D5FA8" w14:textId="77777777" w:rsidR="00856E2E" w:rsidRDefault="00492865">
            <w:pPr>
              <w:pStyle w:val="TableParagraph"/>
              <w:spacing w:before="17"/>
              <w:ind w:left="16"/>
              <w:rPr>
                <w:sz w:val="20"/>
              </w:rPr>
            </w:pPr>
            <w:r>
              <w:rPr>
                <w:sz w:val="20"/>
              </w:rPr>
              <w:t>Prihodi poslovanja</w:t>
            </w:r>
          </w:p>
        </w:tc>
        <w:tc>
          <w:tcPr>
            <w:tcW w:w="1820" w:type="dxa"/>
          </w:tcPr>
          <w:p w14:paraId="3CEBB242" w14:textId="77777777" w:rsidR="00856E2E" w:rsidRDefault="00492865">
            <w:pPr>
              <w:pStyle w:val="TableParagraph"/>
              <w:spacing w:before="17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7.149.100,00 kn</w:t>
            </w:r>
          </w:p>
        </w:tc>
        <w:tc>
          <w:tcPr>
            <w:tcW w:w="1821" w:type="dxa"/>
          </w:tcPr>
          <w:p w14:paraId="39225C21" w14:textId="77777777" w:rsidR="00856E2E" w:rsidRDefault="00492865">
            <w:pPr>
              <w:pStyle w:val="TableParagraph"/>
              <w:spacing w:before="17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391.800,00 kn</w:t>
            </w:r>
          </w:p>
        </w:tc>
        <w:tc>
          <w:tcPr>
            <w:tcW w:w="1766" w:type="dxa"/>
          </w:tcPr>
          <w:p w14:paraId="763522C5" w14:textId="77777777" w:rsidR="00856E2E" w:rsidRDefault="00492865">
            <w:pPr>
              <w:pStyle w:val="TableParagraph"/>
              <w:spacing w:before="17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7.540.900,00 kn</w:t>
            </w:r>
          </w:p>
        </w:tc>
      </w:tr>
      <w:tr w:rsidR="00856E2E" w14:paraId="55ABF831" w14:textId="77777777">
        <w:trPr>
          <w:trHeight w:val="444"/>
        </w:trPr>
        <w:tc>
          <w:tcPr>
            <w:tcW w:w="5016" w:type="dxa"/>
            <w:tcBorders>
              <w:top w:val="double" w:sz="1" w:space="0" w:color="000000"/>
              <w:right w:val="single" w:sz="8" w:space="0" w:color="FFFFFF"/>
            </w:tcBorders>
          </w:tcPr>
          <w:p w14:paraId="2FB6AB20" w14:textId="77777777" w:rsidR="00856E2E" w:rsidRDefault="00492865">
            <w:pPr>
              <w:pStyle w:val="TableParagraph"/>
              <w:spacing w:before="5"/>
              <w:ind w:left="16"/>
              <w:rPr>
                <w:sz w:val="20"/>
              </w:rPr>
            </w:pPr>
            <w:r>
              <w:rPr>
                <w:sz w:val="20"/>
              </w:rPr>
              <w:t>Prihodi od prodaje nefinancijske imovine</w:t>
            </w:r>
          </w:p>
        </w:tc>
        <w:tc>
          <w:tcPr>
            <w:tcW w:w="1820" w:type="dxa"/>
            <w:tcBorders>
              <w:left w:val="single" w:sz="8" w:space="0" w:color="FFFFFF"/>
            </w:tcBorders>
          </w:tcPr>
          <w:p w14:paraId="0DCFC9B6" w14:textId="77777777" w:rsidR="00856E2E" w:rsidRDefault="00492865">
            <w:pPr>
              <w:pStyle w:val="TableParagraph"/>
              <w:spacing w:before="1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560.000,00 kn</w:t>
            </w:r>
          </w:p>
        </w:tc>
        <w:tc>
          <w:tcPr>
            <w:tcW w:w="1821" w:type="dxa"/>
          </w:tcPr>
          <w:p w14:paraId="777A11D9" w14:textId="77777777" w:rsidR="00856E2E" w:rsidRDefault="00492865">
            <w:pPr>
              <w:pStyle w:val="TableParagraph"/>
              <w:spacing w:before="12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0,00 kn</w:t>
            </w:r>
          </w:p>
        </w:tc>
        <w:tc>
          <w:tcPr>
            <w:tcW w:w="1766" w:type="dxa"/>
          </w:tcPr>
          <w:p w14:paraId="210B9DA8" w14:textId="77777777" w:rsidR="00856E2E" w:rsidRDefault="00492865">
            <w:pPr>
              <w:pStyle w:val="TableParagraph"/>
              <w:spacing w:before="12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560.000,00 kn</w:t>
            </w:r>
          </w:p>
        </w:tc>
      </w:tr>
      <w:tr w:rsidR="00856E2E" w14:paraId="13A5D406" w14:textId="77777777">
        <w:trPr>
          <w:trHeight w:val="464"/>
        </w:trPr>
        <w:tc>
          <w:tcPr>
            <w:tcW w:w="5016" w:type="dxa"/>
            <w:tcBorders>
              <w:left w:val="nil"/>
            </w:tcBorders>
          </w:tcPr>
          <w:p w14:paraId="415D588D" w14:textId="77777777" w:rsidR="00856E2E" w:rsidRDefault="00492865">
            <w:pPr>
              <w:pStyle w:val="TableParagraph"/>
              <w:spacing w:before="15"/>
              <w:ind w:left="3279"/>
              <w:rPr>
                <w:b/>
                <w:sz w:val="18"/>
              </w:rPr>
            </w:pPr>
            <w:r>
              <w:rPr>
                <w:b/>
                <w:sz w:val="18"/>
              </w:rPr>
              <w:t>UKUPNO PRIHODA</w:t>
            </w:r>
          </w:p>
        </w:tc>
        <w:tc>
          <w:tcPr>
            <w:tcW w:w="1820" w:type="dxa"/>
          </w:tcPr>
          <w:p w14:paraId="351AF084" w14:textId="77777777" w:rsidR="00856E2E" w:rsidRDefault="00492865">
            <w:pPr>
              <w:pStyle w:val="TableParagraph"/>
              <w:spacing w:before="24"/>
              <w:ind w:right="7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7.709.100,00 kn</w:t>
            </w:r>
          </w:p>
        </w:tc>
        <w:tc>
          <w:tcPr>
            <w:tcW w:w="1821" w:type="dxa"/>
          </w:tcPr>
          <w:p w14:paraId="6589C2E1" w14:textId="77777777" w:rsidR="00856E2E" w:rsidRDefault="00492865">
            <w:pPr>
              <w:pStyle w:val="TableParagraph"/>
              <w:spacing w:before="24"/>
              <w:ind w:right="6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391.800,00 kn</w:t>
            </w:r>
          </w:p>
        </w:tc>
        <w:tc>
          <w:tcPr>
            <w:tcW w:w="1766" w:type="dxa"/>
          </w:tcPr>
          <w:p w14:paraId="71062427" w14:textId="77777777" w:rsidR="00856E2E" w:rsidRDefault="00492865">
            <w:pPr>
              <w:pStyle w:val="TableParagraph"/>
              <w:spacing w:before="24"/>
              <w:ind w:right="6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8.100.900,00 kn</w:t>
            </w:r>
          </w:p>
        </w:tc>
      </w:tr>
      <w:tr w:rsidR="00856E2E" w14:paraId="52912AF8" w14:textId="77777777">
        <w:trPr>
          <w:trHeight w:val="456"/>
        </w:trPr>
        <w:tc>
          <w:tcPr>
            <w:tcW w:w="5016" w:type="dxa"/>
          </w:tcPr>
          <w:p w14:paraId="5BC3945D" w14:textId="77777777" w:rsidR="00856E2E" w:rsidRDefault="00492865">
            <w:pPr>
              <w:pStyle w:val="TableParagraph"/>
              <w:spacing w:before="16"/>
              <w:ind w:left="16"/>
              <w:rPr>
                <w:sz w:val="20"/>
              </w:rPr>
            </w:pPr>
            <w:r>
              <w:rPr>
                <w:sz w:val="20"/>
              </w:rPr>
              <w:t>Rashodi poslovanja</w:t>
            </w:r>
          </w:p>
        </w:tc>
        <w:tc>
          <w:tcPr>
            <w:tcW w:w="1820" w:type="dxa"/>
          </w:tcPr>
          <w:p w14:paraId="791F97BD" w14:textId="77777777" w:rsidR="00856E2E" w:rsidRDefault="00492865">
            <w:pPr>
              <w:pStyle w:val="TableParagraph"/>
              <w:spacing w:before="16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4.556.300,00 kn</w:t>
            </w:r>
          </w:p>
        </w:tc>
        <w:tc>
          <w:tcPr>
            <w:tcW w:w="1821" w:type="dxa"/>
          </w:tcPr>
          <w:p w14:paraId="4C0D1356" w14:textId="77777777" w:rsidR="00856E2E" w:rsidRDefault="00492865">
            <w:pPr>
              <w:pStyle w:val="TableParagraph"/>
              <w:spacing w:before="16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173.800,00 kn</w:t>
            </w:r>
          </w:p>
        </w:tc>
        <w:tc>
          <w:tcPr>
            <w:tcW w:w="1766" w:type="dxa"/>
          </w:tcPr>
          <w:p w14:paraId="2CABB6D1" w14:textId="77777777" w:rsidR="00856E2E" w:rsidRDefault="00492865">
            <w:pPr>
              <w:pStyle w:val="TableParagraph"/>
              <w:spacing w:before="16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4.730.100,00 kn</w:t>
            </w:r>
          </w:p>
        </w:tc>
      </w:tr>
      <w:tr w:rsidR="00856E2E" w14:paraId="2B13C4EA" w14:textId="77777777">
        <w:trPr>
          <w:trHeight w:val="456"/>
        </w:trPr>
        <w:tc>
          <w:tcPr>
            <w:tcW w:w="5016" w:type="dxa"/>
          </w:tcPr>
          <w:p w14:paraId="262A4B08" w14:textId="77777777" w:rsidR="00856E2E" w:rsidRDefault="00492865">
            <w:pPr>
              <w:pStyle w:val="TableParagraph"/>
              <w:spacing w:before="16"/>
              <w:ind w:left="16"/>
              <w:rPr>
                <w:sz w:val="20"/>
              </w:rPr>
            </w:pPr>
            <w:r>
              <w:rPr>
                <w:sz w:val="20"/>
              </w:rPr>
              <w:t>Rashodi za nabavu nefinancijske imovine</w:t>
            </w:r>
          </w:p>
        </w:tc>
        <w:tc>
          <w:tcPr>
            <w:tcW w:w="1820" w:type="dxa"/>
          </w:tcPr>
          <w:p w14:paraId="3F8D2AB4" w14:textId="77777777" w:rsidR="00856E2E" w:rsidRDefault="00492865">
            <w:pPr>
              <w:pStyle w:val="TableParagraph"/>
              <w:spacing w:before="16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5.075.200,00 kn</w:t>
            </w:r>
          </w:p>
        </w:tc>
        <w:tc>
          <w:tcPr>
            <w:tcW w:w="1821" w:type="dxa"/>
          </w:tcPr>
          <w:p w14:paraId="25AC0918" w14:textId="77777777" w:rsidR="00856E2E" w:rsidRDefault="00492865">
            <w:pPr>
              <w:pStyle w:val="TableParagraph"/>
              <w:spacing w:before="16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218.000,00 kn</w:t>
            </w:r>
          </w:p>
        </w:tc>
        <w:tc>
          <w:tcPr>
            <w:tcW w:w="1766" w:type="dxa"/>
          </w:tcPr>
          <w:p w14:paraId="53E59F0E" w14:textId="77777777" w:rsidR="00856E2E" w:rsidRDefault="00492865">
            <w:pPr>
              <w:pStyle w:val="TableParagraph"/>
              <w:spacing w:before="16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5.293.200,00 kn</w:t>
            </w:r>
          </w:p>
        </w:tc>
      </w:tr>
      <w:tr w:rsidR="00856E2E" w14:paraId="07715579" w14:textId="77777777">
        <w:trPr>
          <w:trHeight w:val="456"/>
        </w:trPr>
        <w:tc>
          <w:tcPr>
            <w:tcW w:w="5016" w:type="dxa"/>
            <w:vMerge w:val="restart"/>
            <w:tcBorders>
              <w:left w:val="nil"/>
              <w:bottom w:val="nil"/>
            </w:tcBorders>
          </w:tcPr>
          <w:p w14:paraId="3075FCE8" w14:textId="77777777" w:rsidR="00856E2E" w:rsidRDefault="00492865">
            <w:pPr>
              <w:pStyle w:val="TableParagraph"/>
              <w:spacing w:before="15"/>
              <w:ind w:right="1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UKUPNO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RASHODA</w:t>
            </w:r>
          </w:p>
          <w:p w14:paraId="39741717" w14:textId="77777777" w:rsidR="00856E2E" w:rsidRDefault="00856E2E">
            <w:pPr>
              <w:pStyle w:val="TableParagraph"/>
              <w:spacing w:before="3"/>
              <w:rPr>
                <w:b/>
                <w:sz w:val="20"/>
              </w:rPr>
            </w:pPr>
          </w:p>
          <w:p w14:paraId="35A699C9" w14:textId="77777777" w:rsidR="00856E2E" w:rsidRDefault="00492865">
            <w:pPr>
              <w:pStyle w:val="TableParagraph"/>
              <w:ind w:right="1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RAZLIKA VIŠAK/MANJAK</w:t>
            </w:r>
          </w:p>
        </w:tc>
        <w:tc>
          <w:tcPr>
            <w:tcW w:w="1820" w:type="dxa"/>
          </w:tcPr>
          <w:p w14:paraId="536671FC" w14:textId="77777777" w:rsidR="00856E2E" w:rsidRDefault="00492865">
            <w:pPr>
              <w:pStyle w:val="TableParagraph"/>
              <w:spacing w:before="16"/>
              <w:ind w:right="7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9.631.500,00 kn</w:t>
            </w:r>
          </w:p>
        </w:tc>
        <w:tc>
          <w:tcPr>
            <w:tcW w:w="1821" w:type="dxa"/>
          </w:tcPr>
          <w:p w14:paraId="1C2FB2B5" w14:textId="77777777" w:rsidR="00856E2E" w:rsidRDefault="00492865">
            <w:pPr>
              <w:pStyle w:val="TableParagraph"/>
              <w:spacing w:before="16"/>
              <w:ind w:right="7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391.800,00 kn</w:t>
            </w:r>
          </w:p>
        </w:tc>
        <w:tc>
          <w:tcPr>
            <w:tcW w:w="1766" w:type="dxa"/>
          </w:tcPr>
          <w:p w14:paraId="6CE77B47" w14:textId="77777777" w:rsidR="00856E2E" w:rsidRDefault="00492865">
            <w:pPr>
              <w:pStyle w:val="TableParagraph"/>
              <w:spacing w:before="16"/>
              <w:ind w:right="7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10.023.300,00 kn</w:t>
            </w:r>
          </w:p>
        </w:tc>
      </w:tr>
      <w:tr w:rsidR="00856E2E" w14:paraId="77BC8EDC" w14:textId="77777777">
        <w:trPr>
          <w:trHeight w:val="456"/>
        </w:trPr>
        <w:tc>
          <w:tcPr>
            <w:tcW w:w="5016" w:type="dxa"/>
            <w:vMerge/>
            <w:tcBorders>
              <w:top w:val="nil"/>
              <w:left w:val="nil"/>
              <w:bottom w:val="nil"/>
            </w:tcBorders>
          </w:tcPr>
          <w:p w14:paraId="21E8AE0B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</w:tcPr>
          <w:p w14:paraId="7669A07A" w14:textId="77777777" w:rsidR="00856E2E" w:rsidRDefault="00492865">
            <w:pPr>
              <w:pStyle w:val="TableParagraph"/>
              <w:spacing w:before="17"/>
              <w:ind w:right="7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-1.922.400,00 kn</w:t>
            </w:r>
          </w:p>
        </w:tc>
        <w:tc>
          <w:tcPr>
            <w:tcW w:w="1821" w:type="dxa"/>
          </w:tcPr>
          <w:p w14:paraId="4D3E6945" w14:textId="77777777" w:rsidR="00856E2E" w:rsidRDefault="00492865">
            <w:pPr>
              <w:pStyle w:val="TableParagraph"/>
              <w:spacing w:before="17"/>
              <w:ind w:right="7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 kn</w:t>
            </w:r>
          </w:p>
        </w:tc>
        <w:tc>
          <w:tcPr>
            <w:tcW w:w="1766" w:type="dxa"/>
          </w:tcPr>
          <w:p w14:paraId="6E596D21" w14:textId="77777777" w:rsidR="00856E2E" w:rsidRDefault="00492865">
            <w:pPr>
              <w:pStyle w:val="TableParagraph"/>
              <w:spacing w:before="17"/>
              <w:ind w:right="7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-1.922.400,00 kn</w:t>
            </w:r>
          </w:p>
        </w:tc>
      </w:tr>
    </w:tbl>
    <w:p w14:paraId="17C18223" w14:textId="77777777" w:rsidR="00856E2E" w:rsidRDefault="00856E2E">
      <w:pPr>
        <w:spacing w:before="2"/>
        <w:rPr>
          <w:b/>
          <w:sz w:val="21"/>
        </w:rPr>
      </w:pPr>
    </w:p>
    <w:p w14:paraId="75AA4810" w14:textId="77777777" w:rsidR="00856E2E" w:rsidRDefault="00492865">
      <w:pPr>
        <w:spacing w:after="32"/>
        <w:ind w:left="649"/>
        <w:rPr>
          <w:b/>
          <w:sz w:val="24"/>
        </w:rPr>
      </w:pPr>
      <w:r>
        <w:rPr>
          <w:b/>
          <w:sz w:val="24"/>
        </w:rPr>
        <w:t>RASPOLOŽIVA SREDSTAVA IZ PRETHODNIH GODINA</w:t>
      </w:r>
    </w:p>
    <w:tbl>
      <w:tblPr>
        <w:tblStyle w:val="TableNormal"/>
        <w:tblW w:w="0" w:type="auto"/>
        <w:tblInd w:w="63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13"/>
        <w:gridCol w:w="1824"/>
        <w:gridCol w:w="1822"/>
        <w:gridCol w:w="1767"/>
      </w:tblGrid>
      <w:tr w:rsidR="00856E2E" w14:paraId="79DAB3F7" w14:textId="77777777">
        <w:trPr>
          <w:trHeight w:val="456"/>
        </w:trPr>
        <w:tc>
          <w:tcPr>
            <w:tcW w:w="5013" w:type="dxa"/>
          </w:tcPr>
          <w:p w14:paraId="209B755E" w14:textId="77777777" w:rsidR="00856E2E" w:rsidRDefault="00492865">
            <w:pPr>
              <w:pStyle w:val="TableParagraph"/>
              <w:spacing w:before="17"/>
              <w:ind w:left="16"/>
              <w:rPr>
                <w:sz w:val="20"/>
              </w:rPr>
            </w:pPr>
            <w:r>
              <w:rPr>
                <w:sz w:val="20"/>
              </w:rPr>
              <w:t>Ukupan donos viška/manjka iz prethodnih godina</w:t>
            </w:r>
          </w:p>
        </w:tc>
        <w:tc>
          <w:tcPr>
            <w:tcW w:w="1824" w:type="dxa"/>
          </w:tcPr>
          <w:p w14:paraId="06F24BD4" w14:textId="77777777" w:rsidR="00856E2E" w:rsidRDefault="00492865">
            <w:pPr>
              <w:pStyle w:val="TableParagraph"/>
              <w:spacing w:before="17"/>
              <w:ind w:right="7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917.900,00 kn</w:t>
            </w:r>
          </w:p>
        </w:tc>
        <w:tc>
          <w:tcPr>
            <w:tcW w:w="1822" w:type="dxa"/>
          </w:tcPr>
          <w:p w14:paraId="1853ABBB" w14:textId="77777777" w:rsidR="00856E2E" w:rsidRDefault="00492865">
            <w:pPr>
              <w:pStyle w:val="TableParagraph"/>
              <w:spacing w:before="17"/>
              <w:ind w:right="8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 kn</w:t>
            </w:r>
          </w:p>
        </w:tc>
        <w:tc>
          <w:tcPr>
            <w:tcW w:w="1767" w:type="dxa"/>
          </w:tcPr>
          <w:p w14:paraId="5CEFE2BF" w14:textId="77777777" w:rsidR="00856E2E" w:rsidRDefault="00492865">
            <w:pPr>
              <w:pStyle w:val="TableParagraph"/>
              <w:spacing w:before="17"/>
              <w:ind w:right="7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917.900,00 kn</w:t>
            </w:r>
          </w:p>
        </w:tc>
      </w:tr>
      <w:tr w:rsidR="00856E2E" w14:paraId="161D6005" w14:textId="77777777">
        <w:trPr>
          <w:trHeight w:val="456"/>
        </w:trPr>
        <w:tc>
          <w:tcPr>
            <w:tcW w:w="5013" w:type="dxa"/>
          </w:tcPr>
          <w:p w14:paraId="5637113A" w14:textId="77777777" w:rsidR="00856E2E" w:rsidRDefault="00492865">
            <w:pPr>
              <w:pStyle w:val="TableParagraph"/>
              <w:spacing w:before="17"/>
              <w:ind w:left="16"/>
              <w:rPr>
                <w:sz w:val="20"/>
              </w:rPr>
            </w:pPr>
            <w:r>
              <w:rPr>
                <w:sz w:val="20"/>
              </w:rPr>
              <w:t>Dio koji će se rasporediti/pokriti u razdoblju</w:t>
            </w:r>
          </w:p>
        </w:tc>
        <w:tc>
          <w:tcPr>
            <w:tcW w:w="1824" w:type="dxa"/>
          </w:tcPr>
          <w:p w14:paraId="199CB9B6" w14:textId="77777777" w:rsidR="00856E2E" w:rsidRDefault="00492865">
            <w:pPr>
              <w:pStyle w:val="TableParagraph"/>
              <w:spacing w:before="17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917.900,00 kn</w:t>
            </w:r>
          </w:p>
        </w:tc>
        <w:tc>
          <w:tcPr>
            <w:tcW w:w="1822" w:type="dxa"/>
          </w:tcPr>
          <w:p w14:paraId="2C8D3437" w14:textId="77777777" w:rsidR="00856E2E" w:rsidRDefault="00492865">
            <w:pPr>
              <w:pStyle w:val="TableParagraph"/>
              <w:spacing w:before="17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0,00 kn</w:t>
            </w:r>
          </w:p>
        </w:tc>
        <w:tc>
          <w:tcPr>
            <w:tcW w:w="1767" w:type="dxa"/>
          </w:tcPr>
          <w:p w14:paraId="4018E531" w14:textId="77777777" w:rsidR="00856E2E" w:rsidRDefault="00492865">
            <w:pPr>
              <w:pStyle w:val="TableParagraph"/>
              <w:spacing w:before="17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917.900,00 kn</w:t>
            </w:r>
          </w:p>
        </w:tc>
      </w:tr>
    </w:tbl>
    <w:p w14:paraId="7FF963C6" w14:textId="77777777" w:rsidR="00856E2E" w:rsidRDefault="00492865">
      <w:pPr>
        <w:spacing w:before="232"/>
        <w:ind w:left="649"/>
        <w:rPr>
          <w:b/>
          <w:sz w:val="24"/>
        </w:rPr>
      </w:pPr>
      <w:r>
        <w:rPr>
          <w:b/>
          <w:sz w:val="24"/>
        </w:rPr>
        <w:t>RAČUN FINANCIRANJA</w:t>
      </w:r>
    </w:p>
    <w:tbl>
      <w:tblPr>
        <w:tblStyle w:val="TableNormal"/>
        <w:tblW w:w="0" w:type="auto"/>
        <w:tblInd w:w="6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13"/>
        <w:gridCol w:w="1824"/>
        <w:gridCol w:w="1822"/>
        <w:gridCol w:w="1767"/>
      </w:tblGrid>
      <w:tr w:rsidR="00856E2E" w14:paraId="56CD4542" w14:textId="77777777">
        <w:trPr>
          <w:trHeight w:val="456"/>
        </w:trPr>
        <w:tc>
          <w:tcPr>
            <w:tcW w:w="5013" w:type="dxa"/>
          </w:tcPr>
          <w:p w14:paraId="1D759978" w14:textId="77777777" w:rsidR="00856E2E" w:rsidRDefault="00492865">
            <w:pPr>
              <w:pStyle w:val="TableParagraph"/>
              <w:ind w:left="16"/>
              <w:rPr>
                <w:sz w:val="20"/>
              </w:rPr>
            </w:pPr>
            <w:r>
              <w:rPr>
                <w:sz w:val="20"/>
              </w:rPr>
              <w:t>Primici od financijske imovine i zaduživanja</w:t>
            </w:r>
          </w:p>
        </w:tc>
        <w:tc>
          <w:tcPr>
            <w:tcW w:w="1824" w:type="dxa"/>
          </w:tcPr>
          <w:p w14:paraId="438D51DB" w14:textId="77777777" w:rsidR="00856E2E" w:rsidRDefault="00492865">
            <w:pPr>
              <w:pStyle w:val="TableParagraph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1.150.000,00 kn</w:t>
            </w:r>
          </w:p>
        </w:tc>
        <w:tc>
          <w:tcPr>
            <w:tcW w:w="1822" w:type="dxa"/>
          </w:tcPr>
          <w:p w14:paraId="1F8A206B" w14:textId="77777777" w:rsidR="00856E2E" w:rsidRDefault="00492865">
            <w:pPr>
              <w:pStyle w:val="TableParagraph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0,00 kn</w:t>
            </w:r>
          </w:p>
        </w:tc>
        <w:tc>
          <w:tcPr>
            <w:tcW w:w="1767" w:type="dxa"/>
          </w:tcPr>
          <w:p w14:paraId="110A64E4" w14:textId="77777777" w:rsidR="00856E2E" w:rsidRDefault="00492865">
            <w:pPr>
              <w:pStyle w:val="TableParagraph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1.150.000,00 kn</w:t>
            </w:r>
          </w:p>
        </w:tc>
      </w:tr>
      <w:tr w:rsidR="00856E2E" w14:paraId="7658EE8B" w14:textId="77777777">
        <w:trPr>
          <w:trHeight w:val="456"/>
        </w:trPr>
        <w:tc>
          <w:tcPr>
            <w:tcW w:w="5013" w:type="dxa"/>
          </w:tcPr>
          <w:p w14:paraId="1BE6EB4A" w14:textId="77777777" w:rsidR="00856E2E" w:rsidRDefault="00492865">
            <w:pPr>
              <w:pStyle w:val="TableParagraph"/>
              <w:ind w:left="16"/>
              <w:rPr>
                <w:sz w:val="20"/>
              </w:rPr>
            </w:pPr>
            <w:r>
              <w:rPr>
                <w:sz w:val="20"/>
              </w:rPr>
              <w:t>Izdaci za financijsku imovinu i otplate zajmova</w:t>
            </w:r>
          </w:p>
        </w:tc>
        <w:tc>
          <w:tcPr>
            <w:tcW w:w="1824" w:type="dxa"/>
          </w:tcPr>
          <w:p w14:paraId="04DD4875" w14:textId="77777777" w:rsidR="00856E2E" w:rsidRDefault="00492865">
            <w:pPr>
              <w:pStyle w:val="TableParagraph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145.500,00 kn</w:t>
            </w:r>
          </w:p>
        </w:tc>
        <w:tc>
          <w:tcPr>
            <w:tcW w:w="1822" w:type="dxa"/>
          </w:tcPr>
          <w:p w14:paraId="38316A6D" w14:textId="77777777" w:rsidR="00856E2E" w:rsidRDefault="00492865">
            <w:pPr>
              <w:pStyle w:val="TableParagraph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0,00 kn</w:t>
            </w:r>
          </w:p>
        </w:tc>
        <w:tc>
          <w:tcPr>
            <w:tcW w:w="1767" w:type="dxa"/>
          </w:tcPr>
          <w:p w14:paraId="5ACC9ABB" w14:textId="77777777" w:rsidR="00856E2E" w:rsidRDefault="00492865">
            <w:pPr>
              <w:pStyle w:val="TableParagraph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145.500,00 kn</w:t>
            </w:r>
          </w:p>
        </w:tc>
      </w:tr>
      <w:tr w:rsidR="00856E2E" w14:paraId="22348DCA" w14:textId="77777777">
        <w:trPr>
          <w:trHeight w:val="456"/>
        </w:trPr>
        <w:tc>
          <w:tcPr>
            <w:tcW w:w="5013" w:type="dxa"/>
            <w:tcBorders>
              <w:left w:val="nil"/>
              <w:bottom w:val="nil"/>
            </w:tcBorders>
          </w:tcPr>
          <w:p w14:paraId="4CC438F1" w14:textId="77777777" w:rsidR="00856E2E" w:rsidRDefault="00492865">
            <w:pPr>
              <w:pStyle w:val="TableParagraph"/>
              <w:spacing w:line="241" w:lineRule="exact"/>
              <w:ind w:left="2832"/>
              <w:rPr>
                <w:b/>
                <w:sz w:val="20"/>
              </w:rPr>
            </w:pPr>
            <w:r>
              <w:rPr>
                <w:b/>
                <w:sz w:val="20"/>
              </w:rPr>
              <w:t>NETO FINANCIRANJE</w:t>
            </w:r>
          </w:p>
        </w:tc>
        <w:tc>
          <w:tcPr>
            <w:tcW w:w="1824" w:type="dxa"/>
          </w:tcPr>
          <w:p w14:paraId="1EC94580" w14:textId="77777777" w:rsidR="00856E2E" w:rsidRDefault="00492865">
            <w:pPr>
              <w:pStyle w:val="TableParagraph"/>
              <w:ind w:right="7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1.004.500,00 kn</w:t>
            </w:r>
          </w:p>
        </w:tc>
        <w:tc>
          <w:tcPr>
            <w:tcW w:w="1822" w:type="dxa"/>
          </w:tcPr>
          <w:p w14:paraId="2A7C1213" w14:textId="77777777" w:rsidR="00856E2E" w:rsidRDefault="00492865">
            <w:pPr>
              <w:pStyle w:val="TableParagraph"/>
              <w:ind w:right="8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 kn</w:t>
            </w:r>
          </w:p>
        </w:tc>
        <w:tc>
          <w:tcPr>
            <w:tcW w:w="1767" w:type="dxa"/>
          </w:tcPr>
          <w:p w14:paraId="74CE1CD2" w14:textId="77777777" w:rsidR="00856E2E" w:rsidRDefault="00492865">
            <w:pPr>
              <w:pStyle w:val="TableParagraph"/>
              <w:ind w:right="7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1.004.500,00 kn</w:t>
            </w:r>
          </w:p>
        </w:tc>
      </w:tr>
    </w:tbl>
    <w:p w14:paraId="55304EA1" w14:textId="77777777" w:rsidR="00856E2E" w:rsidRDefault="00856E2E">
      <w:pPr>
        <w:spacing w:before="2" w:after="1"/>
        <w:rPr>
          <w:b/>
          <w:sz w:val="25"/>
        </w:rPr>
      </w:pPr>
    </w:p>
    <w:tbl>
      <w:tblPr>
        <w:tblStyle w:val="TableNormal"/>
        <w:tblW w:w="0" w:type="auto"/>
        <w:tblInd w:w="636" w:type="dxa"/>
        <w:tblBorders>
          <w:top w:val="single" w:sz="2" w:space="0" w:color="404040"/>
          <w:left w:val="single" w:sz="2" w:space="0" w:color="404040"/>
          <w:bottom w:val="single" w:sz="2" w:space="0" w:color="404040"/>
          <w:right w:val="single" w:sz="2" w:space="0" w:color="404040"/>
          <w:insideH w:val="single" w:sz="2" w:space="0" w:color="404040"/>
          <w:insideV w:val="single" w:sz="2" w:space="0" w:color="404040"/>
        </w:tblBorders>
        <w:tblLayout w:type="fixed"/>
        <w:tblLook w:val="01E0" w:firstRow="1" w:lastRow="1" w:firstColumn="1" w:lastColumn="1" w:noHBand="0" w:noVBand="0"/>
      </w:tblPr>
      <w:tblGrid>
        <w:gridCol w:w="5013"/>
        <w:gridCol w:w="1824"/>
        <w:gridCol w:w="1822"/>
        <w:gridCol w:w="1767"/>
      </w:tblGrid>
      <w:tr w:rsidR="00856E2E" w14:paraId="788409C0" w14:textId="77777777">
        <w:trPr>
          <w:trHeight w:val="685"/>
        </w:trPr>
        <w:tc>
          <w:tcPr>
            <w:tcW w:w="5013" w:type="dxa"/>
          </w:tcPr>
          <w:p w14:paraId="394564EF" w14:textId="77777777" w:rsidR="00856E2E" w:rsidRDefault="00492865">
            <w:pPr>
              <w:pStyle w:val="TableParagraph"/>
              <w:spacing w:before="17"/>
              <w:ind w:left="16"/>
              <w:rPr>
                <w:b/>
                <w:sz w:val="18"/>
              </w:rPr>
            </w:pPr>
            <w:r>
              <w:rPr>
                <w:b/>
                <w:sz w:val="18"/>
              </w:rPr>
              <w:t>VIŠAK/MANJAK + NETO FINANCIRANJE + RASPOLOŽIVA SREDSTVA IZ PRETHODNIH GODINA</w:t>
            </w:r>
          </w:p>
        </w:tc>
        <w:tc>
          <w:tcPr>
            <w:tcW w:w="18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3DF4A0" w14:textId="77777777" w:rsidR="00856E2E" w:rsidRDefault="00492865">
            <w:pPr>
              <w:pStyle w:val="TableParagraph"/>
              <w:spacing w:before="17"/>
              <w:ind w:left="1053"/>
              <w:rPr>
                <w:b/>
                <w:sz w:val="18"/>
              </w:rPr>
            </w:pPr>
            <w:r>
              <w:rPr>
                <w:b/>
                <w:sz w:val="18"/>
              </w:rPr>
              <w:t>0,00 kn</w:t>
            </w:r>
          </w:p>
        </w:tc>
        <w:tc>
          <w:tcPr>
            <w:tcW w:w="1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DE62C3" w14:textId="77777777" w:rsidR="00856E2E" w:rsidRDefault="00492865">
            <w:pPr>
              <w:pStyle w:val="TableParagraph"/>
              <w:spacing w:before="17"/>
              <w:ind w:left="1052"/>
              <w:rPr>
                <w:b/>
                <w:sz w:val="18"/>
              </w:rPr>
            </w:pPr>
            <w:r>
              <w:rPr>
                <w:b/>
                <w:sz w:val="18"/>
              </w:rPr>
              <w:t>0,00 kn</w:t>
            </w:r>
          </w:p>
        </w:tc>
        <w:tc>
          <w:tcPr>
            <w:tcW w:w="1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7F9500" w14:textId="77777777" w:rsidR="00856E2E" w:rsidRDefault="00492865">
            <w:pPr>
              <w:pStyle w:val="TableParagraph"/>
              <w:spacing w:before="17"/>
              <w:ind w:left="996"/>
              <w:rPr>
                <w:b/>
                <w:sz w:val="18"/>
              </w:rPr>
            </w:pPr>
            <w:r>
              <w:rPr>
                <w:b/>
                <w:sz w:val="18"/>
              </w:rPr>
              <w:t>0,00 kn</w:t>
            </w:r>
          </w:p>
        </w:tc>
      </w:tr>
    </w:tbl>
    <w:p w14:paraId="7C76F90B" w14:textId="77777777" w:rsidR="00856E2E" w:rsidRDefault="00492865">
      <w:pPr>
        <w:pStyle w:val="Naslov2"/>
        <w:spacing w:before="229"/>
        <w:ind w:left="5242" w:right="0"/>
        <w:jc w:val="left"/>
      </w:pPr>
      <w:r>
        <w:t>Članak 2.</w:t>
      </w:r>
    </w:p>
    <w:p w14:paraId="7B3D0338" w14:textId="77777777" w:rsidR="00856E2E" w:rsidRDefault="00492865">
      <w:pPr>
        <w:pStyle w:val="Naslov3"/>
        <w:spacing w:before="78"/>
        <w:ind w:firstLine="252"/>
      </w:pPr>
      <w:r>
        <w:t>U Drugim izmjenama za 2022. godinu prihodi i rashodi, te primici i izdaci po ekonomskoj klasifikaciji utvrđuju se u Računu prihoda i rashoda i Računu financiranja, kako slijedi:</w:t>
      </w:r>
    </w:p>
    <w:p w14:paraId="6EB16EA8" w14:textId="77777777" w:rsidR="00856E2E" w:rsidRDefault="00856E2E">
      <w:pPr>
        <w:sectPr w:rsidR="00856E2E">
          <w:type w:val="continuous"/>
          <w:pgSz w:w="11910" w:h="16840"/>
          <w:pgMar w:top="260" w:right="420" w:bottom="280" w:left="220" w:header="720" w:footer="720" w:gutter="0"/>
          <w:cols w:space="720"/>
        </w:sectPr>
      </w:pPr>
    </w:p>
    <w:p w14:paraId="27EF11DA" w14:textId="77777777" w:rsidR="00856E2E" w:rsidRDefault="00856E2E">
      <w:pPr>
        <w:rPr>
          <w:sz w:val="20"/>
        </w:rPr>
      </w:pPr>
    </w:p>
    <w:p w14:paraId="198CA48D" w14:textId="77777777" w:rsidR="00856E2E" w:rsidRDefault="00856E2E">
      <w:pPr>
        <w:spacing w:before="10"/>
        <w:rPr>
          <w:sz w:val="29"/>
        </w:rPr>
      </w:pPr>
    </w:p>
    <w:p w14:paraId="43916C38" w14:textId="77777777" w:rsidR="00856E2E" w:rsidRDefault="00856E2E">
      <w:pPr>
        <w:rPr>
          <w:sz w:val="20"/>
        </w:rPr>
        <w:sectPr w:rsidR="00856E2E">
          <w:type w:val="continuous"/>
          <w:pgSz w:w="11910" w:h="16840"/>
          <w:pgMar w:top="260" w:right="420" w:bottom="280" w:left="220" w:header="720" w:footer="720" w:gutter="0"/>
          <w:cols w:num="2" w:space="720" w:equalWidth="0">
            <w:col w:w="3361" w:space="2953"/>
            <w:col w:w="4956"/>
          </w:cols>
        </w:sectPr>
      </w:pPr>
    </w:p>
    <w:p w14:paraId="3CF1869F" w14:textId="77777777" w:rsidR="00856E2E" w:rsidRDefault="00492865">
      <w:pPr>
        <w:ind w:left="3203"/>
        <w:rPr>
          <w:sz w:val="20"/>
        </w:rPr>
      </w:pPr>
      <w:r>
        <w:rPr>
          <w:noProof/>
          <w:sz w:val="20"/>
          <w:lang w:val="hr-HR" w:eastAsia="hr-HR"/>
        </w:rPr>
        <w:lastRenderedPageBreak/>
        <w:drawing>
          <wp:inline distT="0" distB="0" distL="0" distR="0" wp14:anchorId="52B20DA9" wp14:editId="13C2E1E5">
            <wp:extent cx="340961" cy="428625"/>
            <wp:effectExtent l="0" t="0" r="0" b="0"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61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65948" w14:textId="77777777" w:rsidR="00856E2E" w:rsidRDefault="00492865">
      <w:pPr>
        <w:pStyle w:val="Naslov4"/>
      </w:pPr>
      <w:r>
        <w:t>REPUBLIKA HRVATSKA</w:t>
      </w:r>
    </w:p>
    <w:p w14:paraId="0C5BD8A1" w14:textId="77777777" w:rsidR="00856E2E" w:rsidRDefault="00492865">
      <w:pPr>
        <w:spacing w:before="41"/>
        <w:ind w:left="216" w:right="4733"/>
        <w:jc w:val="center"/>
        <w:rPr>
          <w:sz w:val="18"/>
        </w:rPr>
      </w:pPr>
      <w:r>
        <w:rPr>
          <w:noProof/>
          <w:lang w:val="hr-HR" w:eastAsia="hr-HR"/>
        </w:rPr>
        <w:drawing>
          <wp:anchor distT="0" distB="0" distL="0" distR="0" simplePos="0" relativeHeight="15729664" behindDoc="0" locked="0" layoutInCell="1" allowOverlap="1" wp14:anchorId="3660BBF9" wp14:editId="3818189F">
            <wp:simplePos x="0" y="0"/>
            <wp:positionH relativeFrom="page">
              <wp:posOffset>738505</wp:posOffset>
            </wp:positionH>
            <wp:positionV relativeFrom="paragraph">
              <wp:posOffset>128782</wp:posOffset>
            </wp:positionV>
            <wp:extent cx="328764" cy="430199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764" cy="430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BJELOVARSKO-BILOGORSKA ŽUPANIJA</w:t>
      </w:r>
    </w:p>
    <w:p w14:paraId="3A92582E" w14:textId="77777777" w:rsidR="00856E2E" w:rsidRDefault="00492865">
      <w:pPr>
        <w:spacing w:before="40"/>
        <w:ind w:left="216" w:right="4734"/>
        <w:jc w:val="center"/>
        <w:rPr>
          <w:b/>
        </w:rPr>
      </w:pPr>
      <w:r>
        <w:rPr>
          <w:b/>
        </w:rPr>
        <w:t>Općina Velika Pisanica</w:t>
      </w:r>
    </w:p>
    <w:p w14:paraId="1B4D9F53" w14:textId="77777777" w:rsidR="00856E2E" w:rsidRDefault="00492865">
      <w:pPr>
        <w:spacing w:before="50" w:after="51"/>
        <w:ind w:left="216" w:right="4730"/>
        <w:jc w:val="center"/>
        <w:rPr>
          <w:sz w:val="18"/>
        </w:rPr>
      </w:pPr>
      <w:r>
        <w:rPr>
          <w:sz w:val="18"/>
        </w:rPr>
        <w:t>Općinsko vijeće</w:t>
      </w:r>
    </w:p>
    <w:tbl>
      <w:tblPr>
        <w:tblStyle w:val="TableNormal"/>
        <w:tblW w:w="0" w:type="auto"/>
        <w:tblInd w:w="9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9"/>
        <w:gridCol w:w="724"/>
        <w:gridCol w:w="2110"/>
        <w:gridCol w:w="1842"/>
        <w:gridCol w:w="1839"/>
        <w:gridCol w:w="1842"/>
        <w:gridCol w:w="1123"/>
      </w:tblGrid>
      <w:tr w:rsidR="00856E2E" w14:paraId="291DD580" w14:textId="77777777">
        <w:trPr>
          <w:trHeight w:val="1153"/>
        </w:trPr>
        <w:tc>
          <w:tcPr>
            <w:tcW w:w="10219" w:type="dxa"/>
            <w:gridSpan w:val="7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0BE5F8FD" w14:textId="77777777" w:rsidR="00856E2E" w:rsidRDefault="00492865">
            <w:pPr>
              <w:pStyle w:val="TableParagraph"/>
              <w:spacing w:before="69" w:line="247" w:lineRule="auto"/>
              <w:ind w:left="4175" w:hanging="4061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DRUGE IZMJENE I DOPUNE PRORAČUNA OPĆINE VELIKA PISANICA ZA 2022. GODINU</w:t>
            </w:r>
          </w:p>
          <w:p w14:paraId="108DC07A" w14:textId="77777777" w:rsidR="00856E2E" w:rsidRDefault="00492865">
            <w:pPr>
              <w:pStyle w:val="TableParagraph"/>
              <w:spacing w:before="63"/>
              <w:ind w:left="290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A. RAČUN PRIHODA I RASHODA (PRIHODI)</w:t>
            </w:r>
          </w:p>
        </w:tc>
      </w:tr>
      <w:tr w:rsidR="00856E2E" w14:paraId="0DA189F9" w14:textId="77777777">
        <w:trPr>
          <w:trHeight w:val="510"/>
        </w:trPr>
        <w:tc>
          <w:tcPr>
            <w:tcW w:w="146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894466B" w14:textId="77777777" w:rsidR="00856E2E" w:rsidRDefault="00492865">
            <w:pPr>
              <w:pStyle w:val="TableParagraph"/>
              <w:spacing w:before="9"/>
              <w:ind w:left="48"/>
              <w:rPr>
                <w:sz w:val="20"/>
              </w:rPr>
            </w:pPr>
            <w:r>
              <w:rPr>
                <w:sz w:val="20"/>
              </w:rPr>
              <w:t>Račun/ Pozicija</w:t>
            </w:r>
          </w:p>
        </w:tc>
        <w:tc>
          <w:tcPr>
            <w:tcW w:w="21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B5E7C8A" w14:textId="77777777" w:rsidR="00856E2E" w:rsidRDefault="00492865">
            <w:pPr>
              <w:pStyle w:val="TableParagraph"/>
              <w:spacing w:before="9"/>
              <w:ind w:left="836" w:right="839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2DCBC23" w14:textId="77777777" w:rsidR="00856E2E" w:rsidRDefault="00492865">
            <w:pPr>
              <w:pStyle w:val="TableParagraph"/>
              <w:spacing w:before="10"/>
              <w:ind w:left="174"/>
              <w:rPr>
                <w:sz w:val="20"/>
              </w:rPr>
            </w:pPr>
            <w:r>
              <w:rPr>
                <w:sz w:val="20"/>
              </w:rPr>
              <w:t>1. Rebalans 2022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92A43E4" w14:textId="77777777" w:rsidR="00856E2E" w:rsidRDefault="00492865">
            <w:pPr>
              <w:pStyle w:val="TableParagraph"/>
              <w:spacing w:before="19" w:line="240" w:lineRule="exact"/>
              <w:ind w:left="466" w:right="408" w:hanging="31"/>
              <w:rPr>
                <w:sz w:val="20"/>
              </w:rPr>
            </w:pPr>
            <w:r>
              <w:rPr>
                <w:sz w:val="20"/>
              </w:rPr>
              <w:t>Povećanje/ smanjenje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57B25A5" w14:textId="77777777" w:rsidR="00856E2E" w:rsidRDefault="00492865">
            <w:pPr>
              <w:pStyle w:val="TableParagraph"/>
              <w:spacing w:before="10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2. Rebalans 2022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05FFE09" w14:textId="77777777" w:rsidR="00856E2E" w:rsidRDefault="00492865">
            <w:pPr>
              <w:pStyle w:val="TableParagraph"/>
              <w:spacing w:before="19" w:line="240" w:lineRule="exact"/>
              <w:ind w:left="438" w:right="219" w:hanging="148"/>
              <w:rPr>
                <w:sz w:val="20"/>
              </w:rPr>
            </w:pPr>
            <w:r>
              <w:rPr>
                <w:sz w:val="20"/>
              </w:rPr>
              <w:t>Indeks 5/3</w:t>
            </w:r>
          </w:p>
        </w:tc>
      </w:tr>
      <w:tr w:rsidR="00856E2E" w14:paraId="2729878C" w14:textId="77777777">
        <w:trPr>
          <w:trHeight w:val="262"/>
        </w:trPr>
        <w:tc>
          <w:tcPr>
            <w:tcW w:w="739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D6D6D6"/>
          </w:tcPr>
          <w:p w14:paraId="0936BBC0" w14:textId="77777777" w:rsidR="00856E2E" w:rsidRDefault="00492865">
            <w:pPr>
              <w:pStyle w:val="TableParagraph"/>
              <w:spacing w:before="5" w:line="237" w:lineRule="exact"/>
              <w:ind w:right="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7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6D6D6"/>
          </w:tcPr>
          <w:p w14:paraId="13CD6143" w14:textId="77777777" w:rsidR="00856E2E" w:rsidRDefault="00856E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6D6D6"/>
          </w:tcPr>
          <w:p w14:paraId="4918F6C5" w14:textId="77777777" w:rsidR="00856E2E" w:rsidRDefault="00492865">
            <w:pPr>
              <w:pStyle w:val="TableParagraph"/>
              <w:spacing w:before="5" w:line="237" w:lineRule="exact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Prihodi poslovanja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6D6D6"/>
          </w:tcPr>
          <w:p w14:paraId="5DBFBC94" w14:textId="77777777" w:rsidR="00856E2E" w:rsidRDefault="00492865">
            <w:pPr>
              <w:pStyle w:val="TableParagraph"/>
              <w:spacing w:before="5" w:line="237" w:lineRule="exact"/>
              <w:ind w:right="5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7.149.100,00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6D6D6"/>
          </w:tcPr>
          <w:p w14:paraId="1FB271E1" w14:textId="77777777" w:rsidR="00856E2E" w:rsidRDefault="00492865">
            <w:pPr>
              <w:pStyle w:val="TableParagraph"/>
              <w:spacing w:before="5" w:line="237" w:lineRule="exact"/>
              <w:ind w:right="7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391.800,00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6D6D6"/>
          </w:tcPr>
          <w:p w14:paraId="1BC77EBC" w14:textId="77777777" w:rsidR="00856E2E" w:rsidRDefault="00492865">
            <w:pPr>
              <w:pStyle w:val="TableParagraph"/>
              <w:spacing w:before="5" w:line="237" w:lineRule="exact"/>
              <w:ind w:right="1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7.540.900,00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D6D6D6"/>
          </w:tcPr>
          <w:p w14:paraId="4F55BC66" w14:textId="77777777" w:rsidR="00856E2E" w:rsidRDefault="00492865">
            <w:pPr>
              <w:pStyle w:val="TableParagraph"/>
              <w:spacing w:before="6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105,48%</w:t>
            </w:r>
          </w:p>
        </w:tc>
      </w:tr>
      <w:tr w:rsidR="00856E2E" w14:paraId="2D7793D2" w14:textId="77777777">
        <w:trPr>
          <w:trHeight w:val="268"/>
        </w:trPr>
        <w:tc>
          <w:tcPr>
            <w:tcW w:w="739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FEFEF"/>
          </w:tcPr>
          <w:p w14:paraId="7F41CE50" w14:textId="77777777" w:rsidR="00856E2E" w:rsidRDefault="00492865">
            <w:pPr>
              <w:pStyle w:val="TableParagraph"/>
              <w:spacing w:before="9"/>
              <w:ind w:right="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61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FEFEF"/>
          </w:tcPr>
          <w:p w14:paraId="1A94C5B5" w14:textId="77777777" w:rsidR="00856E2E" w:rsidRDefault="00856E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FEFEF"/>
          </w:tcPr>
          <w:p w14:paraId="587160EE" w14:textId="77777777" w:rsidR="00856E2E" w:rsidRDefault="00492865">
            <w:pPr>
              <w:pStyle w:val="TableParagraph"/>
              <w:spacing w:before="9"/>
              <w:ind w:left="39"/>
              <w:rPr>
                <w:b/>
                <w:sz w:val="18"/>
              </w:rPr>
            </w:pPr>
            <w:r>
              <w:rPr>
                <w:b/>
                <w:sz w:val="18"/>
              </w:rPr>
              <w:t>Prihodi od poreza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FEFEF"/>
          </w:tcPr>
          <w:p w14:paraId="10A082CD" w14:textId="77777777" w:rsidR="00856E2E" w:rsidRDefault="00492865">
            <w:pPr>
              <w:pStyle w:val="TableParagraph"/>
              <w:spacing w:before="9"/>
              <w:ind w:right="5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580.000,00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FEFEF"/>
          </w:tcPr>
          <w:p w14:paraId="78C69B01" w14:textId="77777777" w:rsidR="00856E2E" w:rsidRDefault="00492865">
            <w:pPr>
              <w:pStyle w:val="TableParagraph"/>
              <w:spacing w:before="9"/>
              <w:ind w:right="7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240.000,00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FEFEF"/>
          </w:tcPr>
          <w:p w14:paraId="76357FD4" w14:textId="77777777" w:rsidR="00856E2E" w:rsidRDefault="00492865">
            <w:pPr>
              <w:pStyle w:val="TableParagraph"/>
              <w:spacing w:before="9"/>
              <w:ind w:right="13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820.000,00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FEFEF"/>
          </w:tcPr>
          <w:p w14:paraId="7D75DBA0" w14:textId="77777777" w:rsidR="00856E2E" w:rsidRDefault="00492865">
            <w:pPr>
              <w:pStyle w:val="TableParagraph"/>
              <w:spacing w:before="9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141,38%</w:t>
            </w:r>
          </w:p>
        </w:tc>
      </w:tr>
      <w:tr w:rsidR="00856E2E" w14:paraId="6A285ADF" w14:textId="77777777">
        <w:trPr>
          <w:trHeight w:val="265"/>
        </w:trPr>
        <w:tc>
          <w:tcPr>
            <w:tcW w:w="739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F6E9B28" w14:textId="77777777" w:rsidR="00856E2E" w:rsidRDefault="00492865">
            <w:pPr>
              <w:pStyle w:val="TableParagraph"/>
              <w:spacing w:before="10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611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1432C64" w14:textId="77777777" w:rsidR="00856E2E" w:rsidRDefault="00856E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90AD084" w14:textId="77777777" w:rsidR="00856E2E" w:rsidRDefault="00492865">
            <w:pPr>
              <w:pStyle w:val="TableParagraph"/>
              <w:spacing w:before="10"/>
              <w:ind w:left="39"/>
              <w:rPr>
                <w:sz w:val="18"/>
              </w:rPr>
            </w:pPr>
            <w:r>
              <w:rPr>
                <w:sz w:val="18"/>
              </w:rPr>
              <w:t>Porez i prirez na dohodak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EEE5024" w14:textId="77777777" w:rsidR="00856E2E" w:rsidRDefault="00492865">
            <w:pPr>
              <w:pStyle w:val="TableParagraph"/>
              <w:spacing w:before="10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500.000,00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785360B" w14:textId="77777777" w:rsidR="00856E2E" w:rsidRDefault="00492865">
            <w:pPr>
              <w:pStyle w:val="TableParagraph"/>
              <w:spacing w:before="10"/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240.000,00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C7709FB" w14:textId="77777777" w:rsidR="00856E2E" w:rsidRDefault="00492865">
            <w:pPr>
              <w:pStyle w:val="TableParagraph"/>
              <w:spacing w:before="10"/>
              <w:ind w:right="133"/>
              <w:jc w:val="right"/>
              <w:rPr>
                <w:sz w:val="18"/>
              </w:rPr>
            </w:pPr>
            <w:r>
              <w:rPr>
                <w:sz w:val="18"/>
              </w:rPr>
              <w:t>740.000,00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DC6AEB0" w14:textId="77777777" w:rsidR="00856E2E" w:rsidRDefault="00492865">
            <w:pPr>
              <w:pStyle w:val="TableParagraph"/>
              <w:spacing w:before="10"/>
              <w:ind w:right="43"/>
              <w:jc w:val="right"/>
              <w:rPr>
                <w:sz w:val="16"/>
              </w:rPr>
            </w:pPr>
            <w:r>
              <w:rPr>
                <w:sz w:val="16"/>
              </w:rPr>
              <w:t>148,00%</w:t>
            </w:r>
          </w:p>
        </w:tc>
      </w:tr>
      <w:tr w:rsidR="00856E2E" w14:paraId="37BF46BA" w14:textId="77777777">
        <w:trPr>
          <w:trHeight w:val="266"/>
        </w:trPr>
        <w:tc>
          <w:tcPr>
            <w:tcW w:w="739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932FB0C" w14:textId="77777777" w:rsidR="00856E2E" w:rsidRDefault="00492865">
            <w:pPr>
              <w:pStyle w:val="TableParagraph"/>
              <w:spacing w:before="1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613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D5D3A0" w14:textId="77777777" w:rsidR="00856E2E" w:rsidRDefault="00856E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2479EA" w14:textId="77777777" w:rsidR="00856E2E" w:rsidRDefault="00492865">
            <w:pPr>
              <w:pStyle w:val="TableParagraph"/>
              <w:spacing w:before="11"/>
              <w:ind w:left="39"/>
              <w:rPr>
                <w:sz w:val="18"/>
              </w:rPr>
            </w:pPr>
            <w:r>
              <w:rPr>
                <w:sz w:val="18"/>
              </w:rPr>
              <w:t>Porezi na imovinu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65E936" w14:textId="77777777" w:rsidR="00856E2E" w:rsidRDefault="00492865">
            <w:pPr>
              <w:pStyle w:val="TableParagraph"/>
              <w:spacing w:before="11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70.000,00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B0A956" w14:textId="77777777" w:rsidR="00856E2E" w:rsidRDefault="00492865">
            <w:pPr>
              <w:pStyle w:val="TableParagraph"/>
              <w:spacing w:before="11"/>
              <w:ind w:right="70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5D3795" w14:textId="77777777" w:rsidR="00856E2E" w:rsidRDefault="00492865">
            <w:pPr>
              <w:pStyle w:val="TableParagraph"/>
              <w:spacing w:before="11"/>
              <w:ind w:right="132"/>
              <w:jc w:val="right"/>
              <w:rPr>
                <w:sz w:val="18"/>
              </w:rPr>
            </w:pPr>
            <w:r>
              <w:rPr>
                <w:sz w:val="18"/>
              </w:rPr>
              <w:t>70.000,00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E2A4C55" w14:textId="77777777" w:rsidR="00856E2E" w:rsidRDefault="00492865">
            <w:pPr>
              <w:pStyle w:val="TableParagraph"/>
              <w:spacing w:before="11"/>
              <w:ind w:right="43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275659E7" w14:textId="77777777">
        <w:trPr>
          <w:trHeight w:val="259"/>
        </w:trPr>
        <w:tc>
          <w:tcPr>
            <w:tcW w:w="73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0090C23" w14:textId="77777777" w:rsidR="00856E2E" w:rsidRDefault="00492865">
            <w:pPr>
              <w:pStyle w:val="TableParagraph"/>
              <w:spacing w:before="4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614</w:t>
            </w:r>
          </w:p>
        </w:tc>
        <w:tc>
          <w:tcPr>
            <w:tcW w:w="7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2367E4" w14:textId="77777777" w:rsidR="00856E2E" w:rsidRDefault="00856E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55731E" w14:textId="77777777" w:rsidR="00856E2E" w:rsidRDefault="00492865">
            <w:pPr>
              <w:pStyle w:val="TableParagraph"/>
              <w:spacing w:before="4"/>
              <w:ind w:left="39"/>
              <w:rPr>
                <w:sz w:val="18"/>
              </w:rPr>
            </w:pPr>
            <w:r>
              <w:rPr>
                <w:sz w:val="18"/>
              </w:rPr>
              <w:t>Porezi na robu i usluge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2DFED7" w14:textId="77777777" w:rsidR="00856E2E" w:rsidRDefault="00492865">
            <w:pPr>
              <w:pStyle w:val="TableParagraph"/>
              <w:spacing w:before="4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10.000,00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96801C" w14:textId="77777777" w:rsidR="00856E2E" w:rsidRDefault="00492865">
            <w:pPr>
              <w:pStyle w:val="TableParagraph"/>
              <w:spacing w:before="4"/>
              <w:ind w:right="70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BD6B57" w14:textId="77777777" w:rsidR="00856E2E" w:rsidRDefault="00492865">
            <w:pPr>
              <w:pStyle w:val="TableParagraph"/>
              <w:spacing w:before="4"/>
              <w:ind w:right="133"/>
              <w:jc w:val="right"/>
              <w:rPr>
                <w:sz w:val="18"/>
              </w:rPr>
            </w:pPr>
            <w:r>
              <w:rPr>
                <w:sz w:val="18"/>
              </w:rPr>
              <w:t>10.000,00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0CBD927" w14:textId="77777777" w:rsidR="00856E2E" w:rsidRDefault="00492865">
            <w:pPr>
              <w:pStyle w:val="TableParagraph"/>
              <w:spacing w:before="4"/>
              <w:ind w:right="43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01C1538E" w14:textId="77777777">
        <w:trPr>
          <w:trHeight w:val="688"/>
        </w:trPr>
        <w:tc>
          <w:tcPr>
            <w:tcW w:w="73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36C3B741" w14:textId="77777777" w:rsidR="00856E2E" w:rsidRDefault="00492865">
            <w:pPr>
              <w:pStyle w:val="TableParagraph"/>
              <w:spacing w:before="4"/>
              <w:ind w:right="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63</w:t>
            </w:r>
          </w:p>
        </w:tc>
        <w:tc>
          <w:tcPr>
            <w:tcW w:w="7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0D5A10C5" w14:textId="77777777" w:rsidR="00856E2E" w:rsidRDefault="00856E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534210C2" w14:textId="77777777" w:rsidR="00856E2E" w:rsidRDefault="00492865">
            <w:pPr>
              <w:pStyle w:val="TableParagraph"/>
              <w:spacing w:before="4"/>
              <w:ind w:left="39" w:right="-2"/>
              <w:rPr>
                <w:b/>
                <w:sz w:val="18"/>
              </w:rPr>
            </w:pPr>
            <w:r>
              <w:rPr>
                <w:b/>
                <w:sz w:val="18"/>
              </w:rPr>
              <w:t>Pomoći iz inozemstva i od subjekata unutar općeg proračuna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2889CF59" w14:textId="77777777" w:rsidR="00856E2E" w:rsidRDefault="00492865">
            <w:pPr>
              <w:pStyle w:val="TableParagraph"/>
              <w:spacing w:before="4"/>
              <w:ind w:right="5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5.546.100,00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49E46040" w14:textId="77777777" w:rsidR="00856E2E" w:rsidRDefault="00492865">
            <w:pPr>
              <w:pStyle w:val="TableParagraph"/>
              <w:spacing w:before="4"/>
              <w:ind w:right="7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137.800,00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594D45B3" w14:textId="77777777" w:rsidR="00856E2E" w:rsidRDefault="00492865">
            <w:pPr>
              <w:pStyle w:val="TableParagraph"/>
              <w:spacing w:before="4"/>
              <w:ind w:right="13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5.683.900,00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FEFEF"/>
          </w:tcPr>
          <w:p w14:paraId="0477C4B0" w14:textId="77777777" w:rsidR="00856E2E" w:rsidRDefault="00492865">
            <w:pPr>
              <w:pStyle w:val="TableParagraph"/>
              <w:spacing w:before="4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102,48%</w:t>
            </w:r>
          </w:p>
        </w:tc>
      </w:tr>
      <w:tr w:rsidR="00856E2E" w14:paraId="0425855C" w14:textId="77777777">
        <w:trPr>
          <w:trHeight w:val="477"/>
        </w:trPr>
        <w:tc>
          <w:tcPr>
            <w:tcW w:w="73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0AF2A3A" w14:textId="77777777" w:rsidR="00856E2E" w:rsidRDefault="00492865">
            <w:pPr>
              <w:pStyle w:val="TableParagraph"/>
              <w:spacing w:before="7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633</w:t>
            </w:r>
          </w:p>
        </w:tc>
        <w:tc>
          <w:tcPr>
            <w:tcW w:w="7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F3E365" w14:textId="77777777" w:rsidR="00856E2E" w:rsidRDefault="00856E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674885" w14:textId="77777777" w:rsidR="00856E2E" w:rsidRDefault="00492865">
            <w:pPr>
              <w:pStyle w:val="TableParagraph"/>
              <w:spacing w:before="7"/>
              <w:ind w:left="39" w:right="436"/>
              <w:rPr>
                <w:sz w:val="18"/>
              </w:rPr>
            </w:pPr>
            <w:r>
              <w:rPr>
                <w:sz w:val="18"/>
              </w:rPr>
              <w:t>Pomoći proračunu iz drugih proračuna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560450" w14:textId="77777777" w:rsidR="00856E2E" w:rsidRDefault="00492865">
            <w:pPr>
              <w:pStyle w:val="TableParagraph"/>
              <w:spacing w:before="7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3.579.000,00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F03D69" w14:textId="77777777" w:rsidR="00856E2E" w:rsidRDefault="00492865">
            <w:pPr>
              <w:pStyle w:val="TableParagraph"/>
              <w:spacing w:before="7"/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130.000,00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70E8DE" w14:textId="77777777" w:rsidR="00856E2E" w:rsidRDefault="00492865">
            <w:pPr>
              <w:pStyle w:val="TableParagraph"/>
              <w:spacing w:before="7"/>
              <w:ind w:right="132"/>
              <w:jc w:val="right"/>
              <w:rPr>
                <w:sz w:val="18"/>
              </w:rPr>
            </w:pPr>
            <w:r>
              <w:rPr>
                <w:sz w:val="18"/>
              </w:rPr>
              <w:t>3.709.000,00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5A27313" w14:textId="77777777" w:rsidR="00856E2E" w:rsidRDefault="00492865">
            <w:pPr>
              <w:pStyle w:val="TableParagraph"/>
              <w:spacing w:before="6"/>
              <w:ind w:right="43"/>
              <w:jc w:val="right"/>
              <w:rPr>
                <w:sz w:val="16"/>
              </w:rPr>
            </w:pPr>
            <w:r>
              <w:rPr>
                <w:sz w:val="16"/>
              </w:rPr>
              <w:t>103,63%</w:t>
            </w:r>
          </w:p>
        </w:tc>
      </w:tr>
      <w:tr w:rsidR="00856E2E" w14:paraId="2EEC910E" w14:textId="77777777">
        <w:trPr>
          <w:trHeight w:val="689"/>
        </w:trPr>
        <w:tc>
          <w:tcPr>
            <w:tcW w:w="73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E79CBA7" w14:textId="77777777" w:rsidR="00856E2E" w:rsidRDefault="00492865">
            <w:pPr>
              <w:pStyle w:val="TableParagraph"/>
              <w:spacing w:before="5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634</w:t>
            </w:r>
          </w:p>
        </w:tc>
        <w:tc>
          <w:tcPr>
            <w:tcW w:w="7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86861C" w14:textId="77777777" w:rsidR="00856E2E" w:rsidRDefault="00856E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D39BBD" w14:textId="77777777" w:rsidR="00856E2E" w:rsidRDefault="00492865">
            <w:pPr>
              <w:pStyle w:val="TableParagraph"/>
              <w:spacing w:before="5" w:line="217" w:lineRule="exact"/>
              <w:ind w:left="39"/>
              <w:rPr>
                <w:sz w:val="18"/>
              </w:rPr>
            </w:pPr>
            <w:r>
              <w:rPr>
                <w:sz w:val="18"/>
              </w:rPr>
              <w:t>Pomoći od</w:t>
            </w:r>
          </w:p>
          <w:p w14:paraId="010A8B03" w14:textId="77777777" w:rsidR="00856E2E" w:rsidRDefault="00492865">
            <w:pPr>
              <w:pStyle w:val="TableParagraph"/>
              <w:ind w:left="39" w:right="623"/>
              <w:rPr>
                <w:sz w:val="18"/>
              </w:rPr>
            </w:pPr>
            <w:r>
              <w:rPr>
                <w:sz w:val="18"/>
              </w:rPr>
              <w:t>izvanproračunskih korisnika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83B48E" w14:textId="77777777" w:rsidR="00856E2E" w:rsidRDefault="00492865">
            <w:pPr>
              <w:pStyle w:val="TableParagraph"/>
              <w:spacing w:before="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1.662.900,00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B2637C" w14:textId="77777777" w:rsidR="00856E2E" w:rsidRDefault="00492865">
            <w:pPr>
              <w:pStyle w:val="TableParagraph"/>
              <w:spacing w:before="5"/>
              <w:ind w:right="70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9F5E5B" w14:textId="77777777" w:rsidR="00856E2E" w:rsidRDefault="00492865">
            <w:pPr>
              <w:pStyle w:val="TableParagraph"/>
              <w:spacing w:before="5"/>
              <w:ind w:right="132"/>
              <w:jc w:val="right"/>
              <w:rPr>
                <w:sz w:val="18"/>
              </w:rPr>
            </w:pPr>
            <w:r>
              <w:rPr>
                <w:sz w:val="18"/>
              </w:rPr>
              <w:t>1.662.900,00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5F3A422" w14:textId="77777777" w:rsidR="00856E2E" w:rsidRDefault="00492865">
            <w:pPr>
              <w:pStyle w:val="TableParagraph"/>
              <w:spacing w:before="5"/>
              <w:ind w:right="43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64ABA9ED" w14:textId="77777777">
        <w:trPr>
          <w:trHeight w:val="693"/>
        </w:trPr>
        <w:tc>
          <w:tcPr>
            <w:tcW w:w="73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485A4B8" w14:textId="77777777" w:rsidR="00856E2E" w:rsidRDefault="00492865">
            <w:pPr>
              <w:pStyle w:val="TableParagraph"/>
              <w:spacing w:before="5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638</w:t>
            </w:r>
          </w:p>
        </w:tc>
        <w:tc>
          <w:tcPr>
            <w:tcW w:w="7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0D107E" w14:textId="77777777" w:rsidR="00856E2E" w:rsidRDefault="00856E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3E8FF5" w14:textId="77777777" w:rsidR="00856E2E" w:rsidRDefault="00492865">
            <w:pPr>
              <w:pStyle w:val="TableParagraph"/>
              <w:spacing w:before="5"/>
              <w:ind w:left="39"/>
              <w:rPr>
                <w:sz w:val="18"/>
              </w:rPr>
            </w:pPr>
            <w:r>
              <w:rPr>
                <w:sz w:val="18"/>
              </w:rPr>
              <w:t>Pomoći iz državnog proračuna temeljem prijenosa EU sredstava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259035" w14:textId="77777777" w:rsidR="00856E2E" w:rsidRDefault="00492865">
            <w:pPr>
              <w:pStyle w:val="TableParagraph"/>
              <w:spacing w:before="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304.200,00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1A11CE" w14:textId="77777777" w:rsidR="00856E2E" w:rsidRDefault="00492865">
            <w:pPr>
              <w:pStyle w:val="TableParagraph"/>
              <w:spacing w:before="5"/>
              <w:ind w:right="70"/>
              <w:jc w:val="right"/>
              <w:rPr>
                <w:sz w:val="18"/>
              </w:rPr>
            </w:pPr>
            <w:r>
              <w:rPr>
                <w:sz w:val="18"/>
              </w:rPr>
              <w:t>7.800,00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29C96D" w14:textId="77777777" w:rsidR="00856E2E" w:rsidRDefault="00492865">
            <w:pPr>
              <w:pStyle w:val="TableParagraph"/>
              <w:spacing w:before="5"/>
              <w:ind w:right="133"/>
              <w:jc w:val="right"/>
              <w:rPr>
                <w:sz w:val="18"/>
              </w:rPr>
            </w:pPr>
            <w:r>
              <w:rPr>
                <w:sz w:val="18"/>
              </w:rPr>
              <w:t>312.000,00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6214047" w14:textId="77777777" w:rsidR="00856E2E" w:rsidRDefault="00492865">
            <w:pPr>
              <w:pStyle w:val="TableParagraph"/>
              <w:spacing w:before="5"/>
              <w:ind w:right="43"/>
              <w:jc w:val="right"/>
              <w:rPr>
                <w:sz w:val="16"/>
              </w:rPr>
            </w:pPr>
            <w:r>
              <w:rPr>
                <w:sz w:val="16"/>
              </w:rPr>
              <w:t>102,56%</w:t>
            </w:r>
          </w:p>
        </w:tc>
      </w:tr>
      <w:tr w:rsidR="00856E2E" w14:paraId="29EFA27B" w14:textId="77777777">
        <w:trPr>
          <w:trHeight w:val="258"/>
        </w:trPr>
        <w:tc>
          <w:tcPr>
            <w:tcW w:w="73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28A2C38A" w14:textId="77777777" w:rsidR="00856E2E" w:rsidRDefault="00492865">
            <w:pPr>
              <w:pStyle w:val="TableParagraph"/>
              <w:spacing w:before="4"/>
              <w:ind w:right="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64</w:t>
            </w:r>
          </w:p>
        </w:tc>
        <w:tc>
          <w:tcPr>
            <w:tcW w:w="7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073441D4" w14:textId="77777777" w:rsidR="00856E2E" w:rsidRDefault="00856E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7ACE1A6F" w14:textId="77777777" w:rsidR="00856E2E" w:rsidRDefault="00492865">
            <w:pPr>
              <w:pStyle w:val="TableParagraph"/>
              <w:spacing w:before="4"/>
              <w:ind w:left="39"/>
              <w:rPr>
                <w:b/>
                <w:sz w:val="18"/>
              </w:rPr>
            </w:pPr>
            <w:r>
              <w:rPr>
                <w:b/>
                <w:sz w:val="18"/>
              </w:rPr>
              <w:t>Prihodi od imovine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4FD90BE9" w14:textId="77777777" w:rsidR="00856E2E" w:rsidRDefault="00492865">
            <w:pPr>
              <w:pStyle w:val="TableParagraph"/>
              <w:spacing w:before="4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371.000,00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54AABF96" w14:textId="77777777" w:rsidR="00856E2E" w:rsidRDefault="00492865">
            <w:pPr>
              <w:pStyle w:val="TableParagraph"/>
              <w:spacing w:before="4"/>
              <w:ind w:right="7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11.000,00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3584C472" w14:textId="77777777" w:rsidR="00856E2E" w:rsidRDefault="00492865">
            <w:pPr>
              <w:pStyle w:val="TableParagraph"/>
              <w:spacing w:before="4"/>
              <w:ind w:right="13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382.000,00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FEFEF"/>
          </w:tcPr>
          <w:p w14:paraId="417112EB" w14:textId="77777777" w:rsidR="00856E2E" w:rsidRDefault="00492865">
            <w:pPr>
              <w:pStyle w:val="TableParagraph"/>
              <w:spacing w:before="4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102,96%</w:t>
            </w:r>
          </w:p>
        </w:tc>
      </w:tr>
      <w:tr w:rsidR="00856E2E" w14:paraId="33AA03C7" w14:textId="77777777">
        <w:trPr>
          <w:trHeight w:val="477"/>
        </w:trPr>
        <w:tc>
          <w:tcPr>
            <w:tcW w:w="739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9390BBE" w14:textId="77777777" w:rsidR="00856E2E" w:rsidRDefault="00492865">
            <w:pPr>
              <w:pStyle w:val="TableParagraph"/>
              <w:spacing w:before="4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641</w:t>
            </w:r>
          </w:p>
        </w:tc>
        <w:tc>
          <w:tcPr>
            <w:tcW w:w="7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C8467AB" w14:textId="77777777" w:rsidR="00856E2E" w:rsidRDefault="00856E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E89D754" w14:textId="77777777" w:rsidR="00856E2E" w:rsidRDefault="00492865">
            <w:pPr>
              <w:pStyle w:val="TableParagraph"/>
              <w:spacing w:before="4"/>
              <w:ind w:left="39"/>
              <w:rPr>
                <w:sz w:val="18"/>
              </w:rPr>
            </w:pPr>
            <w:r>
              <w:rPr>
                <w:sz w:val="18"/>
              </w:rPr>
              <w:t>Prihodi od financijske imovine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9165A93" w14:textId="77777777" w:rsidR="00856E2E" w:rsidRDefault="00492865">
            <w:pPr>
              <w:pStyle w:val="TableParagraph"/>
              <w:spacing w:before="4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11.000,00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99DA7EC" w14:textId="77777777" w:rsidR="00856E2E" w:rsidRDefault="00492865">
            <w:pPr>
              <w:pStyle w:val="TableParagraph"/>
              <w:spacing w:before="4"/>
              <w:ind w:right="70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03FDF80" w14:textId="77777777" w:rsidR="00856E2E" w:rsidRDefault="00492865">
            <w:pPr>
              <w:pStyle w:val="TableParagraph"/>
              <w:spacing w:before="4"/>
              <w:ind w:right="133"/>
              <w:jc w:val="right"/>
              <w:rPr>
                <w:sz w:val="18"/>
              </w:rPr>
            </w:pPr>
            <w:r>
              <w:rPr>
                <w:sz w:val="18"/>
              </w:rPr>
              <w:t>11.000,00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D6E1860" w14:textId="77777777" w:rsidR="00856E2E" w:rsidRDefault="00492865">
            <w:pPr>
              <w:pStyle w:val="TableParagraph"/>
              <w:spacing w:before="4"/>
              <w:ind w:right="43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1E3DEAC5" w14:textId="77777777">
        <w:trPr>
          <w:trHeight w:val="484"/>
        </w:trPr>
        <w:tc>
          <w:tcPr>
            <w:tcW w:w="739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C5FA829" w14:textId="77777777" w:rsidR="00856E2E" w:rsidRDefault="00492865">
            <w:pPr>
              <w:pStyle w:val="TableParagraph"/>
              <w:spacing w:before="10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642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CC2EF95" w14:textId="77777777" w:rsidR="00856E2E" w:rsidRDefault="00856E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D6DF3ED" w14:textId="77777777" w:rsidR="00856E2E" w:rsidRDefault="00492865">
            <w:pPr>
              <w:pStyle w:val="TableParagraph"/>
              <w:spacing w:before="10"/>
              <w:ind w:left="39" w:right="163"/>
              <w:rPr>
                <w:sz w:val="18"/>
              </w:rPr>
            </w:pPr>
            <w:r>
              <w:rPr>
                <w:sz w:val="18"/>
              </w:rPr>
              <w:t>Prihodi od nefinancijske imovine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E33D244" w14:textId="77777777" w:rsidR="00856E2E" w:rsidRDefault="00492865">
            <w:pPr>
              <w:pStyle w:val="TableParagraph"/>
              <w:spacing w:before="10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360.000,00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5166E9F" w14:textId="77777777" w:rsidR="00856E2E" w:rsidRDefault="00492865">
            <w:pPr>
              <w:pStyle w:val="TableParagraph"/>
              <w:spacing w:before="10"/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11.000,00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89E7D3C" w14:textId="77777777" w:rsidR="00856E2E" w:rsidRDefault="00492865">
            <w:pPr>
              <w:pStyle w:val="TableParagraph"/>
              <w:spacing w:before="10"/>
              <w:ind w:right="133"/>
              <w:jc w:val="right"/>
              <w:rPr>
                <w:sz w:val="18"/>
              </w:rPr>
            </w:pPr>
            <w:r>
              <w:rPr>
                <w:sz w:val="18"/>
              </w:rPr>
              <w:t>371.000,00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3375ED6" w14:textId="77777777" w:rsidR="00856E2E" w:rsidRDefault="00492865">
            <w:pPr>
              <w:pStyle w:val="TableParagraph"/>
              <w:spacing w:before="10"/>
              <w:ind w:right="43"/>
              <w:jc w:val="right"/>
              <w:rPr>
                <w:sz w:val="16"/>
              </w:rPr>
            </w:pPr>
            <w:r>
              <w:rPr>
                <w:sz w:val="16"/>
              </w:rPr>
              <w:t>103,06%</w:t>
            </w:r>
          </w:p>
        </w:tc>
      </w:tr>
      <w:tr w:rsidR="00856E2E" w14:paraId="2DBD8FDC" w14:textId="77777777">
        <w:trPr>
          <w:trHeight w:val="1129"/>
        </w:trPr>
        <w:tc>
          <w:tcPr>
            <w:tcW w:w="739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486455CB" w14:textId="77777777" w:rsidR="00856E2E" w:rsidRDefault="00492865">
            <w:pPr>
              <w:pStyle w:val="TableParagraph"/>
              <w:spacing w:before="11"/>
              <w:ind w:right="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65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4C3C1880" w14:textId="77777777" w:rsidR="00856E2E" w:rsidRDefault="00856E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3884B27A" w14:textId="77777777" w:rsidR="00856E2E" w:rsidRDefault="00492865">
            <w:pPr>
              <w:pStyle w:val="TableParagraph"/>
              <w:spacing w:before="11"/>
              <w:ind w:left="39" w:right="111"/>
              <w:rPr>
                <w:b/>
                <w:sz w:val="18"/>
              </w:rPr>
            </w:pPr>
            <w:r>
              <w:rPr>
                <w:b/>
                <w:sz w:val="18"/>
              </w:rPr>
              <w:t>Prihodi od upravnih i administrativnih pristojbi, pristojbi po posebnim propisima i naknada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55BFD334" w14:textId="77777777" w:rsidR="00856E2E" w:rsidRDefault="00492865">
            <w:pPr>
              <w:pStyle w:val="TableParagraph"/>
              <w:spacing w:before="11"/>
              <w:ind w:right="5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652.000,00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3B164669" w14:textId="77777777" w:rsidR="00856E2E" w:rsidRDefault="00492865">
            <w:pPr>
              <w:pStyle w:val="TableParagraph"/>
              <w:spacing w:before="11"/>
              <w:ind w:right="7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6097FFC9" w14:textId="77777777" w:rsidR="00856E2E" w:rsidRDefault="00492865">
            <w:pPr>
              <w:pStyle w:val="TableParagraph"/>
              <w:spacing w:before="11"/>
              <w:ind w:right="13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652.000,00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FEFEF"/>
          </w:tcPr>
          <w:p w14:paraId="423CB376" w14:textId="77777777" w:rsidR="00856E2E" w:rsidRDefault="00492865">
            <w:pPr>
              <w:pStyle w:val="TableParagraph"/>
              <w:spacing w:before="11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100,00%</w:t>
            </w:r>
          </w:p>
        </w:tc>
      </w:tr>
      <w:tr w:rsidR="00856E2E" w14:paraId="3529A8DB" w14:textId="77777777">
        <w:trPr>
          <w:trHeight w:val="479"/>
        </w:trPr>
        <w:tc>
          <w:tcPr>
            <w:tcW w:w="739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C44A42A" w14:textId="77777777" w:rsidR="00856E2E" w:rsidRDefault="00492865">
            <w:pPr>
              <w:pStyle w:val="TableParagraph"/>
              <w:spacing w:before="5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651</w:t>
            </w:r>
          </w:p>
        </w:tc>
        <w:tc>
          <w:tcPr>
            <w:tcW w:w="7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05AD6C5" w14:textId="77777777" w:rsidR="00856E2E" w:rsidRDefault="00856E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7EE128A" w14:textId="77777777" w:rsidR="00856E2E" w:rsidRDefault="00492865">
            <w:pPr>
              <w:pStyle w:val="TableParagraph"/>
              <w:spacing w:before="5"/>
              <w:ind w:left="39" w:right="16"/>
              <w:rPr>
                <w:sz w:val="18"/>
              </w:rPr>
            </w:pPr>
            <w:r>
              <w:rPr>
                <w:sz w:val="18"/>
              </w:rPr>
              <w:t>Upravne i administrativne pristojbe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34A2335" w14:textId="77777777" w:rsidR="00856E2E" w:rsidRDefault="00492865">
            <w:pPr>
              <w:pStyle w:val="TableParagraph"/>
              <w:spacing w:before="5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8.000,00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E357163" w14:textId="77777777" w:rsidR="00856E2E" w:rsidRDefault="00492865">
            <w:pPr>
              <w:pStyle w:val="TableParagraph"/>
              <w:spacing w:before="5"/>
              <w:ind w:right="70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34BA13C" w14:textId="77777777" w:rsidR="00856E2E" w:rsidRDefault="00492865">
            <w:pPr>
              <w:pStyle w:val="TableParagraph"/>
              <w:spacing w:before="5"/>
              <w:ind w:right="133"/>
              <w:jc w:val="right"/>
              <w:rPr>
                <w:sz w:val="18"/>
              </w:rPr>
            </w:pPr>
            <w:r>
              <w:rPr>
                <w:sz w:val="18"/>
              </w:rPr>
              <w:t>8.000,00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7752C1A" w14:textId="77777777" w:rsidR="00856E2E" w:rsidRDefault="00492865">
            <w:pPr>
              <w:pStyle w:val="TableParagraph"/>
              <w:spacing w:before="5"/>
              <w:ind w:right="43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38DE7CF8" w14:textId="77777777">
        <w:trPr>
          <w:trHeight w:val="484"/>
        </w:trPr>
        <w:tc>
          <w:tcPr>
            <w:tcW w:w="739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A3FA800" w14:textId="77777777" w:rsidR="00856E2E" w:rsidRDefault="00492865">
            <w:pPr>
              <w:pStyle w:val="TableParagraph"/>
              <w:spacing w:before="1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652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71CD96A" w14:textId="77777777" w:rsidR="00856E2E" w:rsidRDefault="00856E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8CD6554" w14:textId="77777777" w:rsidR="00856E2E" w:rsidRDefault="00492865">
            <w:pPr>
              <w:pStyle w:val="TableParagraph"/>
              <w:spacing w:before="11"/>
              <w:ind w:left="39"/>
              <w:rPr>
                <w:sz w:val="18"/>
              </w:rPr>
            </w:pPr>
            <w:r>
              <w:rPr>
                <w:sz w:val="18"/>
              </w:rPr>
              <w:t>Prihodi po posebnim propisima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AB510FD" w14:textId="77777777" w:rsidR="00856E2E" w:rsidRDefault="00492865">
            <w:pPr>
              <w:pStyle w:val="TableParagraph"/>
              <w:spacing w:before="11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419.000,00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F595E06" w14:textId="77777777" w:rsidR="00856E2E" w:rsidRDefault="00492865">
            <w:pPr>
              <w:pStyle w:val="TableParagraph"/>
              <w:spacing w:before="11"/>
              <w:ind w:right="70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278FB27" w14:textId="77777777" w:rsidR="00856E2E" w:rsidRDefault="00492865">
            <w:pPr>
              <w:pStyle w:val="TableParagraph"/>
              <w:spacing w:before="11"/>
              <w:ind w:right="133"/>
              <w:jc w:val="right"/>
              <w:rPr>
                <w:sz w:val="18"/>
              </w:rPr>
            </w:pPr>
            <w:r>
              <w:rPr>
                <w:sz w:val="18"/>
              </w:rPr>
              <w:t>419.000,00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647BB04" w14:textId="77777777" w:rsidR="00856E2E" w:rsidRDefault="00492865">
            <w:pPr>
              <w:pStyle w:val="TableParagraph"/>
              <w:spacing w:before="11"/>
              <w:ind w:right="43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7AE4CD02" w14:textId="77777777">
        <w:trPr>
          <w:trHeight w:val="485"/>
        </w:trPr>
        <w:tc>
          <w:tcPr>
            <w:tcW w:w="739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A6D11E1" w14:textId="77777777" w:rsidR="00856E2E" w:rsidRDefault="00492865">
            <w:pPr>
              <w:pStyle w:val="TableParagraph"/>
              <w:spacing w:before="10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653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553D222" w14:textId="77777777" w:rsidR="00856E2E" w:rsidRDefault="00856E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BB143B0" w14:textId="77777777" w:rsidR="00856E2E" w:rsidRDefault="00492865">
            <w:pPr>
              <w:pStyle w:val="TableParagraph"/>
              <w:spacing w:before="10"/>
              <w:ind w:left="39" w:right="336"/>
              <w:rPr>
                <w:sz w:val="18"/>
              </w:rPr>
            </w:pPr>
            <w:r>
              <w:rPr>
                <w:sz w:val="18"/>
              </w:rPr>
              <w:t>Komunalni doprinosi i naknade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A7E688B" w14:textId="77777777" w:rsidR="00856E2E" w:rsidRDefault="00492865">
            <w:pPr>
              <w:pStyle w:val="TableParagraph"/>
              <w:spacing w:before="10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225.000,00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E7D596A" w14:textId="77777777" w:rsidR="00856E2E" w:rsidRDefault="00492865">
            <w:pPr>
              <w:pStyle w:val="TableParagraph"/>
              <w:spacing w:before="10"/>
              <w:ind w:right="70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9DC04D6" w14:textId="77777777" w:rsidR="00856E2E" w:rsidRDefault="00492865">
            <w:pPr>
              <w:pStyle w:val="TableParagraph"/>
              <w:spacing w:before="10"/>
              <w:ind w:right="133"/>
              <w:jc w:val="right"/>
              <w:rPr>
                <w:sz w:val="18"/>
              </w:rPr>
            </w:pPr>
            <w:r>
              <w:rPr>
                <w:sz w:val="18"/>
              </w:rPr>
              <w:t>225.000,00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8B24A9A" w14:textId="77777777" w:rsidR="00856E2E" w:rsidRDefault="00492865">
            <w:pPr>
              <w:pStyle w:val="TableParagraph"/>
              <w:spacing w:before="10"/>
              <w:ind w:right="43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50CE736A" w14:textId="77777777">
        <w:trPr>
          <w:trHeight w:val="915"/>
        </w:trPr>
        <w:tc>
          <w:tcPr>
            <w:tcW w:w="739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3699C87A" w14:textId="77777777" w:rsidR="00856E2E" w:rsidRDefault="00492865">
            <w:pPr>
              <w:pStyle w:val="TableParagraph"/>
              <w:spacing w:before="10"/>
              <w:ind w:right="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66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44ACC8D0" w14:textId="77777777" w:rsidR="00856E2E" w:rsidRDefault="00856E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33A09AE5" w14:textId="77777777" w:rsidR="00856E2E" w:rsidRDefault="00492865">
            <w:pPr>
              <w:pStyle w:val="TableParagraph"/>
              <w:spacing w:before="10"/>
              <w:ind w:left="39" w:right="306"/>
              <w:rPr>
                <w:b/>
                <w:sz w:val="18"/>
              </w:rPr>
            </w:pPr>
            <w:r>
              <w:rPr>
                <w:b/>
                <w:sz w:val="18"/>
              </w:rPr>
              <w:t>Prihodi od prodaje proizvoda i robe te pruženih usluga i prihodi od donacija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33631A09" w14:textId="77777777" w:rsidR="00856E2E" w:rsidRDefault="00492865">
            <w:pPr>
              <w:pStyle w:val="TableParagraph"/>
              <w:spacing w:before="10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7BEA92BF" w14:textId="77777777" w:rsidR="00856E2E" w:rsidRDefault="00492865">
            <w:pPr>
              <w:pStyle w:val="TableParagraph"/>
              <w:spacing w:before="10"/>
              <w:ind w:right="7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3.000,00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710CB487" w14:textId="77777777" w:rsidR="00856E2E" w:rsidRDefault="00492865">
            <w:pPr>
              <w:pStyle w:val="TableParagraph"/>
              <w:spacing w:before="10"/>
              <w:ind w:right="13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3.000,00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FEFEF"/>
          </w:tcPr>
          <w:p w14:paraId="0F7684B9" w14:textId="77777777" w:rsidR="00856E2E" w:rsidRDefault="00856E2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56E2E" w14:paraId="79F8A3F0" w14:textId="77777777">
        <w:trPr>
          <w:trHeight w:val="698"/>
        </w:trPr>
        <w:tc>
          <w:tcPr>
            <w:tcW w:w="739" w:type="dxa"/>
            <w:tcBorders>
              <w:top w:val="single" w:sz="12" w:space="0" w:color="000000"/>
              <w:left w:val="nil"/>
              <w:right w:val="single" w:sz="2" w:space="0" w:color="000000"/>
            </w:tcBorders>
          </w:tcPr>
          <w:p w14:paraId="1B2E8AEB" w14:textId="77777777" w:rsidR="00856E2E" w:rsidRDefault="00492865">
            <w:pPr>
              <w:pStyle w:val="TableParagraph"/>
              <w:spacing w:before="4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663</w:t>
            </w:r>
          </w:p>
        </w:tc>
        <w:tc>
          <w:tcPr>
            <w:tcW w:w="724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639411F1" w14:textId="77777777" w:rsidR="00856E2E" w:rsidRDefault="00856E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0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428129B6" w14:textId="77777777" w:rsidR="00856E2E" w:rsidRDefault="00492865">
            <w:pPr>
              <w:pStyle w:val="TableParagraph"/>
              <w:spacing w:before="4"/>
              <w:ind w:left="39" w:right="-7"/>
              <w:rPr>
                <w:sz w:val="18"/>
              </w:rPr>
            </w:pPr>
            <w:r>
              <w:rPr>
                <w:sz w:val="18"/>
              </w:rPr>
              <w:t>Donacije od pravnih i fizičkih osoba izvan općeg proračuna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7029F8D1" w14:textId="77777777" w:rsidR="00856E2E" w:rsidRDefault="00492865">
            <w:pPr>
              <w:pStyle w:val="TableParagraph"/>
              <w:spacing w:before="4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153B51A1" w14:textId="77777777" w:rsidR="00856E2E" w:rsidRDefault="00492865">
            <w:pPr>
              <w:pStyle w:val="TableParagraph"/>
              <w:spacing w:before="4"/>
              <w:ind w:right="70"/>
              <w:jc w:val="right"/>
              <w:rPr>
                <w:sz w:val="18"/>
              </w:rPr>
            </w:pPr>
            <w:r>
              <w:rPr>
                <w:sz w:val="18"/>
              </w:rPr>
              <w:t>3.000,00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1FB74FF4" w14:textId="77777777" w:rsidR="00856E2E" w:rsidRDefault="00492865">
            <w:pPr>
              <w:pStyle w:val="TableParagraph"/>
              <w:spacing w:before="4"/>
              <w:ind w:right="133"/>
              <w:jc w:val="right"/>
              <w:rPr>
                <w:sz w:val="18"/>
              </w:rPr>
            </w:pPr>
            <w:r>
              <w:rPr>
                <w:sz w:val="18"/>
              </w:rPr>
              <w:t>3.000,00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right w:val="nil"/>
            </w:tcBorders>
          </w:tcPr>
          <w:p w14:paraId="5682FB89" w14:textId="77777777" w:rsidR="00856E2E" w:rsidRDefault="00856E2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2B620FA" w14:textId="77777777" w:rsidR="00856E2E" w:rsidRDefault="00856E2E">
      <w:pPr>
        <w:rPr>
          <w:sz w:val="20"/>
        </w:rPr>
      </w:pPr>
    </w:p>
    <w:p w14:paraId="301BFB27" w14:textId="77777777" w:rsidR="00856E2E" w:rsidRDefault="00856E2E">
      <w:pPr>
        <w:spacing w:before="2"/>
        <w:rPr>
          <w:sz w:val="16"/>
        </w:rPr>
      </w:pPr>
    </w:p>
    <w:tbl>
      <w:tblPr>
        <w:tblStyle w:val="TableNormal"/>
        <w:tblW w:w="0" w:type="auto"/>
        <w:tblInd w:w="91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9"/>
        <w:gridCol w:w="724"/>
        <w:gridCol w:w="2108"/>
        <w:gridCol w:w="1842"/>
        <w:gridCol w:w="1841"/>
        <w:gridCol w:w="1842"/>
        <w:gridCol w:w="1123"/>
      </w:tblGrid>
      <w:tr w:rsidR="00856E2E" w14:paraId="373D4247" w14:textId="77777777">
        <w:trPr>
          <w:trHeight w:val="750"/>
        </w:trPr>
        <w:tc>
          <w:tcPr>
            <w:tcW w:w="739" w:type="dxa"/>
            <w:tcBorders>
              <w:left w:val="nil"/>
              <w:bottom w:val="nil"/>
              <w:right w:val="single" w:sz="2" w:space="0" w:color="000000"/>
            </w:tcBorders>
            <w:shd w:val="clear" w:color="auto" w:fill="D6D6D6"/>
          </w:tcPr>
          <w:p w14:paraId="3C7EC2F6" w14:textId="77777777" w:rsidR="00856E2E" w:rsidRDefault="00492865">
            <w:pPr>
              <w:pStyle w:val="TableParagraph"/>
              <w:spacing w:before="5"/>
              <w:ind w:right="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724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D6D6D6"/>
          </w:tcPr>
          <w:p w14:paraId="660A2F42" w14:textId="77777777" w:rsidR="00856E2E" w:rsidRDefault="00856E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08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D6D6D6"/>
          </w:tcPr>
          <w:p w14:paraId="2FC3D34A" w14:textId="77777777" w:rsidR="00856E2E" w:rsidRDefault="00492865">
            <w:pPr>
              <w:pStyle w:val="TableParagraph"/>
              <w:spacing w:before="5"/>
              <w:ind w:left="42" w:right="160"/>
              <w:rPr>
                <w:b/>
                <w:sz w:val="20"/>
              </w:rPr>
            </w:pPr>
            <w:r>
              <w:rPr>
                <w:b/>
                <w:sz w:val="20"/>
              </w:rPr>
              <w:t>Prihodi od prodaje nefinancijske imovine</w:t>
            </w:r>
          </w:p>
        </w:tc>
        <w:tc>
          <w:tcPr>
            <w:tcW w:w="1842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D6D6D6"/>
          </w:tcPr>
          <w:p w14:paraId="068D8F55" w14:textId="77777777" w:rsidR="00856E2E" w:rsidRDefault="00492865">
            <w:pPr>
              <w:pStyle w:val="TableParagraph"/>
              <w:spacing w:before="5"/>
              <w:ind w:left="638"/>
              <w:rPr>
                <w:b/>
                <w:sz w:val="20"/>
              </w:rPr>
            </w:pPr>
            <w:r>
              <w:rPr>
                <w:b/>
                <w:sz w:val="20"/>
              </w:rPr>
              <w:t>560.000,00</w:t>
            </w:r>
          </w:p>
        </w:tc>
        <w:tc>
          <w:tcPr>
            <w:tcW w:w="1841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D6D6D6"/>
          </w:tcPr>
          <w:p w14:paraId="7FC0745C" w14:textId="77777777" w:rsidR="00856E2E" w:rsidRDefault="00492865">
            <w:pPr>
              <w:pStyle w:val="TableParagraph"/>
              <w:spacing w:before="5"/>
              <w:ind w:right="6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1842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D6D6D6"/>
          </w:tcPr>
          <w:p w14:paraId="153CEE60" w14:textId="77777777" w:rsidR="00856E2E" w:rsidRDefault="00492865">
            <w:pPr>
              <w:pStyle w:val="TableParagraph"/>
              <w:spacing w:before="5"/>
              <w:ind w:left="558"/>
              <w:rPr>
                <w:b/>
                <w:sz w:val="20"/>
              </w:rPr>
            </w:pPr>
            <w:r>
              <w:rPr>
                <w:b/>
                <w:sz w:val="20"/>
              </w:rPr>
              <w:t>560.000,00</w:t>
            </w:r>
          </w:p>
        </w:tc>
        <w:tc>
          <w:tcPr>
            <w:tcW w:w="1123" w:type="dxa"/>
            <w:tcBorders>
              <w:left w:val="single" w:sz="2" w:space="0" w:color="000000"/>
              <w:bottom w:val="nil"/>
              <w:right w:val="nil"/>
            </w:tcBorders>
            <w:shd w:val="clear" w:color="auto" w:fill="D6D6D6"/>
          </w:tcPr>
          <w:p w14:paraId="5D91A394" w14:textId="77777777" w:rsidR="00856E2E" w:rsidRDefault="00492865">
            <w:pPr>
              <w:pStyle w:val="TableParagraph"/>
              <w:spacing w:before="5"/>
              <w:ind w:left="358"/>
              <w:rPr>
                <w:sz w:val="18"/>
              </w:rPr>
            </w:pPr>
            <w:r>
              <w:rPr>
                <w:sz w:val="18"/>
              </w:rPr>
              <w:t>100,00%</w:t>
            </w:r>
          </w:p>
        </w:tc>
      </w:tr>
    </w:tbl>
    <w:p w14:paraId="44246BA5" w14:textId="77777777" w:rsidR="00856E2E" w:rsidRDefault="00856E2E">
      <w:pPr>
        <w:rPr>
          <w:sz w:val="18"/>
        </w:rPr>
        <w:sectPr w:rsidR="00856E2E">
          <w:footerReference w:type="even" r:id="rId10"/>
          <w:footerReference w:type="default" r:id="rId11"/>
          <w:pgSz w:w="11910" w:h="16840"/>
          <w:pgMar w:top="540" w:right="420" w:bottom="1180" w:left="220" w:header="0" w:footer="997" w:gutter="0"/>
          <w:cols w:space="720"/>
        </w:sectPr>
      </w:pPr>
    </w:p>
    <w:tbl>
      <w:tblPr>
        <w:tblStyle w:val="TableNormal"/>
        <w:tblW w:w="0" w:type="auto"/>
        <w:tblInd w:w="9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9"/>
        <w:gridCol w:w="724"/>
        <w:gridCol w:w="2109"/>
        <w:gridCol w:w="1842"/>
        <w:gridCol w:w="1840"/>
        <w:gridCol w:w="1842"/>
        <w:gridCol w:w="1123"/>
      </w:tblGrid>
      <w:tr w:rsidR="00856E2E" w14:paraId="4B2E0152" w14:textId="77777777">
        <w:trPr>
          <w:trHeight w:val="1156"/>
        </w:trPr>
        <w:tc>
          <w:tcPr>
            <w:tcW w:w="10219" w:type="dxa"/>
            <w:gridSpan w:val="7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44426837" w14:textId="77777777" w:rsidR="00856E2E" w:rsidRDefault="00492865">
            <w:pPr>
              <w:pStyle w:val="TableParagraph"/>
              <w:spacing w:before="71" w:line="247" w:lineRule="auto"/>
              <w:ind w:left="4176" w:hanging="4061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DRUGE IZMJENE I DOPUNE PRORAČUNA OPĆINE VELIKA PISANICA ZA 2022. GODINU</w:t>
            </w:r>
          </w:p>
          <w:p w14:paraId="42A4E690" w14:textId="77777777" w:rsidR="00856E2E" w:rsidRDefault="00492865">
            <w:pPr>
              <w:pStyle w:val="TableParagraph"/>
              <w:spacing w:before="62"/>
              <w:ind w:left="290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A. RAČUN PRIHODA I RASHODA (PRIHODI)</w:t>
            </w:r>
          </w:p>
        </w:tc>
      </w:tr>
      <w:tr w:rsidR="00856E2E" w14:paraId="468BD180" w14:textId="77777777">
        <w:trPr>
          <w:trHeight w:val="513"/>
        </w:trPr>
        <w:tc>
          <w:tcPr>
            <w:tcW w:w="146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EF58CEB" w14:textId="77777777" w:rsidR="00856E2E" w:rsidRDefault="00492865">
            <w:pPr>
              <w:pStyle w:val="TableParagraph"/>
              <w:spacing w:before="7"/>
              <w:ind w:left="48"/>
              <w:rPr>
                <w:sz w:val="20"/>
              </w:rPr>
            </w:pPr>
            <w:r>
              <w:rPr>
                <w:sz w:val="20"/>
              </w:rPr>
              <w:t>Račun/ Pozicija</w:t>
            </w:r>
          </w:p>
        </w:tc>
        <w:tc>
          <w:tcPr>
            <w:tcW w:w="21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D2BDCF3" w14:textId="77777777" w:rsidR="00856E2E" w:rsidRDefault="00492865">
            <w:pPr>
              <w:pStyle w:val="TableParagraph"/>
              <w:spacing w:before="7"/>
              <w:ind w:left="837" w:right="838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6C83E5A" w14:textId="77777777" w:rsidR="00856E2E" w:rsidRDefault="00492865">
            <w:pPr>
              <w:pStyle w:val="TableParagraph"/>
              <w:spacing w:before="9"/>
              <w:ind w:left="176"/>
              <w:rPr>
                <w:sz w:val="20"/>
              </w:rPr>
            </w:pPr>
            <w:r>
              <w:rPr>
                <w:sz w:val="20"/>
              </w:rPr>
              <w:t>1. Rebalans 2022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B0CE814" w14:textId="77777777" w:rsidR="00856E2E" w:rsidRDefault="00492865">
            <w:pPr>
              <w:pStyle w:val="TableParagraph"/>
              <w:spacing w:before="9"/>
              <w:ind w:left="467" w:right="408" w:hanging="31"/>
              <w:rPr>
                <w:sz w:val="20"/>
              </w:rPr>
            </w:pPr>
            <w:r>
              <w:rPr>
                <w:sz w:val="20"/>
              </w:rPr>
              <w:t>Povećanje/ smanjenje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92FF187" w14:textId="77777777" w:rsidR="00856E2E" w:rsidRDefault="00492865">
            <w:pPr>
              <w:pStyle w:val="TableParagraph"/>
              <w:spacing w:before="9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2. Rebalans 2022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F518C9B" w14:textId="77777777" w:rsidR="00856E2E" w:rsidRDefault="00492865">
            <w:pPr>
              <w:pStyle w:val="TableParagraph"/>
              <w:spacing w:before="9"/>
              <w:ind w:left="438" w:right="219" w:hanging="148"/>
              <w:rPr>
                <w:sz w:val="20"/>
              </w:rPr>
            </w:pPr>
            <w:r>
              <w:rPr>
                <w:sz w:val="20"/>
              </w:rPr>
              <w:t>Indeks 5/3</w:t>
            </w:r>
          </w:p>
        </w:tc>
      </w:tr>
      <w:tr w:rsidR="00856E2E" w14:paraId="1010596B" w14:textId="77777777">
        <w:trPr>
          <w:trHeight w:val="689"/>
        </w:trPr>
        <w:tc>
          <w:tcPr>
            <w:tcW w:w="73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7CF1085E" w14:textId="77777777" w:rsidR="00856E2E" w:rsidRDefault="00492865">
            <w:pPr>
              <w:pStyle w:val="TableParagraph"/>
              <w:spacing w:before="4"/>
              <w:ind w:right="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71</w:t>
            </w:r>
          </w:p>
        </w:tc>
        <w:tc>
          <w:tcPr>
            <w:tcW w:w="7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45DAFB6E" w14:textId="77777777" w:rsidR="00856E2E" w:rsidRDefault="00856E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7CEC7968" w14:textId="77777777" w:rsidR="00856E2E" w:rsidRDefault="00492865">
            <w:pPr>
              <w:pStyle w:val="TableParagraph"/>
              <w:spacing w:before="4"/>
              <w:ind w:left="40" w:right="272"/>
              <w:rPr>
                <w:b/>
                <w:sz w:val="18"/>
              </w:rPr>
            </w:pPr>
            <w:r>
              <w:rPr>
                <w:b/>
                <w:sz w:val="18"/>
              </w:rPr>
              <w:t>Prihodi od prodaje neproizvedene dugotrajne imovine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16FA91CE" w14:textId="77777777" w:rsidR="00856E2E" w:rsidRDefault="00492865">
            <w:pPr>
              <w:pStyle w:val="TableParagraph"/>
              <w:spacing w:before="4"/>
              <w:ind w:right="5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420.000,00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25B84B9A" w14:textId="77777777" w:rsidR="00856E2E" w:rsidRDefault="00492865">
            <w:pPr>
              <w:pStyle w:val="TableParagraph"/>
              <w:spacing w:before="4"/>
              <w:ind w:right="7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2A391C87" w14:textId="77777777" w:rsidR="00856E2E" w:rsidRDefault="00492865">
            <w:pPr>
              <w:pStyle w:val="TableParagraph"/>
              <w:spacing w:before="4"/>
              <w:ind w:right="13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420.000,00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FEFEF"/>
          </w:tcPr>
          <w:p w14:paraId="6C0828C1" w14:textId="77777777" w:rsidR="00856E2E" w:rsidRDefault="00492865">
            <w:pPr>
              <w:pStyle w:val="TableParagraph"/>
              <w:spacing w:before="4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100,00%</w:t>
            </w:r>
          </w:p>
        </w:tc>
      </w:tr>
      <w:tr w:rsidR="00856E2E" w14:paraId="7F6B0204" w14:textId="77777777">
        <w:trPr>
          <w:trHeight w:val="694"/>
        </w:trPr>
        <w:tc>
          <w:tcPr>
            <w:tcW w:w="73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E432786" w14:textId="77777777" w:rsidR="00856E2E" w:rsidRDefault="00492865">
            <w:pPr>
              <w:pStyle w:val="TableParagraph"/>
              <w:spacing w:before="6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711</w:t>
            </w:r>
          </w:p>
        </w:tc>
        <w:tc>
          <w:tcPr>
            <w:tcW w:w="7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502EB9" w14:textId="77777777" w:rsidR="00856E2E" w:rsidRDefault="00856E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1D5064" w14:textId="77777777" w:rsidR="00856E2E" w:rsidRDefault="00492865">
            <w:pPr>
              <w:pStyle w:val="TableParagraph"/>
              <w:spacing w:before="6"/>
              <w:ind w:left="40" w:right="272"/>
              <w:rPr>
                <w:sz w:val="18"/>
              </w:rPr>
            </w:pPr>
            <w:r>
              <w:rPr>
                <w:sz w:val="18"/>
              </w:rPr>
              <w:t>Prihodi od prodaje materijalne imovine - prirodnih bogatstava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A1D65B" w14:textId="77777777" w:rsidR="00856E2E" w:rsidRDefault="00492865">
            <w:pPr>
              <w:pStyle w:val="TableParagraph"/>
              <w:spacing w:before="6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420.000,00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A94C94" w14:textId="77777777" w:rsidR="00856E2E" w:rsidRDefault="00492865">
            <w:pPr>
              <w:pStyle w:val="TableParagraph"/>
              <w:spacing w:before="6"/>
              <w:ind w:right="70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EBBCB4" w14:textId="77777777" w:rsidR="00856E2E" w:rsidRDefault="00492865">
            <w:pPr>
              <w:pStyle w:val="TableParagraph"/>
              <w:spacing w:before="6"/>
              <w:ind w:right="132"/>
              <w:jc w:val="right"/>
              <w:rPr>
                <w:sz w:val="18"/>
              </w:rPr>
            </w:pPr>
            <w:r>
              <w:rPr>
                <w:sz w:val="18"/>
              </w:rPr>
              <w:t>420.000,00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DB337A9" w14:textId="77777777" w:rsidR="00856E2E" w:rsidRDefault="00492865">
            <w:pPr>
              <w:pStyle w:val="TableParagraph"/>
              <w:spacing w:before="5"/>
              <w:ind w:right="43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42B9E435" w14:textId="77777777">
        <w:trPr>
          <w:trHeight w:val="688"/>
        </w:trPr>
        <w:tc>
          <w:tcPr>
            <w:tcW w:w="73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4739596D" w14:textId="77777777" w:rsidR="00856E2E" w:rsidRDefault="00492865">
            <w:pPr>
              <w:pStyle w:val="TableParagraph"/>
              <w:spacing w:before="3"/>
              <w:ind w:right="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72</w:t>
            </w:r>
          </w:p>
        </w:tc>
        <w:tc>
          <w:tcPr>
            <w:tcW w:w="7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7E287BBE" w14:textId="77777777" w:rsidR="00856E2E" w:rsidRDefault="00856E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72201D5C" w14:textId="77777777" w:rsidR="00856E2E" w:rsidRDefault="00492865">
            <w:pPr>
              <w:pStyle w:val="TableParagraph"/>
              <w:spacing w:before="3"/>
              <w:ind w:left="40" w:right="272"/>
              <w:rPr>
                <w:b/>
                <w:sz w:val="18"/>
              </w:rPr>
            </w:pPr>
            <w:r>
              <w:rPr>
                <w:b/>
                <w:sz w:val="18"/>
              </w:rPr>
              <w:t>Prihodi od prodaje proizvedene dugotrajne imovine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55133DA5" w14:textId="77777777" w:rsidR="00856E2E" w:rsidRDefault="00492865">
            <w:pPr>
              <w:pStyle w:val="TableParagraph"/>
              <w:spacing w:before="3"/>
              <w:ind w:right="5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140.000,00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5E30BA15" w14:textId="77777777" w:rsidR="00856E2E" w:rsidRDefault="00492865">
            <w:pPr>
              <w:pStyle w:val="TableParagraph"/>
              <w:spacing w:before="3"/>
              <w:ind w:right="7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0E5F9AFD" w14:textId="77777777" w:rsidR="00856E2E" w:rsidRDefault="00492865">
            <w:pPr>
              <w:pStyle w:val="TableParagraph"/>
              <w:spacing w:before="3"/>
              <w:ind w:right="13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140.000,00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FEFEF"/>
          </w:tcPr>
          <w:p w14:paraId="04C989D8" w14:textId="77777777" w:rsidR="00856E2E" w:rsidRDefault="00492865">
            <w:pPr>
              <w:pStyle w:val="TableParagraph"/>
              <w:spacing w:before="3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100,00%</w:t>
            </w:r>
          </w:p>
        </w:tc>
      </w:tr>
      <w:tr w:rsidR="00856E2E" w14:paraId="11B6F48B" w14:textId="77777777">
        <w:trPr>
          <w:trHeight w:val="481"/>
        </w:trPr>
        <w:tc>
          <w:tcPr>
            <w:tcW w:w="739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0749CB1" w14:textId="77777777" w:rsidR="00856E2E" w:rsidRDefault="00492865">
            <w:pPr>
              <w:pStyle w:val="TableParagraph"/>
              <w:spacing w:before="5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721</w:t>
            </w:r>
          </w:p>
        </w:tc>
        <w:tc>
          <w:tcPr>
            <w:tcW w:w="7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4AC3187" w14:textId="77777777" w:rsidR="00856E2E" w:rsidRDefault="00856E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CF4F25E" w14:textId="77777777" w:rsidR="00856E2E" w:rsidRDefault="00492865">
            <w:pPr>
              <w:pStyle w:val="TableParagraph"/>
              <w:spacing w:before="5"/>
              <w:ind w:left="40" w:right="272"/>
              <w:rPr>
                <w:sz w:val="18"/>
              </w:rPr>
            </w:pPr>
            <w:r>
              <w:rPr>
                <w:sz w:val="18"/>
              </w:rPr>
              <w:t>Prihodi od prodaje građevinskih objekata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C02D052" w14:textId="77777777" w:rsidR="00856E2E" w:rsidRDefault="00492865">
            <w:pPr>
              <w:pStyle w:val="TableParagraph"/>
              <w:spacing w:before="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140.000,00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2FEC145" w14:textId="77777777" w:rsidR="00856E2E" w:rsidRDefault="00492865">
            <w:pPr>
              <w:pStyle w:val="TableParagraph"/>
              <w:spacing w:before="5"/>
              <w:ind w:right="70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24921B2" w14:textId="77777777" w:rsidR="00856E2E" w:rsidRDefault="00492865">
            <w:pPr>
              <w:pStyle w:val="TableParagraph"/>
              <w:spacing w:before="5"/>
              <w:ind w:right="133"/>
              <w:jc w:val="right"/>
              <w:rPr>
                <w:sz w:val="18"/>
              </w:rPr>
            </w:pPr>
            <w:r>
              <w:rPr>
                <w:sz w:val="18"/>
              </w:rPr>
              <w:t>140.000,00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A9E9B41" w14:textId="77777777" w:rsidR="00856E2E" w:rsidRDefault="00492865">
            <w:pPr>
              <w:pStyle w:val="TableParagraph"/>
              <w:spacing w:before="5"/>
              <w:ind w:right="43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</w:tbl>
    <w:p w14:paraId="32D02980" w14:textId="77777777" w:rsidR="00856E2E" w:rsidRDefault="00856E2E">
      <w:pPr>
        <w:rPr>
          <w:sz w:val="20"/>
        </w:rPr>
      </w:pPr>
    </w:p>
    <w:p w14:paraId="76D4E565" w14:textId="77777777" w:rsidR="00856E2E" w:rsidRDefault="00856E2E">
      <w:pPr>
        <w:spacing w:before="8"/>
        <w:rPr>
          <w:sz w:val="16"/>
        </w:rPr>
      </w:pPr>
    </w:p>
    <w:tbl>
      <w:tblPr>
        <w:tblStyle w:val="TableNormal"/>
        <w:tblW w:w="0" w:type="auto"/>
        <w:tblInd w:w="91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9"/>
        <w:gridCol w:w="1841"/>
        <w:gridCol w:w="1840"/>
        <w:gridCol w:w="1841"/>
        <w:gridCol w:w="1122"/>
      </w:tblGrid>
      <w:tr w:rsidR="00856E2E" w14:paraId="4F9D2926" w14:textId="77777777">
        <w:trPr>
          <w:trHeight w:val="420"/>
        </w:trPr>
        <w:tc>
          <w:tcPr>
            <w:tcW w:w="3569" w:type="dxa"/>
            <w:tcBorders>
              <w:left w:val="nil"/>
              <w:right w:val="single" w:sz="2" w:space="0" w:color="000000"/>
            </w:tcBorders>
            <w:shd w:val="clear" w:color="auto" w:fill="C0C0C0"/>
          </w:tcPr>
          <w:p w14:paraId="607141FC" w14:textId="77777777" w:rsidR="00856E2E" w:rsidRDefault="00492865">
            <w:pPr>
              <w:pStyle w:val="TableParagraph"/>
              <w:spacing w:before="69"/>
              <w:ind w:left="1272" w:right="121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UKUPNO</w:t>
            </w:r>
          </w:p>
        </w:tc>
        <w:tc>
          <w:tcPr>
            <w:tcW w:w="1841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73FD48C5" w14:textId="77777777" w:rsidR="00856E2E" w:rsidRDefault="00492865">
            <w:pPr>
              <w:pStyle w:val="TableParagraph"/>
              <w:spacing w:before="71"/>
              <w:ind w:left="51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7.709.100,00</w:t>
            </w:r>
          </w:p>
        </w:tc>
        <w:tc>
          <w:tcPr>
            <w:tcW w:w="184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56DDA0CE" w14:textId="77777777" w:rsidR="00856E2E" w:rsidRDefault="00492865">
            <w:pPr>
              <w:pStyle w:val="TableParagraph"/>
              <w:spacing w:before="71"/>
              <w:ind w:left="68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391.800,00</w:t>
            </w:r>
          </w:p>
        </w:tc>
        <w:tc>
          <w:tcPr>
            <w:tcW w:w="1841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0F6EE6C4" w14:textId="77777777" w:rsidR="00856E2E" w:rsidRDefault="00492865">
            <w:pPr>
              <w:pStyle w:val="TableParagraph"/>
              <w:spacing w:before="71"/>
              <w:ind w:left="44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8.100.900,00</w:t>
            </w:r>
          </w:p>
        </w:tc>
        <w:tc>
          <w:tcPr>
            <w:tcW w:w="1122" w:type="dxa"/>
            <w:tcBorders>
              <w:left w:val="single" w:sz="2" w:space="0" w:color="000000"/>
              <w:right w:val="nil"/>
            </w:tcBorders>
            <w:shd w:val="clear" w:color="auto" w:fill="C0C0C0"/>
          </w:tcPr>
          <w:p w14:paraId="2C979E35" w14:textId="77777777" w:rsidR="00856E2E" w:rsidRDefault="00492865">
            <w:pPr>
              <w:pStyle w:val="TableParagraph"/>
              <w:spacing w:before="71"/>
              <w:ind w:left="18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105,08%</w:t>
            </w:r>
          </w:p>
        </w:tc>
      </w:tr>
    </w:tbl>
    <w:p w14:paraId="5B408519" w14:textId="77777777" w:rsidR="00856E2E" w:rsidRDefault="00856E2E">
      <w:pPr>
        <w:rPr>
          <w:sz w:val="20"/>
        </w:rPr>
      </w:pPr>
    </w:p>
    <w:p w14:paraId="553EF84E" w14:textId="77777777" w:rsidR="00856E2E" w:rsidRDefault="00856E2E">
      <w:pPr>
        <w:rPr>
          <w:sz w:val="20"/>
        </w:rPr>
      </w:pPr>
    </w:p>
    <w:p w14:paraId="6BC8BB93" w14:textId="77777777" w:rsidR="00856E2E" w:rsidRDefault="00856E2E">
      <w:pPr>
        <w:rPr>
          <w:sz w:val="20"/>
        </w:rPr>
      </w:pPr>
    </w:p>
    <w:p w14:paraId="0ED0DE2E" w14:textId="77777777" w:rsidR="00856E2E" w:rsidRDefault="00856E2E">
      <w:pPr>
        <w:rPr>
          <w:sz w:val="20"/>
        </w:rPr>
      </w:pPr>
    </w:p>
    <w:p w14:paraId="7DE85436" w14:textId="77777777" w:rsidR="00856E2E" w:rsidRDefault="00856E2E">
      <w:pPr>
        <w:rPr>
          <w:sz w:val="20"/>
        </w:rPr>
      </w:pPr>
    </w:p>
    <w:p w14:paraId="54F3A316" w14:textId="77777777" w:rsidR="00856E2E" w:rsidRDefault="00856E2E">
      <w:pPr>
        <w:rPr>
          <w:sz w:val="20"/>
        </w:rPr>
      </w:pPr>
    </w:p>
    <w:p w14:paraId="21C46C6B" w14:textId="77777777" w:rsidR="00856E2E" w:rsidRDefault="00856E2E">
      <w:pPr>
        <w:rPr>
          <w:sz w:val="20"/>
        </w:rPr>
      </w:pPr>
    </w:p>
    <w:p w14:paraId="07800E28" w14:textId="77777777" w:rsidR="00856E2E" w:rsidRDefault="00856E2E">
      <w:pPr>
        <w:rPr>
          <w:sz w:val="20"/>
        </w:rPr>
      </w:pPr>
    </w:p>
    <w:p w14:paraId="56ABBA5E" w14:textId="77777777" w:rsidR="00856E2E" w:rsidRDefault="00856E2E">
      <w:pPr>
        <w:rPr>
          <w:sz w:val="20"/>
        </w:rPr>
      </w:pPr>
    </w:p>
    <w:p w14:paraId="15199DF0" w14:textId="77777777" w:rsidR="00856E2E" w:rsidRDefault="00856E2E">
      <w:pPr>
        <w:rPr>
          <w:sz w:val="20"/>
        </w:rPr>
      </w:pPr>
    </w:p>
    <w:p w14:paraId="12CCC859" w14:textId="77777777" w:rsidR="00856E2E" w:rsidRDefault="00856E2E">
      <w:pPr>
        <w:rPr>
          <w:sz w:val="20"/>
        </w:rPr>
      </w:pPr>
    </w:p>
    <w:p w14:paraId="552EAEBC" w14:textId="77777777" w:rsidR="00856E2E" w:rsidRDefault="00856E2E">
      <w:pPr>
        <w:rPr>
          <w:sz w:val="20"/>
        </w:rPr>
      </w:pPr>
    </w:p>
    <w:p w14:paraId="7AF2492C" w14:textId="77777777" w:rsidR="00856E2E" w:rsidRDefault="00856E2E">
      <w:pPr>
        <w:rPr>
          <w:sz w:val="20"/>
        </w:rPr>
      </w:pPr>
    </w:p>
    <w:p w14:paraId="3BEE05E2" w14:textId="77777777" w:rsidR="00856E2E" w:rsidRDefault="00856E2E">
      <w:pPr>
        <w:rPr>
          <w:sz w:val="20"/>
        </w:rPr>
      </w:pPr>
    </w:p>
    <w:p w14:paraId="35649455" w14:textId="77777777" w:rsidR="00856E2E" w:rsidRDefault="00856E2E">
      <w:pPr>
        <w:rPr>
          <w:sz w:val="20"/>
        </w:rPr>
      </w:pPr>
    </w:p>
    <w:p w14:paraId="6E9B4390" w14:textId="77777777" w:rsidR="00856E2E" w:rsidRDefault="00856E2E">
      <w:pPr>
        <w:rPr>
          <w:sz w:val="20"/>
        </w:rPr>
      </w:pPr>
    </w:p>
    <w:p w14:paraId="557BDE7A" w14:textId="77777777" w:rsidR="00856E2E" w:rsidRDefault="00856E2E">
      <w:pPr>
        <w:rPr>
          <w:sz w:val="20"/>
        </w:rPr>
      </w:pPr>
    </w:p>
    <w:p w14:paraId="0C12CF35" w14:textId="77777777" w:rsidR="00856E2E" w:rsidRDefault="00856E2E">
      <w:pPr>
        <w:rPr>
          <w:sz w:val="20"/>
        </w:rPr>
      </w:pPr>
    </w:p>
    <w:p w14:paraId="48A3D269" w14:textId="77777777" w:rsidR="00856E2E" w:rsidRDefault="00856E2E">
      <w:pPr>
        <w:rPr>
          <w:sz w:val="20"/>
        </w:rPr>
      </w:pPr>
    </w:p>
    <w:p w14:paraId="4FCBDBC9" w14:textId="77777777" w:rsidR="00856E2E" w:rsidRDefault="00856E2E">
      <w:pPr>
        <w:rPr>
          <w:sz w:val="20"/>
        </w:rPr>
      </w:pPr>
    </w:p>
    <w:p w14:paraId="5ABB9F76" w14:textId="77777777" w:rsidR="00856E2E" w:rsidRDefault="00856E2E">
      <w:pPr>
        <w:rPr>
          <w:sz w:val="20"/>
        </w:rPr>
      </w:pPr>
    </w:p>
    <w:p w14:paraId="6AE14BDB" w14:textId="77777777" w:rsidR="00856E2E" w:rsidRDefault="00856E2E">
      <w:pPr>
        <w:rPr>
          <w:sz w:val="20"/>
        </w:rPr>
      </w:pPr>
    </w:p>
    <w:p w14:paraId="6027F02A" w14:textId="77777777" w:rsidR="00856E2E" w:rsidRDefault="00856E2E">
      <w:pPr>
        <w:rPr>
          <w:sz w:val="20"/>
        </w:rPr>
      </w:pPr>
    </w:p>
    <w:p w14:paraId="773572C4" w14:textId="77777777" w:rsidR="00856E2E" w:rsidRDefault="00856E2E">
      <w:pPr>
        <w:rPr>
          <w:sz w:val="20"/>
        </w:rPr>
      </w:pPr>
    </w:p>
    <w:p w14:paraId="5880BE8A" w14:textId="77777777" w:rsidR="00856E2E" w:rsidRDefault="00856E2E">
      <w:pPr>
        <w:rPr>
          <w:sz w:val="20"/>
        </w:rPr>
      </w:pPr>
    </w:p>
    <w:p w14:paraId="5E1A9F5B" w14:textId="77777777" w:rsidR="00856E2E" w:rsidRDefault="00856E2E">
      <w:pPr>
        <w:rPr>
          <w:sz w:val="20"/>
        </w:rPr>
      </w:pPr>
    </w:p>
    <w:p w14:paraId="3E603D20" w14:textId="77777777" w:rsidR="00856E2E" w:rsidRDefault="00856E2E">
      <w:pPr>
        <w:rPr>
          <w:sz w:val="20"/>
        </w:rPr>
      </w:pPr>
    </w:p>
    <w:p w14:paraId="0D15D104" w14:textId="77777777" w:rsidR="00856E2E" w:rsidRDefault="00856E2E">
      <w:pPr>
        <w:rPr>
          <w:sz w:val="20"/>
        </w:rPr>
      </w:pPr>
    </w:p>
    <w:p w14:paraId="19003882" w14:textId="77777777" w:rsidR="00856E2E" w:rsidRDefault="00856E2E">
      <w:pPr>
        <w:rPr>
          <w:sz w:val="20"/>
        </w:rPr>
      </w:pPr>
    </w:p>
    <w:p w14:paraId="38849397" w14:textId="77777777" w:rsidR="00856E2E" w:rsidRDefault="00856E2E">
      <w:pPr>
        <w:rPr>
          <w:sz w:val="20"/>
        </w:rPr>
      </w:pPr>
    </w:p>
    <w:p w14:paraId="511EE2D1" w14:textId="77777777" w:rsidR="00856E2E" w:rsidRDefault="00856E2E">
      <w:pPr>
        <w:rPr>
          <w:sz w:val="20"/>
        </w:rPr>
      </w:pPr>
    </w:p>
    <w:p w14:paraId="28F05966" w14:textId="77777777" w:rsidR="00856E2E" w:rsidRDefault="00856E2E">
      <w:pPr>
        <w:rPr>
          <w:sz w:val="20"/>
        </w:rPr>
      </w:pPr>
    </w:p>
    <w:p w14:paraId="27A25FFE" w14:textId="77777777" w:rsidR="00856E2E" w:rsidRDefault="00856E2E">
      <w:pPr>
        <w:rPr>
          <w:sz w:val="20"/>
        </w:rPr>
      </w:pPr>
    </w:p>
    <w:p w14:paraId="1B49671F" w14:textId="77777777" w:rsidR="00856E2E" w:rsidRDefault="00856E2E">
      <w:pPr>
        <w:rPr>
          <w:sz w:val="20"/>
        </w:rPr>
      </w:pPr>
    </w:p>
    <w:p w14:paraId="6A05CD8D" w14:textId="77777777" w:rsidR="00856E2E" w:rsidRDefault="00856E2E">
      <w:pPr>
        <w:rPr>
          <w:sz w:val="20"/>
        </w:rPr>
      </w:pPr>
    </w:p>
    <w:p w14:paraId="7BAB8A63" w14:textId="77777777" w:rsidR="00856E2E" w:rsidRDefault="00856E2E">
      <w:pPr>
        <w:rPr>
          <w:sz w:val="20"/>
        </w:rPr>
      </w:pPr>
    </w:p>
    <w:p w14:paraId="7EE8F4F1" w14:textId="77777777" w:rsidR="00856E2E" w:rsidRDefault="00856E2E">
      <w:pPr>
        <w:rPr>
          <w:sz w:val="20"/>
        </w:rPr>
      </w:pPr>
    </w:p>
    <w:p w14:paraId="4A09C0DB" w14:textId="77777777" w:rsidR="00856E2E" w:rsidRDefault="00856E2E">
      <w:pPr>
        <w:rPr>
          <w:sz w:val="20"/>
        </w:rPr>
      </w:pPr>
    </w:p>
    <w:p w14:paraId="73385C69" w14:textId="77777777" w:rsidR="00856E2E" w:rsidRDefault="00856E2E">
      <w:pPr>
        <w:rPr>
          <w:sz w:val="20"/>
        </w:rPr>
      </w:pPr>
    </w:p>
    <w:p w14:paraId="543E1397" w14:textId="77777777" w:rsidR="00856E2E" w:rsidRDefault="00492865">
      <w:pPr>
        <w:spacing w:before="1"/>
        <w:rPr>
          <w:sz w:val="19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0F756B73" wp14:editId="26A7CC88">
                <wp:simplePos x="0" y="0"/>
                <wp:positionH relativeFrom="page">
                  <wp:posOffset>721360</wp:posOffset>
                </wp:positionH>
                <wp:positionV relativeFrom="paragraph">
                  <wp:posOffset>171450</wp:posOffset>
                </wp:positionV>
                <wp:extent cx="6483350" cy="12700"/>
                <wp:effectExtent l="0" t="0" r="0" b="0"/>
                <wp:wrapTopAndBottom/>
                <wp:docPr id="121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335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A28EB8" id="Rectangle 92" o:spid="_x0000_s1026" style="position:absolute;margin-left:56.8pt;margin-top:13.5pt;width:510.5pt;height: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14:paraId="6C8273F9" w14:textId="77777777" w:rsidR="00856E2E" w:rsidRDefault="00856E2E">
      <w:pPr>
        <w:rPr>
          <w:sz w:val="19"/>
        </w:rPr>
        <w:sectPr w:rsidR="00856E2E">
          <w:pgSz w:w="11910" w:h="16840"/>
          <w:pgMar w:top="540" w:right="420" w:bottom="1040" w:left="220" w:header="0" w:footer="859" w:gutter="0"/>
          <w:cols w:space="720"/>
        </w:sectPr>
      </w:pPr>
    </w:p>
    <w:p w14:paraId="63A81BC7" w14:textId="77777777" w:rsidR="00856E2E" w:rsidRDefault="00492865">
      <w:pPr>
        <w:ind w:left="3203"/>
        <w:rPr>
          <w:sz w:val="20"/>
        </w:rPr>
      </w:pPr>
      <w:r>
        <w:rPr>
          <w:noProof/>
          <w:sz w:val="20"/>
          <w:lang w:val="hr-HR" w:eastAsia="hr-HR"/>
        </w:rPr>
        <w:lastRenderedPageBreak/>
        <w:drawing>
          <wp:inline distT="0" distB="0" distL="0" distR="0" wp14:anchorId="0E5E4843" wp14:editId="5206F76C">
            <wp:extent cx="340961" cy="428625"/>
            <wp:effectExtent l="0" t="0" r="0" b="0"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61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E991A" w14:textId="77777777" w:rsidR="00856E2E" w:rsidRDefault="00492865">
      <w:pPr>
        <w:spacing w:before="30"/>
        <w:ind w:left="216" w:right="4728"/>
        <w:jc w:val="center"/>
        <w:rPr>
          <w:b/>
          <w:sz w:val="18"/>
        </w:rPr>
      </w:pPr>
      <w:r>
        <w:rPr>
          <w:b/>
          <w:sz w:val="18"/>
        </w:rPr>
        <w:t>REPUBLIKA HRVATSKA</w:t>
      </w:r>
    </w:p>
    <w:p w14:paraId="5384654B" w14:textId="77777777" w:rsidR="00856E2E" w:rsidRDefault="00492865">
      <w:pPr>
        <w:spacing w:before="41"/>
        <w:ind w:left="216" w:right="4733"/>
        <w:jc w:val="center"/>
        <w:rPr>
          <w:sz w:val="18"/>
        </w:rPr>
      </w:pPr>
      <w:r>
        <w:rPr>
          <w:noProof/>
          <w:lang w:val="hr-HR" w:eastAsia="hr-HR"/>
        </w:rPr>
        <w:drawing>
          <wp:anchor distT="0" distB="0" distL="0" distR="0" simplePos="0" relativeHeight="15730688" behindDoc="0" locked="0" layoutInCell="1" allowOverlap="1" wp14:anchorId="704ED634" wp14:editId="1B7C7F48">
            <wp:simplePos x="0" y="0"/>
            <wp:positionH relativeFrom="page">
              <wp:posOffset>738505</wp:posOffset>
            </wp:positionH>
            <wp:positionV relativeFrom="paragraph">
              <wp:posOffset>128782</wp:posOffset>
            </wp:positionV>
            <wp:extent cx="328764" cy="430199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764" cy="430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BJELOVARSKO-BILOGORSKA ŽUPANIJA</w:t>
      </w:r>
    </w:p>
    <w:p w14:paraId="192EC8D6" w14:textId="77777777" w:rsidR="00856E2E" w:rsidRDefault="00492865">
      <w:pPr>
        <w:spacing w:before="40"/>
        <w:ind w:left="216" w:right="4734"/>
        <w:jc w:val="center"/>
        <w:rPr>
          <w:b/>
        </w:rPr>
      </w:pPr>
      <w:r>
        <w:rPr>
          <w:b/>
        </w:rPr>
        <w:t>Općina Velika Pisanica</w:t>
      </w:r>
    </w:p>
    <w:p w14:paraId="32DB845F" w14:textId="77777777" w:rsidR="00856E2E" w:rsidRDefault="00492865">
      <w:pPr>
        <w:spacing w:before="50" w:after="51"/>
        <w:ind w:left="216" w:right="4730"/>
        <w:jc w:val="center"/>
        <w:rPr>
          <w:sz w:val="18"/>
        </w:rPr>
      </w:pPr>
      <w:r>
        <w:rPr>
          <w:sz w:val="18"/>
        </w:rPr>
        <w:t>Općinsko vijeće</w:t>
      </w:r>
    </w:p>
    <w:tbl>
      <w:tblPr>
        <w:tblStyle w:val="TableNormal"/>
        <w:tblW w:w="0" w:type="auto"/>
        <w:tblInd w:w="9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9"/>
        <w:gridCol w:w="724"/>
        <w:gridCol w:w="2110"/>
        <w:gridCol w:w="1842"/>
        <w:gridCol w:w="1839"/>
        <w:gridCol w:w="1842"/>
        <w:gridCol w:w="1123"/>
      </w:tblGrid>
      <w:tr w:rsidR="00856E2E" w14:paraId="620EEC59" w14:textId="77777777">
        <w:trPr>
          <w:trHeight w:val="1153"/>
        </w:trPr>
        <w:tc>
          <w:tcPr>
            <w:tcW w:w="10219" w:type="dxa"/>
            <w:gridSpan w:val="7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2A72070E" w14:textId="77777777" w:rsidR="00856E2E" w:rsidRDefault="00492865">
            <w:pPr>
              <w:pStyle w:val="TableParagraph"/>
              <w:spacing w:before="69" w:line="247" w:lineRule="auto"/>
              <w:ind w:left="4174" w:hanging="4061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DRUGE IZMJENE I DOPUNE PRORAČUNA OPĆINE VELIKA PISANICA ZA 2022. GODINU</w:t>
            </w:r>
          </w:p>
          <w:p w14:paraId="7385760E" w14:textId="77777777" w:rsidR="00856E2E" w:rsidRDefault="00492865">
            <w:pPr>
              <w:pStyle w:val="TableParagraph"/>
              <w:spacing w:before="63"/>
              <w:ind w:left="28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A. RAČUN PRIHODA I RASHODA (RASHODI)</w:t>
            </w:r>
          </w:p>
        </w:tc>
      </w:tr>
      <w:tr w:rsidR="00856E2E" w14:paraId="31F07DCE" w14:textId="77777777">
        <w:trPr>
          <w:trHeight w:val="510"/>
        </w:trPr>
        <w:tc>
          <w:tcPr>
            <w:tcW w:w="146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18DF682" w14:textId="77777777" w:rsidR="00856E2E" w:rsidRDefault="00492865">
            <w:pPr>
              <w:pStyle w:val="TableParagraph"/>
              <w:spacing w:before="9"/>
              <w:ind w:left="47"/>
              <w:rPr>
                <w:sz w:val="20"/>
              </w:rPr>
            </w:pPr>
            <w:r>
              <w:rPr>
                <w:sz w:val="20"/>
              </w:rPr>
              <w:t>Račun/ Pozicija</w:t>
            </w:r>
          </w:p>
        </w:tc>
        <w:tc>
          <w:tcPr>
            <w:tcW w:w="21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E36D3CF" w14:textId="77777777" w:rsidR="00856E2E" w:rsidRDefault="00492865">
            <w:pPr>
              <w:pStyle w:val="TableParagraph"/>
              <w:spacing w:before="9"/>
              <w:ind w:left="836" w:right="840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8688C55" w14:textId="77777777" w:rsidR="00856E2E" w:rsidRDefault="00492865">
            <w:pPr>
              <w:pStyle w:val="TableParagraph"/>
              <w:spacing w:before="10"/>
              <w:ind w:left="174"/>
              <w:rPr>
                <w:sz w:val="20"/>
              </w:rPr>
            </w:pPr>
            <w:r>
              <w:rPr>
                <w:sz w:val="20"/>
              </w:rPr>
              <w:t>1. Rebalans 2022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DDC7484" w14:textId="77777777" w:rsidR="00856E2E" w:rsidRDefault="00492865">
            <w:pPr>
              <w:pStyle w:val="TableParagraph"/>
              <w:spacing w:before="19" w:line="240" w:lineRule="exact"/>
              <w:ind w:left="465" w:right="409" w:hanging="31"/>
              <w:rPr>
                <w:sz w:val="20"/>
              </w:rPr>
            </w:pPr>
            <w:r>
              <w:rPr>
                <w:sz w:val="20"/>
              </w:rPr>
              <w:t>Povećanje/ smanjenje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D6ECB6A" w14:textId="77777777" w:rsidR="00856E2E" w:rsidRDefault="00492865">
            <w:pPr>
              <w:pStyle w:val="TableParagraph"/>
              <w:spacing w:before="10"/>
              <w:ind w:right="143"/>
              <w:jc w:val="right"/>
              <w:rPr>
                <w:sz w:val="20"/>
              </w:rPr>
            </w:pPr>
            <w:r>
              <w:rPr>
                <w:sz w:val="20"/>
              </w:rPr>
              <w:t>2. Rebalans 2022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E7E64DE" w14:textId="77777777" w:rsidR="00856E2E" w:rsidRDefault="00492865">
            <w:pPr>
              <w:pStyle w:val="TableParagraph"/>
              <w:spacing w:before="19" w:line="240" w:lineRule="exact"/>
              <w:ind w:left="437" w:right="220" w:hanging="148"/>
              <w:rPr>
                <w:sz w:val="20"/>
              </w:rPr>
            </w:pPr>
            <w:r>
              <w:rPr>
                <w:sz w:val="20"/>
              </w:rPr>
              <w:t>Indeks 5/3</w:t>
            </w:r>
          </w:p>
        </w:tc>
      </w:tr>
      <w:tr w:rsidR="00856E2E" w14:paraId="0CC07FC1" w14:textId="77777777">
        <w:trPr>
          <w:trHeight w:val="262"/>
        </w:trPr>
        <w:tc>
          <w:tcPr>
            <w:tcW w:w="739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D6D6D6"/>
          </w:tcPr>
          <w:p w14:paraId="7217038D" w14:textId="77777777" w:rsidR="00856E2E" w:rsidRDefault="00492865">
            <w:pPr>
              <w:pStyle w:val="TableParagraph"/>
              <w:spacing w:before="5" w:line="237" w:lineRule="exact"/>
              <w:ind w:right="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7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6D6D6"/>
          </w:tcPr>
          <w:p w14:paraId="77F02F81" w14:textId="77777777" w:rsidR="00856E2E" w:rsidRDefault="00856E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6D6D6"/>
          </w:tcPr>
          <w:p w14:paraId="545B6EA9" w14:textId="77777777" w:rsidR="00856E2E" w:rsidRDefault="00492865">
            <w:pPr>
              <w:pStyle w:val="TableParagraph"/>
              <w:spacing w:before="5" w:line="237" w:lineRule="exact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Rashodi poslovanja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6D6D6"/>
          </w:tcPr>
          <w:p w14:paraId="52B11A8B" w14:textId="77777777" w:rsidR="00856E2E" w:rsidRDefault="00492865">
            <w:pPr>
              <w:pStyle w:val="TableParagraph"/>
              <w:spacing w:before="5" w:line="237" w:lineRule="exact"/>
              <w:ind w:right="5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4.556.300,00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6D6D6"/>
          </w:tcPr>
          <w:p w14:paraId="6F541578" w14:textId="77777777" w:rsidR="00856E2E" w:rsidRDefault="00492865">
            <w:pPr>
              <w:pStyle w:val="TableParagraph"/>
              <w:spacing w:before="5" w:line="237" w:lineRule="exact"/>
              <w:ind w:right="7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173.800,00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6D6D6"/>
          </w:tcPr>
          <w:p w14:paraId="07C887AC" w14:textId="77777777" w:rsidR="00856E2E" w:rsidRDefault="00492865">
            <w:pPr>
              <w:pStyle w:val="TableParagraph"/>
              <w:spacing w:before="5" w:line="237" w:lineRule="exact"/>
              <w:ind w:right="1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4.730.100,00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D6D6D6"/>
          </w:tcPr>
          <w:p w14:paraId="33097454" w14:textId="77777777" w:rsidR="00856E2E" w:rsidRDefault="00492865">
            <w:pPr>
              <w:pStyle w:val="TableParagraph"/>
              <w:spacing w:before="6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103,81%</w:t>
            </w:r>
          </w:p>
        </w:tc>
      </w:tr>
      <w:tr w:rsidR="00856E2E" w14:paraId="5D2CFF40" w14:textId="77777777">
        <w:trPr>
          <w:trHeight w:val="268"/>
        </w:trPr>
        <w:tc>
          <w:tcPr>
            <w:tcW w:w="739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FEFEF"/>
          </w:tcPr>
          <w:p w14:paraId="4FF1BC4B" w14:textId="77777777" w:rsidR="00856E2E" w:rsidRDefault="00492865">
            <w:pPr>
              <w:pStyle w:val="TableParagraph"/>
              <w:spacing w:before="9"/>
              <w:ind w:right="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31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FEFEF"/>
          </w:tcPr>
          <w:p w14:paraId="07D17765" w14:textId="77777777" w:rsidR="00856E2E" w:rsidRDefault="00856E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FEFEF"/>
          </w:tcPr>
          <w:p w14:paraId="09DE119F" w14:textId="77777777" w:rsidR="00856E2E" w:rsidRDefault="00492865">
            <w:pPr>
              <w:pStyle w:val="TableParagraph"/>
              <w:spacing w:before="9"/>
              <w:ind w:left="39"/>
              <w:rPr>
                <w:b/>
                <w:sz w:val="18"/>
              </w:rPr>
            </w:pPr>
            <w:r>
              <w:rPr>
                <w:b/>
                <w:sz w:val="18"/>
              </w:rPr>
              <w:t>Rashodi za zaposlene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FEFEF"/>
          </w:tcPr>
          <w:p w14:paraId="2756AF85" w14:textId="77777777" w:rsidR="00856E2E" w:rsidRDefault="00492865">
            <w:pPr>
              <w:pStyle w:val="TableParagraph"/>
              <w:spacing w:before="9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870.600,00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FEFEF"/>
          </w:tcPr>
          <w:p w14:paraId="439841FB" w14:textId="77777777" w:rsidR="00856E2E" w:rsidRDefault="00492865">
            <w:pPr>
              <w:pStyle w:val="TableParagraph"/>
              <w:spacing w:before="9"/>
              <w:ind w:right="7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-31.670,00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FEFEF"/>
          </w:tcPr>
          <w:p w14:paraId="43280AA8" w14:textId="77777777" w:rsidR="00856E2E" w:rsidRDefault="00492865">
            <w:pPr>
              <w:pStyle w:val="TableParagraph"/>
              <w:spacing w:before="9"/>
              <w:ind w:right="13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838.930,00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FEFEF"/>
          </w:tcPr>
          <w:p w14:paraId="722DAC04" w14:textId="77777777" w:rsidR="00856E2E" w:rsidRDefault="00492865">
            <w:pPr>
              <w:pStyle w:val="TableParagraph"/>
              <w:spacing w:before="9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96,36%</w:t>
            </w:r>
          </w:p>
        </w:tc>
      </w:tr>
      <w:tr w:rsidR="00856E2E" w14:paraId="033394E7" w14:textId="77777777">
        <w:trPr>
          <w:trHeight w:val="265"/>
        </w:trPr>
        <w:tc>
          <w:tcPr>
            <w:tcW w:w="739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2492660" w14:textId="77777777" w:rsidR="00856E2E" w:rsidRDefault="00492865">
            <w:pPr>
              <w:pStyle w:val="TableParagraph"/>
              <w:spacing w:before="10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311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B51E878" w14:textId="77777777" w:rsidR="00856E2E" w:rsidRDefault="00856E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0503B41" w14:textId="77777777" w:rsidR="00856E2E" w:rsidRDefault="00492865">
            <w:pPr>
              <w:pStyle w:val="TableParagraph"/>
              <w:spacing w:before="10"/>
              <w:ind w:left="39"/>
              <w:rPr>
                <w:sz w:val="18"/>
              </w:rPr>
            </w:pPr>
            <w:r>
              <w:rPr>
                <w:sz w:val="18"/>
              </w:rPr>
              <w:t>Plaće (Bruto)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0FE0999" w14:textId="77777777" w:rsidR="00856E2E" w:rsidRDefault="00492865">
            <w:pPr>
              <w:pStyle w:val="TableParagraph"/>
              <w:spacing w:before="10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728.500,00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CC31C62" w14:textId="77777777" w:rsidR="00856E2E" w:rsidRDefault="00492865">
            <w:pPr>
              <w:pStyle w:val="TableParagraph"/>
              <w:spacing w:before="10"/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-27.270,00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424A15C" w14:textId="77777777" w:rsidR="00856E2E" w:rsidRDefault="00492865">
            <w:pPr>
              <w:pStyle w:val="TableParagraph"/>
              <w:spacing w:before="10"/>
              <w:ind w:right="133"/>
              <w:jc w:val="right"/>
              <w:rPr>
                <w:sz w:val="18"/>
              </w:rPr>
            </w:pPr>
            <w:r>
              <w:rPr>
                <w:sz w:val="18"/>
              </w:rPr>
              <w:t>701.230,00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C4F2461" w14:textId="77777777" w:rsidR="00856E2E" w:rsidRDefault="00492865">
            <w:pPr>
              <w:pStyle w:val="TableParagraph"/>
              <w:spacing w:before="10"/>
              <w:ind w:right="43"/>
              <w:jc w:val="right"/>
              <w:rPr>
                <w:sz w:val="16"/>
              </w:rPr>
            </w:pPr>
            <w:r>
              <w:rPr>
                <w:sz w:val="16"/>
              </w:rPr>
              <w:t>96,26%</w:t>
            </w:r>
          </w:p>
        </w:tc>
      </w:tr>
      <w:tr w:rsidR="00856E2E" w14:paraId="765AF7A4" w14:textId="77777777">
        <w:trPr>
          <w:trHeight w:val="487"/>
        </w:trPr>
        <w:tc>
          <w:tcPr>
            <w:tcW w:w="739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CE4188A" w14:textId="77777777" w:rsidR="00856E2E" w:rsidRDefault="00492865">
            <w:pPr>
              <w:pStyle w:val="TableParagraph"/>
              <w:spacing w:before="1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312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58E4FF0" w14:textId="77777777" w:rsidR="00856E2E" w:rsidRDefault="00856E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F9D60A9" w14:textId="77777777" w:rsidR="00856E2E" w:rsidRDefault="00492865">
            <w:pPr>
              <w:pStyle w:val="TableParagraph"/>
              <w:spacing w:before="11"/>
              <w:ind w:left="39"/>
              <w:rPr>
                <w:sz w:val="18"/>
              </w:rPr>
            </w:pPr>
            <w:r>
              <w:rPr>
                <w:sz w:val="18"/>
              </w:rPr>
              <w:t>Ostali rashodi za zaposlene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3920F42" w14:textId="77777777" w:rsidR="00856E2E" w:rsidRDefault="00492865">
            <w:pPr>
              <w:pStyle w:val="TableParagraph"/>
              <w:spacing w:before="11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22.000,00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56024FA" w14:textId="77777777" w:rsidR="00856E2E" w:rsidRDefault="00492865">
            <w:pPr>
              <w:pStyle w:val="TableParagraph"/>
              <w:spacing w:before="11"/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4776808" w14:textId="77777777" w:rsidR="00856E2E" w:rsidRDefault="00492865">
            <w:pPr>
              <w:pStyle w:val="TableParagraph"/>
              <w:spacing w:before="11"/>
              <w:ind w:right="133"/>
              <w:jc w:val="right"/>
              <w:rPr>
                <w:sz w:val="18"/>
              </w:rPr>
            </w:pPr>
            <w:r>
              <w:rPr>
                <w:sz w:val="18"/>
              </w:rPr>
              <w:t>22.000,00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3DED33F" w14:textId="77777777" w:rsidR="00856E2E" w:rsidRDefault="00492865">
            <w:pPr>
              <w:pStyle w:val="TableParagraph"/>
              <w:spacing w:before="11"/>
              <w:ind w:right="44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289B6496" w14:textId="77777777">
        <w:trPr>
          <w:trHeight w:val="268"/>
        </w:trPr>
        <w:tc>
          <w:tcPr>
            <w:tcW w:w="739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ADB5407" w14:textId="77777777" w:rsidR="00856E2E" w:rsidRDefault="00492865">
            <w:pPr>
              <w:pStyle w:val="TableParagraph"/>
              <w:spacing w:before="9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313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B335759" w14:textId="77777777" w:rsidR="00856E2E" w:rsidRDefault="00856E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BAAE420" w14:textId="77777777" w:rsidR="00856E2E" w:rsidRDefault="00492865">
            <w:pPr>
              <w:pStyle w:val="TableParagraph"/>
              <w:spacing w:before="9"/>
              <w:ind w:left="39"/>
              <w:rPr>
                <w:sz w:val="18"/>
              </w:rPr>
            </w:pPr>
            <w:r>
              <w:rPr>
                <w:sz w:val="18"/>
              </w:rPr>
              <w:t>Doprinosi na plaće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5FE5D97" w14:textId="77777777" w:rsidR="00856E2E" w:rsidRDefault="00492865">
            <w:pPr>
              <w:pStyle w:val="TableParagraph"/>
              <w:spacing w:before="9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120.100,00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A594C04" w14:textId="77777777" w:rsidR="00856E2E" w:rsidRDefault="00492865">
            <w:pPr>
              <w:pStyle w:val="TableParagraph"/>
              <w:spacing w:before="9"/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-4.400,00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EC5E6FA" w14:textId="77777777" w:rsidR="00856E2E" w:rsidRDefault="00492865">
            <w:pPr>
              <w:pStyle w:val="TableParagraph"/>
              <w:spacing w:before="9"/>
              <w:ind w:right="133"/>
              <w:jc w:val="right"/>
              <w:rPr>
                <w:sz w:val="18"/>
              </w:rPr>
            </w:pPr>
            <w:r>
              <w:rPr>
                <w:sz w:val="18"/>
              </w:rPr>
              <w:t>115.700,00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93B077F" w14:textId="77777777" w:rsidR="00856E2E" w:rsidRDefault="00492865">
            <w:pPr>
              <w:pStyle w:val="TableParagraph"/>
              <w:spacing w:before="9"/>
              <w:ind w:right="43"/>
              <w:jc w:val="right"/>
              <w:rPr>
                <w:sz w:val="16"/>
              </w:rPr>
            </w:pPr>
            <w:r>
              <w:rPr>
                <w:sz w:val="16"/>
              </w:rPr>
              <w:t>96,34%</w:t>
            </w:r>
          </w:p>
        </w:tc>
      </w:tr>
      <w:tr w:rsidR="00856E2E" w14:paraId="52AF613D" w14:textId="77777777">
        <w:trPr>
          <w:trHeight w:val="266"/>
        </w:trPr>
        <w:tc>
          <w:tcPr>
            <w:tcW w:w="739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FEFEF"/>
          </w:tcPr>
          <w:p w14:paraId="6C6E92F9" w14:textId="77777777" w:rsidR="00856E2E" w:rsidRDefault="00492865">
            <w:pPr>
              <w:pStyle w:val="TableParagraph"/>
              <w:spacing w:before="10"/>
              <w:ind w:right="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32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FEFEF"/>
          </w:tcPr>
          <w:p w14:paraId="69095B68" w14:textId="77777777" w:rsidR="00856E2E" w:rsidRDefault="00856E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FEFEF"/>
          </w:tcPr>
          <w:p w14:paraId="270495DA" w14:textId="77777777" w:rsidR="00856E2E" w:rsidRDefault="00492865">
            <w:pPr>
              <w:pStyle w:val="TableParagraph"/>
              <w:spacing w:before="10"/>
              <w:ind w:left="39"/>
              <w:rPr>
                <w:b/>
                <w:sz w:val="18"/>
              </w:rPr>
            </w:pPr>
            <w:r>
              <w:rPr>
                <w:b/>
                <w:sz w:val="18"/>
              </w:rPr>
              <w:t>Materijalni rashodi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FEFEF"/>
          </w:tcPr>
          <w:p w14:paraId="75F58357" w14:textId="77777777" w:rsidR="00856E2E" w:rsidRDefault="00492865">
            <w:pPr>
              <w:pStyle w:val="TableParagraph"/>
              <w:spacing w:before="10"/>
              <w:ind w:right="5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2.326.700,00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FEFEF"/>
          </w:tcPr>
          <w:p w14:paraId="66BC94D1" w14:textId="77777777" w:rsidR="00856E2E" w:rsidRDefault="00492865">
            <w:pPr>
              <w:pStyle w:val="TableParagraph"/>
              <w:spacing w:before="10"/>
              <w:ind w:right="7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100.470,00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FEFEF"/>
          </w:tcPr>
          <w:p w14:paraId="6BA60BA3" w14:textId="77777777" w:rsidR="00856E2E" w:rsidRDefault="00492865">
            <w:pPr>
              <w:pStyle w:val="TableParagraph"/>
              <w:spacing w:before="10"/>
              <w:ind w:right="13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2.427.170,00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FEFEF"/>
          </w:tcPr>
          <w:p w14:paraId="5C1953C4" w14:textId="77777777" w:rsidR="00856E2E" w:rsidRDefault="00492865">
            <w:pPr>
              <w:pStyle w:val="TableParagraph"/>
              <w:spacing w:before="10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104,32%</w:t>
            </w:r>
          </w:p>
        </w:tc>
      </w:tr>
      <w:tr w:rsidR="00856E2E" w14:paraId="2600D01C" w14:textId="77777777">
        <w:trPr>
          <w:trHeight w:val="479"/>
        </w:trPr>
        <w:tc>
          <w:tcPr>
            <w:tcW w:w="739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D32559A" w14:textId="77777777" w:rsidR="00856E2E" w:rsidRDefault="00492865">
            <w:pPr>
              <w:pStyle w:val="TableParagraph"/>
              <w:spacing w:before="10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321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0AB2C2" w14:textId="77777777" w:rsidR="00856E2E" w:rsidRDefault="00856E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78B70F" w14:textId="77777777" w:rsidR="00856E2E" w:rsidRDefault="00492865">
            <w:pPr>
              <w:pStyle w:val="TableParagraph"/>
              <w:spacing w:before="10"/>
              <w:ind w:left="39"/>
              <w:rPr>
                <w:sz w:val="18"/>
              </w:rPr>
            </w:pPr>
            <w:r>
              <w:rPr>
                <w:sz w:val="18"/>
              </w:rPr>
              <w:t>Naknade troškova zaposlenima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139A95" w14:textId="77777777" w:rsidR="00856E2E" w:rsidRDefault="00492865">
            <w:pPr>
              <w:pStyle w:val="TableParagraph"/>
              <w:spacing w:before="10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57.300,00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1E21B1" w14:textId="77777777" w:rsidR="00856E2E" w:rsidRDefault="00492865">
            <w:pPr>
              <w:pStyle w:val="TableParagraph"/>
              <w:spacing w:before="10"/>
              <w:ind w:right="72"/>
              <w:jc w:val="right"/>
              <w:rPr>
                <w:sz w:val="18"/>
              </w:rPr>
            </w:pPr>
            <w:r>
              <w:rPr>
                <w:sz w:val="18"/>
              </w:rPr>
              <w:t>-5.530,00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FF5BCB" w14:textId="77777777" w:rsidR="00856E2E" w:rsidRDefault="00492865">
            <w:pPr>
              <w:pStyle w:val="TableParagraph"/>
              <w:spacing w:before="10"/>
              <w:ind w:right="134"/>
              <w:jc w:val="right"/>
              <w:rPr>
                <w:sz w:val="18"/>
              </w:rPr>
            </w:pPr>
            <w:r>
              <w:rPr>
                <w:sz w:val="18"/>
              </w:rPr>
              <w:t>51.770,00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A714214" w14:textId="77777777" w:rsidR="00856E2E" w:rsidRDefault="00492865">
            <w:pPr>
              <w:pStyle w:val="TableParagraph"/>
              <w:spacing w:before="10"/>
              <w:ind w:right="44"/>
              <w:jc w:val="right"/>
              <w:rPr>
                <w:sz w:val="16"/>
              </w:rPr>
            </w:pPr>
            <w:r>
              <w:rPr>
                <w:sz w:val="16"/>
              </w:rPr>
              <w:t>90,35%</w:t>
            </w:r>
          </w:p>
        </w:tc>
      </w:tr>
      <w:tr w:rsidR="00856E2E" w14:paraId="53202296" w14:textId="77777777">
        <w:trPr>
          <w:trHeight w:val="475"/>
        </w:trPr>
        <w:tc>
          <w:tcPr>
            <w:tcW w:w="73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83C89A8" w14:textId="77777777" w:rsidR="00856E2E" w:rsidRDefault="00492865">
            <w:pPr>
              <w:pStyle w:val="TableParagraph"/>
              <w:spacing w:before="7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322</w:t>
            </w:r>
          </w:p>
        </w:tc>
        <w:tc>
          <w:tcPr>
            <w:tcW w:w="7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79B073" w14:textId="77777777" w:rsidR="00856E2E" w:rsidRDefault="00856E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72EB04" w14:textId="77777777" w:rsidR="00856E2E" w:rsidRDefault="00492865">
            <w:pPr>
              <w:pStyle w:val="TableParagraph"/>
              <w:spacing w:before="7"/>
              <w:ind w:left="39"/>
              <w:rPr>
                <w:sz w:val="18"/>
              </w:rPr>
            </w:pPr>
            <w:r>
              <w:rPr>
                <w:sz w:val="18"/>
              </w:rPr>
              <w:t>Rashodi za materijal i energiju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AEDDFB" w14:textId="77777777" w:rsidR="00856E2E" w:rsidRDefault="00492865">
            <w:pPr>
              <w:pStyle w:val="TableParagraph"/>
              <w:spacing w:before="7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422.500,00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86C4D2" w14:textId="77777777" w:rsidR="00856E2E" w:rsidRDefault="00492865">
            <w:pPr>
              <w:pStyle w:val="TableParagraph"/>
              <w:spacing w:before="7"/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19.200,00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396FA7" w14:textId="77777777" w:rsidR="00856E2E" w:rsidRDefault="00492865">
            <w:pPr>
              <w:pStyle w:val="TableParagraph"/>
              <w:spacing w:before="7"/>
              <w:ind w:right="133"/>
              <w:jc w:val="right"/>
              <w:rPr>
                <w:sz w:val="18"/>
              </w:rPr>
            </w:pPr>
            <w:r>
              <w:rPr>
                <w:sz w:val="18"/>
              </w:rPr>
              <w:t>441.700,00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D7D1875" w14:textId="77777777" w:rsidR="00856E2E" w:rsidRDefault="00492865">
            <w:pPr>
              <w:pStyle w:val="TableParagraph"/>
              <w:spacing w:before="7"/>
              <w:ind w:right="44"/>
              <w:jc w:val="right"/>
              <w:rPr>
                <w:sz w:val="16"/>
              </w:rPr>
            </w:pPr>
            <w:r>
              <w:rPr>
                <w:sz w:val="16"/>
              </w:rPr>
              <w:t>104,54%</w:t>
            </w:r>
          </w:p>
        </w:tc>
      </w:tr>
      <w:tr w:rsidR="00856E2E" w14:paraId="060B1CD1" w14:textId="77777777">
        <w:trPr>
          <w:trHeight w:val="263"/>
        </w:trPr>
        <w:tc>
          <w:tcPr>
            <w:tcW w:w="739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2DBBC6C" w14:textId="77777777" w:rsidR="00856E2E" w:rsidRDefault="00492865">
            <w:pPr>
              <w:pStyle w:val="TableParagraph"/>
              <w:spacing w:before="5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323</w:t>
            </w:r>
          </w:p>
        </w:tc>
        <w:tc>
          <w:tcPr>
            <w:tcW w:w="7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2D82C3E" w14:textId="77777777" w:rsidR="00856E2E" w:rsidRDefault="00856E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A25F20F" w14:textId="77777777" w:rsidR="00856E2E" w:rsidRDefault="00492865">
            <w:pPr>
              <w:pStyle w:val="TableParagraph"/>
              <w:spacing w:before="5"/>
              <w:ind w:left="39"/>
              <w:rPr>
                <w:sz w:val="18"/>
              </w:rPr>
            </w:pPr>
            <w:r>
              <w:rPr>
                <w:sz w:val="18"/>
              </w:rPr>
              <w:t>Rashodi za usluge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CC3F161" w14:textId="77777777" w:rsidR="00856E2E" w:rsidRDefault="00492865">
            <w:pPr>
              <w:pStyle w:val="TableParagraph"/>
              <w:spacing w:before="5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1.609.900,00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40FFE77" w14:textId="77777777" w:rsidR="00856E2E" w:rsidRDefault="00492865">
            <w:pPr>
              <w:pStyle w:val="TableParagraph"/>
              <w:spacing w:before="5"/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69.800,00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4A1E82E" w14:textId="77777777" w:rsidR="00856E2E" w:rsidRDefault="00492865">
            <w:pPr>
              <w:pStyle w:val="TableParagraph"/>
              <w:spacing w:before="5"/>
              <w:ind w:right="133"/>
              <w:jc w:val="right"/>
              <w:rPr>
                <w:sz w:val="18"/>
              </w:rPr>
            </w:pPr>
            <w:r>
              <w:rPr>
                <w:sz w:val="18"/>
              </w:rPr>
              <w:t>1.679.700,00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2551B75" w14:textId="77777777" w:rsidR="00856E2E" w:rsidRDefault="00492865">
            <w:pPr>
              <w:pStyle w:val="TableParagraph"/>
              <w:spacing w:before="5"/>
              <w:ind w:right="44"/>
              <w:jc w:val="right"/>
              <w:rPr>
                <w:sz w:val="16"/>
              </w:rPr>
            </w:pPr>
            <w:r>
              <w:rPr>
                <w:sz w:val="16"/>
              </w:rPr>
              <w:t>104,34%</w:t>
            </w:r>
          </w:p>
        </w:tc>
      </w:tr>
      <w:tr w:rsidR="00856E2E" w14:paraId="37E006F1" w14:textId="77777777">
        <w:trPr>
          <w:trHeight w:val="696"/>
        </w:trPr>
        <w:tc>
          <w:tcPr>
            <w:tcW w:w="739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35D3213" w14:textId="77777777" w:rsidR="00856E2E" w:rsidRDefault="00492865">
            <w:pPr>
              <w:pStyle w:val="TableParagraph"/>
              <w:spacing w:before="10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324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56ECED" w14:textId="77777777" w:rsidR="00856E2E" w:rsidRDefault="00856E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CC1AD5" w14:textId="77777777" w:rsidR="00856E2E" w:rsidRDefault="00492865">
            <w:pPr>
              <w:pStyle w:val="TableParagraph"/>
              <w:spacing w:before="10"/>
              <w:ind w:left="39"/>
              <w:rPr>
                <w:sz w:val="18"/>
              </w:rPr>
            </w:pPr>
            <w:r>
              <w:rPr>
                <w:sz w:val="18"/>
              </w:rPr>
              <w:t>Naknade troškova osobama izvan radnog odnosa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2E5C50" w14:textId="77777777" w:rsidR="00856E2E" w:rsidRDefault="00492865">
            <w:pPr>
              <w:pStyle w:val="TableParagraph"/>
              <w:spacing w:before="10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23.000,00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981127" w14:textId="77777777" w:rsidR="00856E2E" w:rsidRDefault="00492865">
            <w:pPr>
              <w:pStyle w:val="TableParagraph"/>
              <w:spacing w:before="10"/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D6BF76" w14:textId="77777777" w:rsidR="00856E2E" w:rsidRDefault="00492865">
            <w:pPr>
              <w:pStyle w:val="TableParagraph"/>
              <w:spacing w:before="10"/>
              <w:ind w:right="133"/>
              <w:jc w:val="right"/>
              <w:rPr>
                <w:sz w:val="18"/>
              </w:rPr>
            </w:pPr>
            <w:r>
              <w:rPr>
                <w:sz w:val="18"/>
              </w:rPr>
              <w:t>23.000,00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D7BF7D9" w14:textId="77777777" w:rsidR="00856E2E" w:rsidRDefault="00492865">
            <w:pPr>
              <w:pStyle w:val="TableParagraph"/>
              <w:spacing w:before="10"/>
              <w:ind w:right="44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696A4B4F" w14:textId="77777777">
        <w:trPr>
          <w:trHeight w:val="474"/>
        </w:trPr>
        <w:tc>
          <w:tcPr>
            <w:tcW w:w="73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8770D7D" w14:textId="77777777" w:rsidR="00856E2E" w:rsidRDefault="00492865">
            <w:pPr>
              <w:pStyle w:val="TableParagraph"/>
              <w:spacing w:before="7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7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4D4840" w14:textId="77777777" w:rsidR="00856E2E" w:rsidRDefault="00856E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D9C946" w14:textId="77777777" w:rsidR="00856E2E" w:rsidRDefault="00492865">
            <w:pPr>
              <w:pStyle w:val="TableParagraph"/>
              <w:spacing w:before="7"/>
              <w:ind w:left="39" w:right="524"/>
              <w:rPr>
                <w:sz w:val="18"/>
              </w:rPr>
            </w:pPr>
            <w:r>
              <w:rPr>
                <w:sz w:val="18"/>
              </w:rPr>
              <w:t>Ostali nespomenuti rashodi poslovanja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0B2606" w14:textId="77777777" w:rsidR="00856E2E" w:rsidRDefault="00492865">
            <w:pPr>
              <w:pStyle w:val="TableParagraph"/>
              <w:spacing w:before="7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214.000,00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BE7260" w14:textId="77777777" w:rsidR="00856E2E" w:rsidRDefault="00492865">
            <w:pPr>
              <w:pStyle w:val="TableParagraph"/>
              <w:spacing w:before="7"/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17.000,00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368E36" w14:textId="77777777" w:rsidR="00856E2E" w:rsidRDefault="00492865">
            <w:pPr>
              <w:pStyle w:val="TableParagraph"/>
              <w:spacing w:before="7"/>
              <w:ind w:right="133"/>
              <w:jc w:val="right"/>
              <w:rPr>
                <w:sz w:val="18"/>
              </w:rPr>
            </w:pPr>
            <w:r>
              <w:rPr>
                <w:sz w:val="18"/>
              </w:rPr>
              <w:t>231.000,00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5FA9671" w14:textId="77777777" w:rsidR="00856E2E" w:rsidRDefault="00492865">
            <w:pPr>
              <w:pStyle w:val="TableParagraph"/>
              <w:spacing w:before="6"/>
              <w:ind w:right="44"/>
              <w:jc w:val="right"/>
              <w:rPr>
                <w:sz w:val="16"/>
              </w:rPr>
            </w:pPr>
            <w:r>
              <w:rPr>
                <w:sz w:val="16"/>
              </w:rPr>
              <w:t>107,94%</w:t>
            </w:r>
          </w:p>
        </w:tc>
      </w:tr>
      <w:tr w:rsidR="00856E2E" w14:paraId="445EAFE3" w14:textId="77777777">
        <w:trPr>
          <w:trHeight w:val="259"/>
        </w:trPr>
        <w:tc>
          <w:tcPr>
            <w:tcW w:w="73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2DD802DF" w14:textId="77777777" w:rsidR="00856E2E" w:rsidRDefault="00492865">
            <w:pPr>
              <w:pStyle w:val="TableParagraph"/>
              <w:spacing w:before="5"/>
              <w:ind w:right="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34</w:t>
            </w:r>
          </w:p>
        </w:tc>
        <w:tc>
          <w:tcPr>
            <w:tcW w:w="7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52F2F170" w14:textId="77777777" w:rsidR="00856E2E" w:rsidRDefault="00856E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4D253A04" w14:textId="77777777" w:rsidR="00856E2E" w:rsidRDefault="00492865">
            <w:pPr>
              <w:pStyle w:val="TableParagraph"/>
              <w:spacing w:before="5"/>
              <w:ind w:left="39"/>
              <w:rPr>
                <w:b/>
                <w:sz w:val="18"/>
              </w:rPr>
            </w:pPr>
            <w:r>
              <w:rPr>
                <w:b/>
                <w:sz w:val="18"/>
              </w:rPr>
              <w:t>Financijski rashodi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282F8D9C" w14:textId="77777777" w:rsidR="00856E2E" w:rsidRDefault="00492865">
            <w:pPr>
              <w:pStyle w:val="TableParagraph"/>
              <w:spacing w:before="5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26.000,00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43587190" w14:textId="77777777" w:rsidR="00856E2E" w:rsidRDefault="00492865">
            <w:pPr>
              <w:pStyle w:val="TableParagraph"/>
              <w:spacing w:before="5"/>
              <w:ind w:right="7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5.000,00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33097DA0" w14:textId="77777777" w:rsidR="00856E2E" w:rsidRDefault="00492865">
            <w:pPr>
              <w:pStyle w:val="TableParagraph"/>
              <w:spacing w:before="5"/>
              <w:ind w:right="13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31.000,00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FEFEF"/>
          </w:tcPr>
          <w:p w14:paraId="0E253493" w14:textId="77777777" w:rsidR="00856E2E" w:rsidRDefault="00492865">
            <w:pPr>
              <w:pStyle w:val="TableParagraph"/>
              <w:spacing w:before="5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119,23%</w:t>
            </w:r>
          </w:p>
        </w:tc>
      </w:tr>
      <w:tr w:rsidR="00856E2E" w14:paraId="59334C09" w14:textId="77777777">
        <w:trPr>
          <w:trHeight w:val="473"/>
        </w:trPr>
        <w:tc>
          <w:tcPr>
            <w:tcW w:w="73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F8E720D" w14:textId="77777777" w:rsidR="00856E2E" w:rsidRDefault="00492865">
            <w:pPr>
              <w:pStyle w:val="TableParagraph"/>
              <w:spacing w:before="5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342</w:t>
            </w:r>
          </w:p>
        </w:tc>
        <w:tc>
          <w:tcPr>
            <w:tcW w:w="7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BA4DB8" w14:textId="77777777" w:rsidR="00856E2E" w:rsidRDefault="00856E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443C07" w14:textId="77777777" w:rsidR="00856E2E" w:rsidRDefault="00492865">
            <w:pPr>
              <w:pStyle w:val="TableParagraph"/>
              <w:spacing w:before="5"/>
              <w:ind w:left="39"/>
              <w:rPr>
                <w:sz w:val="18"/>
              </w:rPr>
            </w:pPr>
            <w:r>
              <w:rPr>
                <w:sz w:val="18"/>
              </w:rPr>
              <w:t>Kamate za primljene kredite i zajmove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BF8427" w14:textId="77777777" w:rsidR="00856E2E" w:rsidRDefault="00492865">
            <w:pPr>
              <w:pStyle w:val="TableParagraph"/>
              <w:spacing w:before="5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17.000,00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3D9B11" w14:textId="77777777" w:rsidR="00856E2E" w:rsidRDefault="00492865">
            <w:pPr>
              <w:pStyle w:val="TableParagraph"/>
              <w:spacing w:before="5"/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72BF48" w14:textId="77777777" w:rsidR="00856E2E" w:rsidRDefault="00492865">
            <w:pPr>
              <w:pStyle w:val="TableParagraph"/>
              <w:spacing w:before="5"/>
              <w:ind w:right="133"/>
              <w:jc w:val="right"/>
              <w:rPr>
                <w:sz w:val="18"/>
              </w:rPr>
            </w:pPr>
            <w:r>
              <w:rPr>
                <w:sz w:val="18"/>
              </w:rPr>
              <w:t>17.000,00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120FA69" w14:textId="77777777" w:rsidR="00856E2E" w:rsidRDefault="00492865">
            <w:pPr>
              <w:pStyle w:val="TableParagraph"/>
              <w:spacing w:before="5"/>
              <w:ind w:right="44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18F597BA" w14:textId="77777777">
        <w:trPr>
          <w:trHeight w:val="257"/>
        </w:trPr>
        <w:tc>
          <w:tcPr>
            <w:tcW w:w="73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FF8D076" w14:textId="77777777" w:rsidR="00856E2E" w:rsidRDefault="00492865">
            <w:pPr>
              <w:pStyle w:val="TableParagraph"/>
              <w:spacing w:before="5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343</w:t>
            </w:r>
          </w:p>
        </w:tc>
        <w:tc>
          <w:tcPr>
            <w:tcW w:w="7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61F485" w14:textId="77777777" w:rsidR="00856E2E" w:rsidRDefault="00856E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EE47E3" w14:textId="77777777" w:rsidR="00856E2E" w:rsidRDefault="00492865">
            <w:pPr>
              <w:pStyle w:val="TableParagraph"/>
              <w:spacing w:before="5"/>
              <w:ind w:left="39"/>
              <w:rPr>
                <w:sz w:val="18"/>
              </w:rPr>
            </w:pPr>
            <w:r>
              <w:rPr>
                <w:sz w:val="18"/>
              </w:rPr>
              <w:t>Ostali financijski rashodi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48CACD" w14:textId="77777777" w:rsidR="00856E2E" w:rsidRDefault="00492865">
            <w:pPr>
              <w:pStyle w:val="TableParagraph"/>
              <w:spacing w:before="5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9.000,00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98CD59" w14:textId="77777777" w:rsidR="00856E2E" w:rsidRDefault="00492865">
            <w:pPr>
              <w:pStyle w:val="TableParagraph"/>
              <w:spacing w:before="5"/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5.000,00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0AB5FC" w14:textId="77777777" w:rsidR="00856E2E" w:rsidRDefault="00492865">
            <w:pPr>
              <w:pStyle w:val="TableParagraph"/>
              <w:spacing w:before="5"/>
              <w:ind w:right="133"/>
              <w:jc w:val="right"/>
              <w:rPr>
                <w:sz w:val="18"/>
              </w:rPr>
            </w:pPr>
            <w:r>
              <w:rPr>
                <w:sz w:val="18"/>
              </w:rPr>
              <w:t>14.000,00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0F4588A" w14:textId="77777777" w:rsidR="00856E2E" w:rsidRDefault="00492865">
            <w:pPr>
              <w:pStyle w:val="TableParagraph"/>
              <w:spacing w:before="5"/>
              <w:ind w:right="44"/>
              <w:jc w:val="right"/>
              <w:rPr>
                <w:sz w:val="16"/>
              </w:rPr>
            </w:pPr>
            <w:r>
              <w:rPr>
                <w:sz w:val="16"/>
              </w:rPr>
              <w:t>155,56%</w:t>
            </w:r>
          </w:p>
        </w:tc>
      </w:tr>
      <w:tr w:rsidR="00856E2E" w14:paraId="1403E5F0" w14:textId="77777777">
        <w:trPr>
          <w:trHeight w:val="258"/>
        </w:trPr>
        <w:tc>
          <w:tcPr>
            <w:tcW w:w="73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20CA7C23" w14:textId="77777777" w:rsidR="00856E2E" w:rsidRDefault="00492865">
            <w:pPr>
              <w:pStyle w:val="TableParagraph"/>
              <w:spacing w:before="6"/>
              <w:ind w:right="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35</w:t>
            </w:r>
          </w:p>
        </w:tc>
        <w:tc>
          <w:tcPr>
            <w:tcW w:w="7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1308FBB9" w14:textId="77777777" w:rsidR="00856E2E" w:rsidRDefault="00856E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5AAD93BD" w14:textId="77777777" w:rsidR="00856E2E" w:rsidRDefault="00492865">
            <w:pPr>
              <w:pStyle w:val="TableParagraph"/>
              <w:spacing w:before="6"/>
              <w:ind w:left="39"/>
              <w:rPr>
                <w:b/>
                <w:sz w:val="18"/>
              </w:rPr>
            </w:pPr>
            <w:r>
              <w:rPr>
                <w:b/>
                <w:sz w:val="18"/>
              </w:rPr>
              <w:t>Subvencije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5009A7F4" w14:textId="77777777" w:rsidR="00856E2E" w:rsidRDefault="00492865">
            <w:pPr>
              <w:pStyle w:val="TableParagraph"/>
              <w:spacing w:before="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172.000,00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1D7D23DE" w14:textId="77777777" w:rsidR="00856E2E" w:rsidRDefault="00492865">
            <w:pPr>
              <w:pStyle w:val="TableParagraph"/>
              <w:spacing w:before="6"/>
              <w:ind w:right="7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64D5C886" w14:textId="77777777" w:rsidR="00856E2E" w:rsidRDefault="00492865">
            <w:pPr>
              <w:pStyle w:val="TableParagraph"/>
              <w:spacing w:before="6"/>
              <w:ind w:right="13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172.000,00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FEFEF"/>
          </w:tcPr>
          <w:p w14:paraId="787AA474" w14:textId="77777777" w:rsidR="00856E2E" w:rsidRDefault="00492865">
            <w:pPr>
              <w:pStyle w:val="TableParagraph"/>
              <w:spacing w:before="6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100,00%</w:t>
            </w:r>
          </w:p>
        </w:tc>
      </w:tr>
      <w:tr w:rsidR="00856E2E" w14:paraId="624EF8DC" w14:textId="77777777">
        <w:trPr>
          <w:trHeight w:val="1123"/>
        </w:trPr>
        <w:tc>
          <w:tcPr>
            <w:tcW w:w="73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498DBF6" w14:textId="77777777" w:rsidR="00856E2E" w:rsidRDefault="00492865">
            <w:pPr>
              <w:pStyle w:val="TableParagraph"/>
              <w:spacing w:before="4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352</w:t>
            </w:r>
          </w:p>
        </w:tc>
        <w:tc>
          <w:tcPr>
            <w:tcW w:w="7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3B59EA" w14:textId="77777777" w:rsidR="00856E2E" w:rsidRDefault="00856E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F52F11" w14:textId="77777777" w:rsidR="00856E2E" w:rsidRDefault="00492865">
            <w:pPr>
              <w:pStyle w:val="TableParagraph"/>
              <w:spacing w:before="4"/>
              <w:ind w:left="39"/>
              <w:rPr>
                <w:sz w:val="18"/>
              </w:rPr>
            </w:pPr>
            <w:r>
              <w:rPr>
                <w:sz w:val="18"/>
              </w:rPr>
              <w:t>Subvencije trgovačkim društvima, zadrugama, poljoprivrednicima i obrtnicima izvan javnog sektora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1B567A" w14:textId="77777777" w:rsidR="00856E2E" w:rsidRDefault="00492865">
            <w:pPr>
              <w:pStyle w:val="TableParagraph"/>
              <w:spacing w:before="4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172.000,00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D13BC0" w14:textId="77777777" w:rsidR="00856E2E" w:rsidRDefault="00492865">
            <w:pPr>
              <w:pStyle w:val="TableParagraph"/>
              <w:spacing w:before="4"/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EDD56C" w14:textId="77777777" w:rsidR="00856E2E" w:rsidRDefault="00492865">
            <w:pPr>
              <w:pStyle w:val="TableParagraph"/>
              <w:spacing w:before="4"/>
              <w:ind w:right="133"/>
              <w:jc w:val="right"/>
              <w:rPr>
                <w:sz w:val="18"/>
              </w:rPr>
            </w:pPr>
            <w:r>
              <w:rPr>
                <w:sz w:val="18"/>
              </w:rPr>
              <w:t>172.000,00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2214B34" w14:textId="77777777" w:rsidR="00856E2E" w:rsidRDefault="00492865">
            <w:pPr>
              <w:pStyle w:val="TableParagraph"/>
              <w:spacing w:before="5"/>
              <w:ind w:right="44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7C723838" w14:textId="77777777">
        <w:trPr>
          <w:trHeight w:val="693"/>
        </w:trPr>
        <w:tc>
          <w:tcPr>
            <w:tcW w:w="73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0AADEA24" w14:textId="77777777" w:rsidR="00856E2E" w:rsidRDefault="00492865">
            <w:pPr>
              <w:pStyle w:val="TableParagraph"/>
              <w:spacing w:before="7"/>
              <w:ind w:right="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36</w:t>
            </w:r>
          </w:p>
        </w:tc>
        <w:tc>
          <w:tcPr>
            <w:tcW w:w="7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4CFC0EDD" w14:textId="77777777" w:rsidR="00856E2E" w:rsidRDefault="00856E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7CD31F6E" w14:textId="77777777" w:rsidR="00856E2E" w:rsidRDefault="00492865">
            <w:pPr>
              <w:pStyle w:val="TableParagraph"/>
              <w:spacing w:before="7"/>
              <w:ind w:left="39" w:right="247"/>
              <w:rPr>
                <w:b/>
                <w:sz w:val="18"/>
              </w:rPr>
            </w:pPr>
            <w:r>
              <w:rPr>
                <w:b/>
                <w:sz w:val="18"/>
              </w:rPr>
              <w:t>Pomoći dane u inozemstvo i unutar općeg proračuna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4A69B56C" w14:textId="77777777" w:rsidR="00856E2E" w:rsidRDefault="00492865">
            <w:pPr>
              <w:pStyle w:val="TableParagraph"/>
              <w:spacing w:before="7"/>
              <w:ind w:right="5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5461D0D1" w14:textId="77777777" w:rsidR="00856E2E" w:rsidRDefault="00492865">
            <w:pPr>
              <w:pStyle w:val="TableParagraph"/>
              <w:spacing w:before="7"/>
              <w:ind w:right="7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4794C0EF" w14:textId="77777777" w:rsidR="00856E2E" w:rsidRDefault="00492865">
            <w:pPr>
              <w:pStyle w:val="TableParagraph"/>
              <w:spacing w:before="7"/>
              <w:ind w:right="13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6.000,00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FEFEF"/>
          </w:tcPr>
          <w:p w14:paraId="30BA76F4" w14:textId="77777777" w:rsidR="00856E2E" w:rsidRDefault="00492865">
            <w:pPr>
              <w:pStyle w:val="TableParagraph"/>
              <w:spacing w:before="7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100,00%</w:t>
            </w:r>
          </w:p>
        </w:tc>
      </w:tr>
      <w:tr w:rsidR="00856E2E" w14:paraId="0B2B17CF" w14:textId="77777777">
        <w:trPr>
          <w:trHeight w:val="689"/>
        </w:trPr>
        <w:tc>
          <w:tcPr>
            <w:tcW w:w="73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4E3A46B" w14:textId="77777777" w:rsidR="00856E2E" w:rsidRDefault="00492865">
            <w:pPr>
              <w:pStyle w:val="TableParagraph"/>
              <w:spacing w:before="6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366</w:t>
            </w:r>
          </w:p>
        </w:tc>
        <w:tc>
          <w:tcPr>
            <w:tcW w:w="7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27823F" w14:textId="77777777" w:rsidR="00856E2E" w:rsidRDefault="00856E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BCA1DF" w14:textId="77777777" w:rsidR="00856E2E" w:rsidRDefault="00492865">
            <w:pPr>
              <w:pStyle w:val="TableParagraph"/>
              <w:spacing w:before="6"/>
              <w:ind w:left="39" w:right="352"/>
              <w:rPr>
                <w:sz w:val="18"/>
              </w:rPr>
            </w:pPr>
            <w:r>
              <w:rPr>
                <w:sz w:val="18"/>
              </w:rPr>
              <w:t>Pomoći proračunskim korisnicima drugih proračuna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9AD2EF" w14:textId="77777777" w:rsidR="00856E2E" w:rsidRDefault="00492865">
            <w:pPr>
              <w:pStyle w:val="TableParagraph"/>
              <w:spacing w:before="6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6.000,00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9AFC62" w14:textId="77777777" w:rsidR="00856E2E" w:rsidRDefault="00492865">
            <w:pPr>
              <w:pStyle w:val="TableParagraph"/>
              <w:spacing w:before="6"/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D1021D" w14:textId="77777777" w:rsidR="00856E2E" w:rsidRDefault="00492865">
            <w:pPr>
              <w:pStyle w:val="TableParagraph"/>
              <w:spacing w:before="6"/>
              <w:ind w:right="133"/>
              <w:jc w:val="right"/>
              <w:rPr>
                <w:sz w:val="18"/>
              </w:rPr>
            </w:pPr>
            <w:r>
              <w:rPr>
                <w:sz w:val="18"/>
              </w:rPr>
              <w:t>6.000,00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C4AC316" w14:textId="77777777" w:rsidR="00856E2E" w:rsidRDefault="00492865">
            <w:pPr>
              <w:pStyle w:val="TableParagraph"/>
              <w:spacing w:before="5"/>
              <w:ind w:right="44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78275285" w14:textId="77777777">
        <w:trPr>
          <w:trHeight w:val="909"/>
        </w:trPr>
        <w:tc>
          <w:tcPr>
            <w:tcW w:w="73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0F3D1A92" w14:textId="77777777" w:rsidR="00856E2E" w:rsidRDefault="00492865">
            <w:pPr>
              <w:pStyle w:val="TableParagraph"/>
              <w:spacing w:before="6"/>
              <w:ind w:right="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37</w:t>
            </w:r>
          </w:p>
        </w:tc>
        <w:tc>
          <w:tcPr>
            <w:tcW w:w="7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3631199F" w14:textId="77777777" w:rsidR="00856E2E" w:rsidRDefault="00856E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14B0C6A6" w14:textId="77777777" w:rsidR="00856E2E" w:rsidRDefault="00492865">
            <w:pPr>
              <w:pStyle w:val="TableParagraph"/>
              <w:spacing w:before="6"/>
              <w:ind w:left="39" w:right="119"/>
              <w:rPr>
                <w:b/>
                <w:sz w:val="18"/>
              </w:rPr>
            </w:pPr>
            <w:r>
              <w:rPr>
                <w:b/>
                <w:sz w:val="18"/>
              </w:rPr>
              <w:t>Naknade građanima i kućanstvima na temelju osiguranja i druge naknade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5CC198A2" w14:textId="77777777" w:rsidR="00856E2E" w:rsidRDefault="00492865">
            <w:pPr>
              <w:pStyle w:val="TableParagraph"/>
              <w:spacing w:before="6"/>
              <w:ind w:right="5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479.000,00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0A095FE3" w14:textId="77777777" w:rsidR="00856E2E" w:rsidRDefault="00492865">
            <w:pPr>
              <w:pStyle w:val="TableParagraph"/>
              <w:spacing w:before="6"/>
              <w:ind w:right="7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4.000,00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24B0438F" w14:textId="77777777" w:rsidR="00856E2E" w:rsidRDefault="00492865">
            <w:pPr>
              <w:pStyle w:val="TableParagraph"/>
              <w:spacing w:before="6"/>
              <w:ind w:right="13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483.000,00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FEFEF"/>
          </w:tcPr>
          <w:p w14:paraId="191C925A" w14:textId="77777777" w:rsidR="00856E2E" w:rsidRDefault="00492865">
            <w:pPr>
              <w:pStyle w:val="TableParagraph"/>
              <w:spacing w:before="6"/>
              <w:ind w:right="41"/>
              <w:jc w:val="right"/>
              <w:rPr>
                <w:sz w:val="18"/>
              </w:rPr>
            </w:pPr>
            <w:r>
              <w:rPr>
                <w:sz w:val="18"/>
              </w:rPr>
              <w:t>100,84%</w:t>
            </w:r>
          </w:p>
        </w:tc>
      </w:tr>
      <w:tr w:rsidR="00856E2E" w14:paraId="61CE1F97" w14:textId="77777777">
        <w:trPr>
          <w:trHeight w:val="691"/>
        </w:trPr>
        <w:tc>
          <w:tcPr>
            <w:tcW w:w="73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795B1A1" w14:textId="77777777" w:rsidR="00856E2E" w:rsidRDefault="00492865">
            <w:pPr>
              <w:pStyle w:val="TableParagraph"/>
              <w:spacing w:before="6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372</w:t>
            </w:r>
          </w:p>
        </w:tc>
        <w:tc>
          <w:tcPr>
            <w:tcW w:w="7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CC23F6" w14:textId="77777777" w:rsidR="00856E2E" w:rsidRDefault="00856E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8C703C" w14:textId="77777777" w:rsidR="00856E2E" w:rsidRDefault="00492865">
            <w:pPr>
              <w:pStyle w:val="TableParagraph"/>
              <w:spacing w:before="6" w:line="217" w:lineRule="exact"/>
              <w:ind w:left="39"/>
              <w:rPr>
                <w:sz w:val="18"/>
              </w:rPr>
            </w:pPr>
            <w:r>
              <w:rPr>
                <w:sz w:val="18"/>
              </w:rPr>
              <w:t>Ostale naknade</w:t>
            </w:r>
          </w:p>
          <w:p w14:paraId="54BA556F" w14:textId="77777777" w:rsidR="00856E2E" w:rsidRDefault="00492865">
            <w:pPr>
              <w:pStyle w:val="TableParagraph"/>
              <w:ind w:left="39" w:right="67"/>
              <w:rPr>
                <w:sz w:val="18"/>
              </w:rPr>
            </w:pPr>
            <w:r>
              <w:rPr>
                <w:sz w:val="18"/>
              </w:rPr>
              <w:t>građanima i kućanstvima iz proračuna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6C608A" w14:textId="77777777" w:rsidR="00856E2E" w:rsidRDefault="00492865">
            <w:pPr>
              <w:pStyle w:val="TableParagraph"/>
              <w:spacing w:before="6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479.000,00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C0401C" w14:textId="77777777" w:rsidR="00856E2E" w:rsidRDefault="00492865">
            <w:pPr>
              <w:pStyle w:val="TableParagraph"/>
              <w:spacing w:before="6"/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4.000,00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6851EF" w14:textId="77777777" w:rsidR="00856E2E" w:rsidRDefault="00492865">
            <w:pPr>
              <w:pStyle w:val="TableParagraph"/>
              <w:spacing w:before="6"/>
              <w:ind w:right="133"/>
              <w:jc w:val="right"/>
              <w:rPr>
                <w:sz w:val="18"/>
              </w:rPr>
            </w:pPr>
            <w:r>
              <w:rPr>
                <w:sz w:val="18"/>
              </w:rPr>
              <w:t>483.000,00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E1BF68C" w14:textId="77777777" w:rsidR="00856E2E" w:rsidRDefault="00492865">
            <w:pPr>
              <w:pStyle w:val="TableParagraph"/>
              <w:spacing w:before="6"/>
              <w:ind w:right="44"/>
              <w:jc w:val="right"/>
              <w:rPr>
                <w:sz w:val="16"/>
              </w:rPr>
            </w:pPr>
            <w:r>
              <w:rPr>
                <w:sz w:val="16"/>
              </w:rPr>
              <w:t>100,84%</w:t>
            </w:r>
          </w:p>
        </w:tc>
      </w:tr>
      <w:tr w:rsidR="00856E2E" w14:paraId="7431C88D" w14:textId="77777777">
        <w:trPr>
          <w:trHeight w:val="258"/>
        </w:trPr>
        <w:tc>
          <w:tcPr>
            <w:tcW w:w="73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3B9ECFAE" w14:textId="77777777" w:rsidR="00856E2E" w:rsidRDefault="00492865">
            <w:pPr>
              <w:pStyle w:val="TableParagraph"/>
              <w:spacing w:before="4"/>
              <w:ind w:right="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38</w:t>
            </w:r>
          </w:p>
        </w:tc>
        <w:tc>
          <w:tcPr>
            <w:tcW w:w="7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5692084C" w14:textId="77777777" w:rsidR="00856E2E" w:rsidRDefault="00856E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3B552D64" w14:textId="77777777" w:rsidR="00856E2E" w:rsidRDefault="00492865">
            <w:pPr>
              <w:pStyle w:val="TableParagraph"/>
              <w:spacing w:before="4"/>
              <w:ind w:left="39"/>
              <w:rPr>
                <w:b/>
                <w:sz w:val="18"/>
              </w:rPr>
            </w:pPr>
            <w:r>
              <w:rPr>
                <w:b/>
                <w:sz w:val="18"/>
              </w:rPr>
              <w:t>Ostali rashodi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4DBB30BD" w14:textId="77777777" w:rsidR="00856E2E" w:rsidRDefault="00492865">
            <w:pPr>
              <w:pStyle w:val="TableParagraph"/>
              <w:spacing w:before="4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676.000,00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2149B394" w14:textId="77777777" w:rsidR="00856E2E" w:rsidRDefault="00492865">
            <w:pPr>
              <w:pStyle w:val="TableParagraph"/>
              <w:spacing w:before="4"/>
              <w:ind w:right="7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96.000,00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237B0457" w14:textId="77777777" w:rsidR="00856E2E" w:rsidRDefault="00492865">
            <w:pPr>
              <w:pStyle w:val="TableParagraph"/>
              <w:spacing w:before="4"/>
              <w:ind w:right="13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772.000,00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FEFEF"/>
          </w:tcPr>
          <w:p w14:paraId="416253B3" w14:textId="77777777" w:rsidR="00856E2E" w:rsidRDefault="00492865">
            <w:pPr>
              <w:pStyle w:val="TableParagraph"/>
              <w:spacing w:before="4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114,20%</w:t>
            </w:r>
          </w:p>
        </w:tc>
      </w:tr>
      <w:tr w:rsidR="00856E2E" w14:paraId="329B87BA" w14:textId="77777777">
        <w:trPr>
          <w:trHeight w:val="258"/>
        </w:trPr>
        <w:tc>
          <w:tcPr>
            <w:tcW w:w="73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4E7B0D9" w14:textId="77777777" w:rsidR="00856E2E" w:rsidRDefault="00492865">
            <w:pPr>
              <w:pStyle w:val="TableParagraph"/>
              <w:spacing w:before="4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381</w:t>
            </w:r>
          </w:p>
        </w:tc>
        <w:tc>
          <w:tcPr>
            <w:tcW w:w="7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7856C4" w14:textId="77777777" w:rsidR="00856E2E" w:rsidRDefault="00856E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A56031" w14:textId="77777777" w:rsidR="00856E2E" w:rsidRDefault="00492865">
            <w:pPr>
              <w:pStyle w:val="TableParagraph"/>
              <w:spacing w:before="4"/>
              <w:ind w:left="39"/>
              <w:rPr>
                <w:sz w:val="18"/>
              </w:rPr>
            </w:pPr>
            <w:r>
              <w:rPr>
                <w:sz w:val="18"/>
              </w:rPr>
              <w:t>Tekuće donacije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67FA1D" w14:textId="77777777" w:rsidR="00856E2E" w:rsidRDefault="00492865">
            <w:pPr>
              <w:pStyle w:val="TableParagraph"/>
              <w:spacing w:before="4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526.000,00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F2FADC" w14:textId="77777777" w:rsidR="00856E2E" w:rsidRDefault="00492865">
            <w:pPr>
              <w:pStyle w:val="TableParagraph"/>
              <w:spacing w:before="4"/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46.000,00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8E98F8" w14:textId="77777777" w:rsidR="00856E2E" w:rsidRDefault="00492865">
            <w:pPr>
              <w:pStyle w:val="TableParagraph"/>
              <w:spacing w:before="4"/>
              <w:ind w:right="133"/>
              <w:jc w:val="right"/>
              <w:rPr>
                <w:sz w:val="18"/>
              </w:rPr>
            </w:pPr>
            <w:r>
              <w:rPr>
                <w:sz w:val="18"/>
              </w:rPr>
              <w:t>572.000,00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18F5423" w14:textId="77777777" w:rsidR="00856E2E" w:rsidRDefault="00492865">
            <w:pPr>
              <w:pStyle w:val="TableParagraph"/>
              <w:spacing w:before="5"/>
              <w:ind w:right="44"/>
              <w:jc w:val="right"/>
              <w:rPr>
                <w:sz w:val="16"/>
              </w:rPr>
            </w:pPr>
            <w:r>
              <w:rPr>
                <w:sz w:val="16"/>
              </w:rPr>
              <w:t>108,75%</w:t>
            </w:r>
          </w:p>
        </w:tc>
      </w:tr>
      <w:tr w:rsidR="00856E2E" w14:paraId="6923992D" w14:textId="77777777">
        <w:trPr>
          <w:trHeight w:val="256"/>
        </w:trPr>
        <w:tc>
          <w:tcPr>
            <w:tcW w:w="73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3B2A937" w14:textId="77777777" w:rsidR="00856E2E" w:rsidRDefault="00492865">
            <w:pPr>
              <w:pStyle w:val="TableParagraph"/>
              <w:spacing w:before="6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382</w:t>
            </w:r>
          </w:p>
        </w:tc>
        <w:tc>
          <w:tcPr>
            <w:tcW w:w="7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1250C3" w14:textId="77777777" w:rsidR="00856E2E" w:rsidRDefault="00856E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B12202" w14:textId="77777777" w:rsidR="00856E2E" w:rsidRDefault="00492865">
            <w:pPr>
              <w:pStyle w:val="TableParagraph"/>
              <w:spacing w:before="6"/>
              <w:ind w:left="39"/>
              <w:rPr>
                <w:sz w:val="18"/>
              </w:rPr>
            </w:pPr>
            <w:r>
              <w:rPr>
                <w:sz w:val="18"/>
              </w:rPr>
              <w:t>Kapitalne donacije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72600D" w14:textId="77777777" w:rsidR="00856E2E" w:rsidRDefault="00492865">
            <w:pPr>
              <w:pStyle w:val="TableParagraph"/>
              <w:spacing w:before="6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100.000,00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DB847A" w14:textId="77777777" w:rsidR="00856E2E" w:rsidRDefault="00492865">
            <w:pPr>
              <w:pStyle w:val="TableParagraph"/>
              <w:spacing w:before="6"/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30.000,00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761E2A" w14:textId="77777777" w:rsidR="00856E2E" w:rsidRDefault="00492865">
            <w:pPr>
              <w:pStyle w:val="TableParagraph"/>
              <w:spacing w:before="6"/>
              <w:ind w:right="133"/>
              <w:jc w:val="right"/>
              <w:rPr>
                <w:sz w:val="18"/>
              </w:rPr>
            </w:pPr>
            <w:r>
              <w:rPr>
                <w:sz w:val="18"/>
              </w:rPr>
              <w:t>130.000,00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B702AB8" w14:textId="77777777" w:rsidR="00856E2E" w:rsidRDefault="00492865">
            <w:pPr>
              <w:pStyle w:val="TableParagraph"/>
              <w:spacing w:before="5"/>
              <w:ind w:right="44"/>
              <w:jc w:val="right"/>
              <w:rPr>
                <w:sz w:val="16"/>
              </w:rPr>
            </w:pPr>
            <w:r>
              <w:rPr>
                <w:sz w:val="16"/>
              </w:rPr>
              <w:t>130,00%</w:t>
            </w:r>
          </w:p>
        </w:tc>
      </w:tr>
      <w:tr w:rsidR="00856E2E" w14:paraId="32D71266" w14:textId="77777777">
        <w:trPr>
          <w:trHeight w:val="275"/>
        </w:trPr>
        <w:tc>
          <w:tcPr>
            <w:tcW w:w="739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15B8465E" w14:textId="77777777" w:rsidR="00856E2E" w:rsidRDefault="00492865">
            <w:pPr>
              <w:pStyle w:val="TableParagraph"/>
              <w:spacing w:before="6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386</w:t>
            </w:r>
          </w:p>
        </w:tc>
        <w:tc>
          <w:tcPr>
            <w:tcW w:w="724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97030A8" w14:textId="77777777" w:rsidR="00856E2E" w:rsidRDefault="00856E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00772D3" w14:textId="77777777" w:rsidR="00856E2E" w:rsidRDefault="00492865">
            <w:pPr>
              <w:pStyle w:val="TableParagraph"/>
              <w:spacing w:before="6"/>
              <w:ind w:left="39"/>
              <w:rPr>
                <w:sz w:val="18"/>
              </w:rPr>
            </w:pPr>
            <w:r>
              <w:rPr>
                <w:sz w:val="18"/>
              </w:rPr>
              <w:t>Kapitalne pomoći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8CCE1AA" w14:textId="77777777" w:rsidR="00856E2E" w:rsidRDefault="00492865">
            <w:pPr>
              <w:pStyle w:val="TableParagraph"/>
              <w:spacing w:before="6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50.000,00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6FA2EDE" w14:textId="77777777" w:rsidR="00856E2E" w:rsidRDefault="00492865">
            <w:pPr>
              <w:pStyle w:val="TableParagraph"/>
              <w:spacing w:before="6"/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20.000,00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6E4DB15" w14:textId="77777777" w:rsidR="00856E2E" w:rsidRDefault="00492865">
            <w:pPr>
              <w:pStyle w:val="TableParagraph"/>
              <w:spacing w:before="6"/>
              <w:ind w:right="133"/>
              <w:jc w:val="right"/>
              <w:rPr>
                <w:sz w:val="18"/>
              </w:rPr>
            </w:pPr>
            <w:r>
              <w:rPr>
                <w:sz w:val="18"/>
              </w:rPr>
              <w:t>70.000,00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34B585B4" w14:textId="77777777" w:rsidR="00856E2E" w:rsidRDefault="00492865">
            <w:pPr>
              <w:pStyle w:val="TableParagraph"/>
              <w:spacing w:before="5"/>
              <w:ind w:right="44"/>
              <w:jc w:val="right"/>
              <w:rPr>
                <w:sz w:val="16"/>
              </w:rPr>
            </w:pPr>
            <w:r>
              <w:rPr>
                <w:sz w:val="16"/>
              </w:rPr>
              <w:t>140,00%</w:t>
            </w:r>
          </w:p>
        </w:tc>
      </w:tr>
    </w:tbl>
    <w:p w14:paraId="7FE99BE2" w14:textId="77777777" w:rsidR="00856E2E" w:rsidRDefault="00856E2E">
      <w:pPr>
        <w:jc w:val="right"/>
        <w:rPr>
          <w:sz w:val="16"/>
        </w:rPr>
        <w:sectPr w:rsidR="00856E2E">
          <w:pgSz w:w="11910" w:h="16840"/>
          <w:pgMar w:top="540" w:right="420" w:bottom="1180" w:left="220" w:header="0" w:footer="997" w:gutter="0"/>
          <w:cols w:space="720"/>
        </w:sectPr>
      </w:pPr>
    </w:p>
    <w:tbl>
      <w:tblPr>
        <w:tblStyle w:val="TableNormal"/>
        <w:tblW w:w="0" w:type="auto"/>
        <w:tblInd w:w="9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0"/>
        <w:gridCol w:w="2151"/>
        <w:gridCol w:w="1841"/>
        <w:gridCol w:w="1838"/>
        <w:gridCol w:w="1841"/>
        <w:gridCol w:w="1122"/>
      </w:tblGrid>
      <w:tr w:rsidR="00856E2E" w14:paraId="34E745EB" w14:textId="77777777">
        <w:trPr>
          <w:trHeight w:val="1156"/>
        </w:trPr>
        <w:tc>
          <w:tcPr>
            <w:tcW w:w="10213" w:type="dxa"/>
            <w:gridSpan w:val="6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400E1C38" w14:textId="77777777" w:rsidR="00856E2E" w:rsidRDefault="00492865">
            <w:pPr>
              <w:pStyle w:val="TableParagraph"/>
              <w:spacing w:before="71" w:line="247" w:lineRule="auto"/>
              <w:ind w:left="4174" w:hanging="4061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DRUGE IZMJENE I DOPUNE PRORAČUNA OPĆINE VELIKA PISANICA ZA 2022. GODINU</w:t>
            </w:r>
          </w:p>
          <w:p w14:paraId="785D7891" w14:textId="77777777" w:rsidR="00856E2E" w:rsidRDefault="00492865">
            <w:pPr>
              <w:pStyle w:val="TableParagraph"/>
              <w:spacing w:before="62"/>
              <w:ind w:left="28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A. RAČUN PRIHODA I RASHODA (RASHODI)</w:t>
            </w:r>
          </w:p>
        </w:tc>
      </w:tr>
      <w:tr w:rsidR="00856E2E" w14:paraId="498F0D7A" w14:textId="77777777">
        <w:trPr>
          <w:trHeight w:val="524"/>
        </w:trPr>
        <w:tc>
          <w:tcPr>
            <w:tcW w:w="1420" w:type="dxa"/>
            <w:tcBorders>
              <w:top w:val="single" w:sz="12" w:space="0" w:color="000000"/>
              <w:left w:val="nil"/>
              <w:right w:val="single" w:sz="2" w:space="0" w:color="000000"/>
            </w:tcBorders>
            <w:shd w:val="clear" w:color="auto" w:fill="C0C0C0"/>
          </w:tcPr>
          <w:p w14:paraId="277209EF" w14:textId="77777777" w:rsidR="00856E2E" w:rsidRDefault="00492865">
            <w:pPr>
              <w:pStyle w:val="TableParagraph"/>
              <w:spacing w:before="7"/>
              <w:ind w:left="47"/>
              <w:rPr>
                <w:sz w:val="20"/>
              </w:rPr>
            </w:pPr>
            <w:r>
              <w:rPr>
                <w:sz w:val="20"/>
              </w:rPr>
              <w:t>Račun/ Pozicija</w:t>
            </w:r>
          </w:p>
        </w:tc>
        <w:tc>
          <w:tcPr>
            <w:tcW w:w="2151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5CF3ED30" w14:textId="77777777" w:rsidR="00856E2E" w:rsidRDefault="00492865">
            <w:pPr>
              <w:pStyle w:val="TableParagraph"/>
              <w:spacing w:before="7"/>
              <w:ind w:left="878" w:right="840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14DF42B3" w14:textId="77777777" w:rsidR="00856E2E" w:rsidRDefault="00492865">
            <w:pPr>
              <w:pStyle w:val="TableParagraph"/>
              <w:spacing w:before="9"/>
              <w:ind w:left="175"/>
              <w:rPr>
                <w:sz w:val="20"/>
              </w:rPr>
            </w:pPr>
            <w:r>
              <w:rPr>
                <w:sz w:val="20"/>
              </w:rPr>
              <w:t>1. Rebalans 2022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540E94F5" w14:textId="77777777" w:rsidR="00856E2E" w:rsidRDefault="00492865">
            <w:pPr>
              <w:pStyle w:val="TableParagraph"/>
              <w:spacing w:before="9"/>
              <w:ind w:left="468" w:right="405" w:hanging="31"/>
              <w:rPr>
                <w:sz w:val="20"/>
              </w:rPr>
            </w:pPr>
            <w:r>
              <w:rPr>
                <w:sz w:val="20"/>
              </w:rPr>
              <w:t>Povećanje/ smanjenje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4E75633B" w14:textId="77777777" w:rsidR="00856E2E" w:rsidRDefault="00492865">
            <w:pPr>
              <w:pStyle w:val="TableParagraph"/>
              <w:spacing w:before="9"/>
              <w:ind w:left="169"/>
              <w:rPr>
                <w:sz w:val="20"/>
              </w:rPr>
            </w:pPr>
            <w:r>
              <w:rPr>
                <w:sz w:val="20"/>
              </w:rPr>
              <w:t>2. Rebalans 2022</w:t>
            </w:r>
          </w:p>
        </w:tc>
        <w:tc>
          <w:tcPr>
            <w:tcW w:w="1122" w:type="dxa"/>
            <w:tcBorders>
              <w:top w:val="single" w:sz="12" w:space="0" w:color="000000"/>
              <w:left w:val="single" w:sz="2" w:space="0" w:color="000000"/>
              <w:right w:val="nil"/>
            </w:tcBorders>
            <w:shd w:val="clear" w:color="auto" w:fill="C0C0C0"/>
          </w:tcPr>
          <w:p w14:paraId="086C9B50" w14:textId="77777777" w:rsidR="00856E2E" w:rsidRDefault="00492865">
            <w:pPr>
              <w:pStyle w:val="TableParagraph"/>
              <w:spacing w:before="9"/>
              <w:ind w:left="442" w:right="214" w:hanging="148"/>
              <w:rPr>
                <w:sz w:val="20"/>
              </w:rPr>
            </w:pPr>
            <w:r>
              <w:rPr>
                <w:sz w:val="20"/>
              </w:rPr>
              <w:t>Indeks 5/3</w:t>
            </w:r>
          </w:p>
        </w:tc>
      </w:tr>
    </w:tbl>
    <w:p w14:paraId="1004CAC1" w14:textId="77777777" w:rsidR="00856E2E" w:rsidRDefault="00856E2E">
      <w:pPr>
        <w:rPr>
          <w:sz w:val="20"/>
        </w:rPr>
      </w:pPr>
    </w:p>
    <w:p w14:paraId="22E301E4" w14:textId="77777777" w:rsidR="00856E2E" w:rsidRDefault="00856E2E">
      <w:pPr>
        <w:spacing w:before="6" w:after="1"/>
        <w:rPr>
          <w:sz w:val="16"/>
        </w:rPr>
      </w:pPr>
    </w:p>
    <w:tbl>
      <w:tblPr>
        <w:tblStyle w:val="TableNormal"/>
        <w:tblW w:w="0" w:type="auto"/>
        <w:tblInd w:w="91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9"/>
        <w:gridCol w:w="724"/>
        <w:gridCol w:w="2108"/>
        <w:gridCol w:w="1842"/>
        <w:gridCol w:w="1841"/>
        <w:gridCol w:w="1842"/>
        <w:gridCol w:w="1123"/>
      </w:tblGrid>
      <w:tr w:rsidR="00856E2E" w14:paraId="687F067C" w14:textId="77777777">
        <w:trPr>
          <w:trHeight w:val="731"/>
        </w:trPr>
        <w:tc>
          <w:tcPr>
            <w:tcW w:w="739" w:type="dxa"/>
            <w:tcBorders>
              <w:left w:val="nil"/>
              <w:right w:val="single" w:sz="2" w:space="0" w:color="000000"/>
            </w:tcBorders>
            <w:shd w:val="clear" w:color="auto" w:fill="D6D6D6"/>
          </w:tcPr>
          <w:p w14:paraId="79CC4F02" w14:textId="77777777" w:rsidR="00856E2E" w:rsidRDefault="00492865">
            <w:pPr>
              <w:pStyle w:val="TableParagraph"/>
              <w:spacing w:before="4"/>
              <w:ind w:right="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72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D6D6D6"/>
          </w:tcPr>
          <w:p w14:paraId="2DFFEEFF" w14:textId="77777777" w:rsidR="00856E2E" w:rsidRDefault="00856E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8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D6D6D6"/>
          </w:tcPr>
          <w:p w14:paraId="4E807C6F" w14:textId="77777777" w:rsidR="00856E2E" w:rsidRDefault="00492865">
            <w:pPr>
              <w:pStyle w:val="TableParagraph"/>
              <w:spacing w:before="12" w:line="240" w:lineRule="exact"/>
              <w:ind w:left="42" w:right="160"/>
              <w:rPr>
                <w:b/>
                <w:sz w:val="20"/>
              </w:rPr>
            </w:pPr>
            <w:r>
              <w:rPr>
                <w:b/>
                <w:sz w:val="20"/>
              </w:rPr>
              <w:t>Rashodi za nabavu nefinancijske imovine</w:t>
            </w:r>
          </w:p>
        </w:tc>
        <w:tc>
          <w:tcPr>
            <w:tcW w:w="1842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D6D6D6"/>
          </w:tcPr>
          <w:p w14:paraId="32329953" w14:textId="77777777" w:rsidR="00856E2E" w:rsidRDefault="00492865">
            <w:pPr>
              <w:pStyle w:val="TableParagraph"/>
              <w:spacing w:before="4"/>
              <w:ind w:right="4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5.075.200,00</w:t>
            </w:r>
          </w:p>
        </w:tc>
        <w:tc>
          <w:tcPr>
            <w:tcW w:w="1841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D6D6D6"/>
          </w:tcPr>
          <w:p w14:paraId="5A30C750" w14:textId="77777777" w:rsidR="00856E2E" w:rsidRDefault="00492865">
            <w:pPr>
              <w:pStyle w:val="TableParagraph"/>
              <w:spacing w:before="4"/>
              <w:ind w:right="6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218.000,00</w:t>
            </w:r>
          </w:p>
        </w:tc>
        <w:tc>
          <w:tcPr>
            <w:tcW w:w="1842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D6D6D6"/>
          </w:tcPr>
          <w:p w14:paraId="1C5B30D1" w14:textId="77777777" w:rsidR="00856E2E" w:rsidRDefault="00492865">
            <w:pPr>
              <w:pStyle w:val="TableParagraph"/>
              <w:spacing w:before="4"/>
              <w:ind w:right="1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5.293.200,00</w:t>
            </w:r>
          </w:p>
        </w:tc>
        <w:tc>
          <w:tcPr>
            <w:tcW w:w="1123" w:type="dxa"/>
            <w:tcBorders>
              <w:left w:val="single" w:sz="2" w:space="0" w:color="000000"/>
              <w:right w:val="nil"/>
            </w:tcBorders>
            <w:shd w:val="clear" w:color="auto" w:fill="D6D6D6"/>
          </w:tcPr>
          <w:p w14:paraId="716C72DA" w14:textId="77777777" w:rsidR="00856E2E" w:rsidRDefault="00492865">
            <w:pPr>
              <w:pStyle w:val="TableParagraph"/>
              <w:spacing w:before="5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104,30%</w:t>
            </w:r>
          </w:p>
        </w:tc>
      </w:tr>
      <w:tr w:rsidR="00856E2E" w14:paraId="51B4E4DB" w14:textId="77777777">
        <w:trPr>
          <w:trHeight w:val="694"/>
        </w:trPr>
        <w:tc>
          <w:tcPr>
            <w:tcW w:w="739" w:type="dxa"/>
            <w:tcBorders>
              <w:left w:val="nil"/>
              <w:right w:val="single" w:sz="2" w:space="0" w:color="000000"/>
            </w:tcBorders>
            <w:shd w:val="clear" w:color="auto" w:fill="EFEFEF"/>
          </w:tcPr>
          <w:p w14:paraId="6C28B576" w14:textId="77777777" w:rsidR="00856E2E" w:rsidRDefault="00492865">
            <w:pPr>
              <w:pStyle w:val="TableParagraph"/>
              <w:spacing w:before="6"/>
              <w:ind w:right="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42</w:t>
            </w:r>
          </w:p>
        </w:tc>
        <w:tc>
          <w:tcPr>
            <w:tcW w:w="72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EFEFEF"/>
          </w:tcPr>
          <w:p w14:paraId="70C657B7" w14:textId="77777777" w:rsidR="00856E2E" w:rsidRDefault="00856E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8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EFEFEF"/>
          </w:tcPr>
          <w:p w14:paraId="041FFE65" w14:textId="77777777" w:rsidR="00856E2E" w:rsidRDefault="00492865">
            <w:pPr>
              <w:pStyle w:val="TableParagraph"/>
              <w:spacing w:before="6"/>
              <w:ind w:left="42" w:right="269"/>
              <w:rPr>
                <w:b/>
                <w:sz w:val="18"/>
              </w:rPr>
            </w:pPr>
            <w:r>
              <w:rPr>
                <w:b/>
                <w:sz w:val="18"/>
              </w:rPr>
              <w:t>Rashodi za nabavu proizvedene dugotrajne imovine</w:t>
            </w:r>
          </w:p>
        </w:tc>
        <w:tc>
          <w:tcPr>
            <w:tcW w:w="1842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EFEFEF"/>
          </w:tcPr>
          <w:p w14:paraId="5A6F265B" w14:textId="77777777" w:rsidR="00856E2E" w:rsidRDefault="00492865">
            <w:pPr>
              <w:pStyle w:val="TableParagraph"/>
              <w:spacing w:before="6"/>
              <w:ind w:right="5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4.595.200,00</w:t>
            </w:r>
          </w:p>
        </w:tc>
        <w:tc>
          <w:tcPr>
            <w:tcW w:w="1841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EFEFEF"/>
          </w:tcPr>
          <w:p w14:paraId="751F5DB4" w14:textId="77777777" w:rsidR="00856E2E" w:rsidRDefault="00492865">
            <w:pPr>
              <w:pStyle w:val="TableParagraph"/>
              <w:spacing w:before="6"/>
              <w:ind w:right="6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153.000,00</w:t>
            </w:r>
          </w:p>
        </w:tc>
        <w:tc>
          <w:tcPr>
            <w:tcW w:w="1842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EFEFEF"/>
          </w:tcPr>
          <w:p w14:paraId="4F5AAAC4" w14:textId="77777777" w:rsidR="00856E2E" w:rsidRDefault="00492865">
            <w:pPr>
              <w:pStyle w:val="TableParagraph"/>
              <w:spacing w:before="6"/>
              <w:ind w:right="13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4.748.200,00</w:t>
            </w:r>
          </w:p>
        </w:tc>
        <w:tc>
          <w:tcPr>
            <w:tcW w:w="1123" w:type="dxa"/>
            <w:tcBorders>
              <w:left w:val="single" w:sz="2" w:space="0" w:color="000000"/>
              <w:right w:val="nil"/>
            </w:tcBorders>
            <w:shd w:val="clear" w:color="auto" w:fill="EFEFEF"/>
          </w:tcPr>
          <w:p w14:paraId="6455FC17" w14:textId="77777777" w:rsidR="00856E2E" w:rsidRDefault="00492865">
            <w:pPr>
              <w:pStyle w:val="TableParagraph"/>
              <w:spacing w:before="6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103,33%</w:t>
            </w:r>
          </w:p>
        </w:tc>
      </w:tr>
      <w:tr w:rsidR="00856E2E" w14:paraId="33E69FB4" w14:textId="77777777">
        <w:trPr>
          <w:trHeight w:val="255"/>
        </w:trPr>
        <w:tc>
          <w:tcPr>
            <w:tcW w:w="739" w:type="dxa"/>
            <w:tcBorders>
              <w:left w:val="nil"/>
              <w:right w:val="single" w:sz="2" w:space="0" w:color="000000"/>
            </w:tcBorders>
          </w:tcPr>
          <w:p w14:paraId="23BC91FB" w14:textId="77777777" w:rsidR="00856E2E" w:rsidRDefault="00492865">
            <w:pPr>
              <w:pStyle w:val="TableParagraph"/>
              <w:spacing w:before="4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421</w:t>
            </w:r>
          </w:p>
        </w:tc>
        <w:tc>
          <w:tcPr>
            <w:tcW w:w="724" w:type="dxa"/>
            <w:tcBorders>
              <w:left w:val="single" w:sz="2" w:space="0" w:color="000000"/>
              <w:right w:val="single" w:sz="2" w:space="0" w:color="000000"/>
            </w:tcBorders>
          </w:tcPr>
          <w:p w14:paraId="14391DA8" w14:textId="77777777" w:rsidR="00856E2E" w:rsidRDefault="00856E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08" w:type="dxa"/>
            <w:tcBorders>
              <w:left w:val="single" w:sz="2" w:space="0" w:color="000000"/>
              <w:right w:val="single" w:sz="2" w:space="0" w:color="000000"/>
            </w:tcBorders>
          </w:tcPr>
          <w:p w14:paraId="6E3376D7" w14:textId="77777777" w:rsidR="00856E2E" w:rsidRDefault="00492865">
            <w:pPr>
              <w:pStyle w:val="TableParagraph"/>
              <w:spacing w:before="4"/>
              <w:ind w:left="42"/>
              <w:rPr>
                <w:sz w:val="18"/>
              </w:rPr>
            </w:pPr>
            <w:r>
              <w:rPr>
                <w:sz w:val="18"/>
              </w:rPr>
              <w:t>Građevinski objekti</w:t>
            </w:r>
          </w:p>
        </w:tc>
        <w:tc>
          <w:tcPr>
            <w:tcW w:w="1842" w:type="dxa"/>
            <w:tcBorders>
              <w:left w:val="single" w:sz="2" w:space="0" w:color="000000"/>
              <w:right w:val="single" w:sz="2" w:space="0" w:color="000000"/>
            </w:tcBorders>
          </w:tcPr>
          <w:p w14:paraId="47631AE1" w14:textId="77777777" w:rsidR="00856E2E" w:rsidRDefault="00492865">
            <w:pPr>
              <w:pStyle w:val="TableParagraph"/>
              <w:spacing w:before="4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4.110.000,00</w:t>
            </w:r>
          </w:p>
        </w:tc>
        <w:tc>
          <w:tcPr>
            <w:tcW w:w="1841" w:type="dxa"/>
            <w:tcBorders>
              <w:left w:val="single" w:sz="2" w:space="0" w:color="000000"/>
              <w:right w:val="single" w:sz="2" w:space="0" w:color="000000"/>
            </w:tcBorders>
          </w:tcPr>
          <w:p w14:paraId="400AFE7C" w14:textId="77777777" w:rsidR="00856E2E" w:rsidRDefault="00492865">
            <w:pPr>
              <w:pStyle w:val="TableParagraph"/>
              <w:spacing w:before="4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110.000,00</w:t>
            </w:r>
          </w:p>
        </w:tc>
        <w:tc>
          <w:tcPr>
            <w:tcW w:w="1842" w:type="dxa"/>
            <w:tcBorders>
              <w:left w:val="single" w:sz="2" w:space="0" w:color="000000"/>
              <w:right w:val="single" w:sz="2" w:space="0" w:color="000000"/>
            </w:tcBorders>
          </w:tcPr>
          <w:p w14:paraId="00D19F3C" w14:textId="77777777" w:rsidR="00856E2E" w:rsidRDefault="00492865">
            <w:pPr>
              <w:pStyle w:val="TableParagraph"/>
              <w:spacing w:before="4"/>
              <w:ind w:right="129"/>
              <w:jc w:val="right"/>
              <w:rPr>
                <w:sz w:val="18"/>
              </w:rPr>
            </w:pPr>
            <w:r>
              <w:rPr>
                <w:sz w:val="18"/>
              </w:rPr>
              <w:t>4.220.000,00</w:t>
            </w:r>
          </w:p>
        </w:tc>
        <w:tc>
          <w:tcPr>
            <w:tcW w:w="1123" w:type="dxa"/>
            <w:tcBorders>
              <w:left w:val="single" w:sz="2" w:space="0" w:color="000000"/>
              <w:right w:val="nil"/>
            </w:tcBorders>
          </w:tcPr>
          <w:p w14:paraId="04D67F84" w14:textId="77777777" w:rsidR="00856E2E" w:rsidRDefault="00492865">
            <w:pPr>
              <w:pStyle w:val="TableParagraph"/>
              <w:spacing w:before="5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102,68%</w:t>
            </w:r>
          </w:p>
        </w:tc>
      </w:tr>
      <w:tr w:rsidR="00856E2E" w14:paraId="716EFFF8" w14:textId="77777777">
        <w:trPr>
          <w:trHeight w:val="257"/>
        </w:trPr>
        <w:tc>
          <w:tcPr>
            <w:tcW w:w="739" w:type="dxa"/>
            <w:tcBorders>
              <w:left w:val="nil"/>
              <w:right w:val="single" w:sz="2" w:space="0" w:color="000000"/>
            </w:tcBorders>
          </w:tcPr>
          <w:p w14:paraId="31899CEF" w14:textId="77777777" w:rsidR="00856E2E" w:rsidRDefault="00492865">
            <w:pPr>
              <w:pStyle w:val="TableParagraph"/>
              <w:spacing w:before="5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422</w:t>
            </w:r>
          </w:p>
        </w:tc>
        <w:tc>
          <w:tcPr>
            <w:tcW w:w="724" w:type="dxa"/>
            <w:tcBorders>
              <w:left w:val="single" w:sz="2" w:space="0" w:color="000000"/>
              <w:right w:val="single" w:sz="2" w:space="0" w:color="000000"/>
            </w:tcBorders>
          </w:tcPr>
          <w:p w14:paraId="07563D87" w14:textId="77777777" w:rsidR="00856E2E" w:rsidRDefault="00856E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08" w:type="dxa"/>
            <w:tcBorders>
              <w:left w:val="single" w:sz="2" w:space="0" w:color="000000"/>
              <w:right w:val="single" w:sz="2" w:space="0" w:color="000000"/>
            </w:tcBorders>
          </w:tcPr>
          <w:p w14:paraId="128324D2" w14:textId="77777777" w:rsidR="00856E2E" w:rsidRDefault="00492865">
            <w:pPr>
              <w:pStyle w:val="TableParagraph"/>
              <w:spacing w:before="5"/>
              <w:ind w:left="42"/>
              <w:rPr>
                <w:sz w:val="18"/>
              </w:rPr>
            </w:pPr>
            <w:r>
              <w:rPr>
                <w:sz w:val="18"/>
              </w:rPr>
              <w:t>Postrojenja i oprema</w:t>
            </w:r>
          </w:p>
        </w:tc>
        <w:tc>
          <w:tcPr>
            <w:tcW w:w="1842" w:type="dxa"/>
            <w:tcBorders>
              <w:left w:val="single" w:sz="2" w:space="0" w:color="000000"/>
              <w:right w:val="single" w:sz="2" w:space="0" w:color="000000"/>
            </w:tcBorders>
          </w:tcPr>
          <w:p w14:paraId="4C285408" w14:textId="77777777" w:rsidR="00856E2E" w:rsidRDefault="00492865">
            <w:pPr>
              <w:pStyle w:val="TableParagraph"/>
              <w:spacing w:before="5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361.900,00</w:t>
            </w:r>
          </w:p>
        </w:tc>
        <w:tc>
          <w:tcPr>
            <w:tcW w:w="1841" w:type="dxa"/>
            <w:tcBorders>
              <w:left w:val="single" w:sz="2" w:space="0" w:color="000000"/>
              <w:right w:val="single" w:sz="2" w:space="0" w:color="000000"/>
            </w:tcBorders>
          </w:tcPr>
          <w:p w14:paraId="422CA0E4" w14:textId="77777777" w:rsidR="00856E2E" w:rsidRDefault="00492865">
            <w:pPr>
              <w:pStyle w:val="TableParagraph"/>
              <w:spacing w:before="5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23.000,00</w:t>
            </w:r>
          </w:p>
        </w:tc>
        <w:tc>
          <w:tcPr>
            <w:tcW w:w="1842" w:type="dxa"/>
            <w:tcBorders>
              <w:left w:val="single" w:sz="2" w:space="0" w:color="000000"/>
              <w:right w:val="single" w:sz="2" w:space="0" w:color="000000"/>
            </w:tcBorders>
          </w:tcPr>
          <w:p w14:paraId="4525353A" w14:textId="77777777" w:rsidR="00856E2E" w:rsidRDefault="00492865">
            <w:pPr>
              <w:pStyle w:val="TableParagraph"/>
              <w:spacing w:before="5"/>
              <w:ind w:right="130"/>
              <w:jc w:val="right"/>
              <w:rPr>
                <w:sz w:val="18"/>
              </w:rPr>
            </w:pPr>
            <w:r>
              <w:rPr>
                <w:sz w:val="18"/>
              </w:rPr>
              <w:t>384.900,00</w:t>
            </w:r>
          </w:p>
        </w:tc>
        <w:tc>
          <w:tcPr>
            <w:tcW w:w="1123" w:type="dxa"/>
            <w:tcBorders>
              <w:left w:val="single" w:sz="2" w:space="0" w:color="000000"/>
              <w:right w:val="nil"/>
            </w:tcBorders>
          </w:tcPr>
          <w:p w14:paraId="3F77C936" w14:textId="77777777" w:rsidR="00856E2E" w:rsidRDefault="00492865">
            <w:pPr>
              <w:pStyle w:val="TableParagraph"/>
              <w:spacing w:before="6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106,36%</w:t>
            </w:r>
          </w:p>
        </w:tc>
      </w:tr>
      <w:tr w:rsidR="00856E2E" w14:paraId="52EA8CB0" w14:textId="77777777">
        <w:trPr>
          <w:trHeight w:val="475"/>
        </w:trPr>
        <w:tc>
          <w:tcPr>
            <w:tcW w:w="739" w:type="dxa"/>
            <w:tcBorders>
              <w:left w:val="nil"/>
              <w:right w:val="single" w:sz="2" w:space="0" w:color="000000"/>
            </w:tcBorders>
          </w:tcPr>
          <w:p w14:paraId="4A5EC7C0" w14:textId="77777777" w:rsidR="00856E2E" w:rsidRDefault="00492865">
            <w:pPr>
              <w:pStyle w:val="TableParagraph"/>
              <w:spacing w:before="6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426</w:t>
            </w:r>
          </w:p>
        </w:tc>
        <w:tc>
          <w:tcPr>
            <w:tcW w:w="724" w:type="dxa"/>
            <w:tcBorders>
              <w:left w:val="single" w:sz="2" w:space="0" w:color="000000"/>
              <w:right w:val="single" w:sz="2" w:space="0" w:color="000000"/>
            </w:tcBorders>
          </w:tcPr>
          <w:p w14:paraId="3121F7ED" w14:textId="77777777" w:rsidR="00856E2E" w:rsidRDefault="00856E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8" w:type="dxa"/>
            <w:tcBorders>
              <w:left w:val="single" w:sz="2" w:space="0" w:color="000000"/>
              <w:right w:val="single" w:sz="2" w:space="0" w:color="000000"/>
            </w:tcBorders>
          </w:tcPr>
          <w:p w14:paraId="7F311D81" w14:textId="77777777" w:rsidR="00856E2E" w:rsidRDefault="00492865">
            <w:pPr>
              <w:pStyle w:val="TableParagraph"/>
              <w:spacing w:before="6"/>
              <w:ind w:left="42" w:right="160"/>
              <w:rPr>
                <w:sz w:val="18"/>
              </w:rPr>
            </w:pPr>
            <w:r>
              <w:rPr>
                <w:sz w:val="18"/>
              </w:rPr>
              <w:t>Nematerijalna proizvedena imovina</w:t>
            </w:r>
          </w:p>
        </w:tc>
        <w:tc>
          <w:tcPr>
            <w:tcW w:w="1842" w:type="dxa"/>
            <w:tcBorders>
              <w:left w:val="single" w:sz="2" w:space="0" w:color="000000"/>
              <w:right w:val="single" w:sz="2" w:space="0" w:color="000000"/>
            </w:tcBorders>
          </w:tcPr>
          <w:p w14:paraId="1A45D8F9" w14:textId="77777777" w:rsidR="00856E2E" w:rsidRDefault="00492865">
            <w:pPr>
              <w:pStyle w:val="TableParagraph"/>
              <w:spacing w:before="6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123.300,00</w:t>
            </w:r>
          </w:p>
        </w:tc>
        <w:tc>
          <w:tcPr>
            <w:tcW w:w="1841" w:type="dxa"/>
            <w:tcBorders>
              <w:left w:val="single" w:sz="2" w:space="0" w:color="000000"/>
              <w:right w:val="single" w:sz="2" w:space="0" w:color="000000"/>
            </w:tcBorders>
          </w:tcPr>
          <w:p w14:paraId="04A18CB8" w14:textId="77777777" w:rsidR="00856E2E" w:rsidRDefault="00492865">
            <w:pPr>
              <w:pStyle w:val="TableParagraph"/>
              <w:spacing w:before="6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20.000,00</w:t>
            </w:r>
          </w:p>
        </w:tc>
        <w:tc>
          <w:tcPr>
            <w:tcW w:w="1842" w:type="dxa"/>
            <w:tcBorders>
              <w:left w:val="single" w:sz="2" w:space="0" w:color="000000"/>
              <w:right w:val="single" w:sz="2" w:space="0" w:color="000000"/>
            </w:tcBorders>
          </w:tcPr>
          <w:p w14:paraId="44A03487" w14:textId="77777777" w:rsidR="00856E2E" w:rsidRDefault="00492865">
            <w:pPr>
              <w:pStyle w:val="TableParagraph"/>
              <w:spacing w:before="6"/>
              <w:ind w:right="130"/>
              <w:jc w:val="right"/>
              <w:rPr>
                <w:sz w:val="18"/>
              </w:rPr>
            </w:pPr>
            <w:r>
              <w:rPr>
                <w:sz w:val="18"/>
              </w:rPr>
              <w:t>143.300,00</w:t>
            </w:r>
          </w:p>
        </w:tc>
        <w:tc>
          <w:tcPr>
            <w:tcW w:w="1123" w:type="dxa"/>
            <w:tcBorders>
              <w:left w:val="single" w:sz="2" w:space="0" w:color="000000"/>
              <w:right w:val="nil"/>
            </w:tcBorders>
          </w:tcPr>
          <w:p w14:paraId="510BF609" w14:textId="77777777" w:rsidR="00856E2E" w:rsidRDefault="00492865">
            <w:pPr>
              <w:pStyle w:val="TableParagraph"/>
              <w:spacing w:before="6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116,22%</w:t>
            </w:r>
          </w:p>
        </w:tc>
      </w:tr>
      <w:tr w:rsidR="00856E2E" w14:paraId="086692DE" w14:textId="77777777">
        <w:trPr>
          <w:trHeight w:val="696"/>
        </w:trPr>
        <w:tc>
          <w:tcPr>
            <w:tcW w:w="739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FEFEF"/>
          </w:tcPr>
          <w:p w14:paraId="0B24187A" w14:textId="77777777" w:rsidR="00856E2E" w:rsidRDefault="00492865">
            <w:pPr>
              <w:pStyle w:val="TableParagraph"/>
              <w:spacing w:before="4"/>
              <w:ind w:right="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45</w:t>
            </w:r>
          </w:p>
        </w:tc>
        <w:tc>
          <w:tcPr>
            <w:tcW w:w="724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FEFEF"/>
          </w:tcPr>
          <w:p w14:paraId="02CBC050" w14:textId="77777777" w:rsidR="00856E2E" w:rsidRDefault="00856E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8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FEFEF"/>
          </w:tcPr>
          <w:p w14:paraId="5D9D752F" w14:textId="77777777" w:rsidR="00856E2E" w:rsidRDefault="00492865">
            <w:pPr>
              <w:pStyle w:val="TableParagraph"/>
              <w:spacing w:before="4"/>
              <w:ind w:left="42" w:right="47"/>
              <w:rPr>
                <w:b/>
                <w:sz w:val="18"/>
              </w:rPr>
            </w:pPr>
            <w:r>
              <w:rPr>
                <w:b/>
                <w:sz w:val="18"/>
              </w:rPr>
              <w:t>Rashodi za dodatna ulaganja na nefinancijskoj imovini</w:t>
            </w:r>
          </w:p>
        </w:tc>
        <w:tc>
          <w:tcPr>
            <w:tcW w:w="1842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FEFEF"/>
          </w:tcPr>
          <w:p w14:paraId="7CA567C9" w14:textId="77777777" w:rsidR="00856E2E" w:rsidRDefault="00492865">
            <w:pPr>
              <w:pStyle w:val="TableParagraph"/>
              <w:spacing w:before="4"/>
              <w:ind w:right="5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480.000,00</w:t>
            </w:r>
          </w:p>
        </w:tc>
        <w:tc>
          <w:tcPr>
            <w:tcW w:w="1841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FEFEF"/>
          </w:tcPr>
          <w:p w14:paraId="708B8772" w14:textId="77777777" w:rsidR="00856E2E" w:rsidRDefault="00492865">
            <w:pPr>
              <w:pStyle w:val="TableParagraph"/>
              <w:spacing w:before="4"/>
              <w:ind w:right="6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65.000,00</w:t>
            </w:r>
          </w:p>
        </w:tc>
        <w:tc>
          <w:tcPr>
            <w:tcW w:w="1842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FEFEF"/>
          </w:tcPr>
          <w:p w14:paraId="33D82351" w14:textId="77777777" w:rsidR="00856E2E" w:rsidRDefault="00492865">
            <w:pPr>
              <w:pStyle w:val="TableParagraph"/>
              <w:spacing w:before="4"/>
              <w:ind w:right="13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545.000,00</w:t>
            </w:r>
          </w:p>
        </w:tc>
        <w:tc>
          <w:tcPr>
            <w:tcW w:w="1123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FEFEF"/>
          </w:tcPr>
          <w:p w14:paraId="05CF9A7E" w14:textId="77777777" w:rsidR="00856E2E" w:rsidRDefault="00492865">
            <w:pPr>
              <w:pStyle w:val="TableParagraph"/>
              <w:spacing w:before="4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113,54%</w:t>
            </w:r>
          </w:p>
        </w:tc>
      </w:tr>
      <w:tr w:rsidR="00856E2E" w14:paraId="3E22F657" w14:textId="77777777">
        <w:trPr>
          <w:trHeight w:val="488"/>
        </w:trPr>
        <w:tc>
          <w:tcPr>
            <w:tcW w:w="739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 w14:paraId="621CFFE0" w14:textId="77777777" w:rsidR="00856E2E" w:rsidRDefault="00492865">
            <w:pPr>
              <w:pStyle w:val="TableParagraph"/>
              <w:spacing w:before="10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451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0D911B2E" w14:textId="77777777" w:rsidR="00856E2E" w:rsidRDefault="00856E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8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12CC6F48" w14:textId="77777777" w:rsidR="00856E2E" w:rsidRDefault="00492865">
            <w:pPr>
              <w:pStyle w:val="TableParagraph"/>
              <w:spacing w:before="10"/>
              <w:ind w:left="42" w:right="158"/>
              <w:rPr>
                <w:sz w:val="18"/>
              </w:rPr>
            </w:pPr>
            <w:r>
              <w:rPr>
                <w:sz w:val="18"/>
              </w:rPr>
              <w:t>Dodatna ulaganja na građevinskim objektima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47D5E024" w14:textId="77777777" w:rsidR="00856E2E" w:rsidRDefault="00492865">
            <w:pPr>
              <w:pStyle w:val="TableParagraph"/>
              <w:spacing w:before="10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480.000,00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7304ADC0" w14:textId="77777777" w:rsidR="00856E2E" w:rsidRDefault="00492865">
            <w:pPr>
              <w:pStyle w:val="TableParagraph"/>
              <w:spacing w:before="10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65.000,00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158A9570" w14:textId="77777777" w:rsidR="00856E2E" w:rsidRDefault="00492865">
            <w:pPr>
              <w:pStyle w:val="TableParagraph"/>
              <w:spacing w:before="10"/>
              <w:ind w:right="130"/>
              <w:jc w:val="right"/>
              <w:rPr>
                <w:sz w:val="18"/>
              </w:rPr>
            </w:pPr>
            <w:r>
              <w:rPr>
                <w:sz w:val="18"/>
              </w:rPr>
              <w:t>545.000,00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 w14:paraId="0093B8BE" w14:textId="77777777" w:rsidR="00856E2E" w:rsidRDefault="00492865">
            <w:pPr>
              <w:pStyle w:val="TableParagraph"/>
              <w:spacing w:before="10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113,54%</w:t>
            </w:r>
          </w:p>
        </w:tc>
      </w:tr>
    </w:tbl>
    <w:p w14:paraId="5E512C9D" w14:textId="77777777" w:rsidR="00856E2E" w:rsidRDefault="00856E2E">
      <w:pPr>
        <w:rPr>
          <w:sz w:val="20"/>
        </w:rPr>
      </w:pPr>
    </w:p>
    <w:p w14:paraId="6B297380" w14:textId="77777777" w:rsidR="00856E2E" w:rsidRDefault="00856E2E">
      <w:pPr>
        <w:spacing w:before="5"/>
        <w:rPr>
          <w:sz w:val="16"/>
        </w:rPr>
      </w:pPr>
    </w:p>
    <w:tbl>
      <w:tblPr>
        <w:tblStyle w:val="TableNormal"/>
        <w:tblW w:w="0" w:type="auto"/>
        <w:tblInd w:w="91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9"/>
        <w:gridCol w:w="1841"/>
        <w:gridCol w:w="1840"/>
        <w:gridCol w:w="1841"/>
        <w:gridCol w:w="1122"/>
      </w:tblGrid>
      <w:tr w:rsidR="00856E2E" w14:paraId="312DC8C5" w14:textId="77777777">
        <w:trPr>
          <w:trHeight w:val="426"/>
        </w:trPr>
        <w:tc>
          <w:tcPr>
            <w:tcW w:w="3569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3040E7FE" w14:textId="77777777" w:rsidR="00856E2E" w:rsidRDefault="00492865">
            <w:pPr>
              <w:pStyle w:val="TableParagraph"/>
              <w:spacing w:before="68"/>
              <w:ind w:left="1272" w:right="12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UKUPNO</w:t>
            </w:r>
          </w:p>
        </w:tc>
        <w:tc>
          <w:tcPr>
            <w:tcW w:w="1841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4510C3BB" w14:textId="77777777" w:rsidR="00856E2E" w:rsidRDefault="00492865">
            <w:pPr>
              <w:pStyle w:val="TableParagraph"/>
              <w:spacing w:before="70"/>
              <w:ind w:left="51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9.631.500,00</w:t>
            </w:r>
          </w:p>
        </w:tc>
        <w:tc>
          <w:tcPr>
            <w:tcW w:w="1840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2F31A936" w14:textId="77777777" w:rsidR="00856E2E" w:rsidRDefault="00492865">
            <w:pPr>
              <w:pStyle w:val="TableParagraph"/>
              <w:spacing w:before="70"/>
              <w:ind w:left="68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391.800,00</w:t>
            </w:r>
          </w:p>
        </w:tc>
        <w:tc>
          <w:tcPr>
            <w:tcW w:w="1841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F355303" w14:textId="77777777" w:rsidR="00856E2E" w:rsidRDefault="00492865">
            <w:pPr>
              <w:pStyle w:val="TableParagraph"/>
              <w:spacing w:before="70"/>
              <w:ind w:left="32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10.023.300,00</w:t>
            </w:r>
          </w:p>
        </w:tc>
        <w:tc>
          <w:tcPr>
            <w:tcW w:w="1122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5BBE5E20" w14:textId="77777777" w:rsidR="00856E2E" w:rsidRDefault="00492865">
            <w:pPr>
              <w:pStyle w:val="TableParagraph"/>
              <w:spacing w:before="70"/>
              <w:ind w:left="18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104,07%</w:t>
            </w:r>
          </w:p>
        </w:tc>
      </w:tr>
    </w:tbl>
    <w:p w14:paraId="447BEA8F" w14:textId="77777777" w:rsidR="00856E2E" w:rsidRDefault="00856E2E">
      <w:pPr>
        <w:rPr>
          <w:rFonts w:ascii="Times New Roman"/>
          <w:sz w:val="24"/>
        </w:rPr>
        <w:sectPr w:rsidR="00856E2E">
          <w:footerReference w:type="even" r:id="rId12"/>
          <w:pgSz w:w="11910" w:h="16840"/>
          <w:pgMar w:top="540" w:right="420" w:bottom="1040" w:left="220" w:header="0" w:footer="859" w:gutter="0"/>
          <w:cols w:space="720"/>
        </w:sectPr>
      </w:pPr>
    </w:p>
    <w:p w14:paraId="60E2443E" w14:textId="77777777" w:rsidR="00856E2E" w:rsidRDefault="00492865">
      <w:pPr>
        <w:ind w:left="3203"/>
        <w:rPr>
          <w:sz w:val="20"/>
        </w:rPr>
      </w:pPr>
      <w:r>
        <w:rPr>
          <w:noProof/>
          <w:sz w:val="20"/>
          <w:lang w:val="hr-HR" w:eastAsia="hr-HR"/>
        </w:rPr>
        <w:lastRenderedPageBreak/>
        <w:drawing>
          <wp:inline distT="0" distB="0" distL="0" distR="0" wp14:anchorId="122BA056" wp14:editId="2EB2B90B">
            <wp:extent cx="340961" cy="428625"/>
            <wp:effectExtent l="0" t="0" r="0" b="0"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61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0E59F" w14:textId="77777777" w:rsidR="00856E2E" w:rsidRDefault="00492865">
      <w:pPr>
        <w:spacing w:before="30"/>
        <w:ind w:left="216" w:right="4728"/>
        <w:jc w:val="center"/>
        <w:rPr>
          <w:b/>
          <w:sz w:val="18"/>
        </w:rPr>
      </w:pPr>
      <w:r>
        <w:rPr>
          <w:b/>
          <w:sz w:val="18"/>
        </w:rPr>
        <w:t>REPUBLIKA HRVATSKA</w:t>
      </w:r>
    </w:p>
    <w:p w14:paraId="17560292" w14:textId="77777777" w:rsidR="00856E2E" w:rsidRDefault="00492865">
      <w:pPr>
        <w:spacing w:before="41"/>
        <w:ind w:left="216" w:right="4733"/>
        <w:jc w:val="center"/>
        <w:rPr>
          <w:sz w:val="18"/>
        </w:rPr>
      </w:pPr>
      <w:r>
        <w:rPr>
          <w:noProof/>
          <w:lang w:val="hr-HR" w:eastAsia="hr-HR"/>
        </w:rPr>
        <w:drawing>
          <wp:anchor distT="0" distB="0" distL="0" distR="0" simplePos="0" relativeHeight="15731200" behindDoc="0" locked="0" layoutInCell="1" allowOverlap="1" wp14:anchorId="19719E82" wp14:editId="36DAADF4">
            <wp:simplePos x="0" y="0"/>
            <wp:positionH relativeFrom="page">
              <wp:posOffset>738505</wp:posOffset>
            </wp:positionH>
            <wp:positionV relativeFrom="paragraph">
              <wp:posOffset>128782</wp:posOffset>
            </wp:positionV>
            <wp:extent cx="328764" cy="430199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764" cy="430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BJELOVARSKO-BILOGORSKA ŽUPANIJA</w:t>
      </w:r>
    </w:p>
    <w:p w14:paraId="59AD4D8A" w14:textId="77777777" w:rsidR="00856E2E" w:rsidRDefault="00492865">
      <w:pPr>
        <w:spacing w:before="40"/>
        <w:ind w:left="216" w:right="4734"/>
        <w:jc w:val="center"/>
        <w:rPr>
          <w:b/>
        </w:rPr>
      </w:pPr>
      <w:r>
        <w:rPr>
          <w:b/>
        </w:rPr>
        <w:t>Općina Velika Pisanica</w:t>
      </w:r>
    </w:p>
    <w:p w14:paraId="6884914E" w14:textId="77777777" w:rsidR="00856E2E" w:rsidRDefault="00492865">
      <w:pPr>
        <w:spacing w:before="50" w:after="51"/>
        <w:ind w:left="216" w:right="4730"/>
        <w:jc w:val="center"/>
        <w:rPr>
          <w:sz w:val="18"/>
        </w:rPr>
      </w:pPr>
      <w:r>
        <w:rPr>
          <w:sz w:val="18"/>
        </w:rPr>
        <w:t>Općinsko vijeće</w:t>
      </w:r>
    </w:p>
    <w:tbl>
      <w:tblPr>
        <w:tblStyle w:val="TableNormal"/>
        <w:tblW w:w="0" w:type="auto"/>
        <w:tblInd w:w="9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9"/>
        <w:gridCol w:w="724"/>
        <w:gridCol w:w="2109"/>
        <w:gridCol w:w="1842"/>
        <w:gridCol w:w="1840"/>
        <w:gridCol w:w="1842"/>
        <w:gridCol w:w="1123"/>
      </w:tblGrid>
      <w:tr w:rsidR="00856E2E" w14:paraId="2DBD94AB" w14:textId="77777777">
        <w:trPr>
          <w:trHeight w:val="1153"/>
        </w:trPr>
        <w:tc>
          <w:tcPr>
            <w:tcW w:w="10219" w:type="dxa"/>
            <w:gridSpan w:val="7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40C745F0" w14:textId="77777777" w:rsidR="00856E2E" w:rsidRDefault="00492865">
            <w:pPr>
              <w:pStyle w:val="TableParagraph"/>
              <w:spacing w:before="69" w:line="247" w:lineRule="auto"/>
              <w:ind w:left="4175" w:hanging="4061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DRUGE IZMJENE I DOPUNE PRORAČUNA OPĆINE VELIKA PISANICA ZA 2022. GODINU</w:t>
            </w:r>
          </w:p>
          <w:p w14:paraId="37D2D18B" w14:textId="77777777" w:rsidR="00856E2E" w:rsidRDefault="00492865">
            <w:pPr>
              <w:pStyle w:val="TableParagraph"/>
              <w:spacing w:before="63"/>
              <w:ind w:left="296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B. RAČUN FINANCIRANJA/ZADUŽIVANJA</w:t>
            </w:r>
          </w:p>
        </w:tc>
      </w:tr>
      <w:tr w:rsidR="00856E2E" w14:paraId="7946A781" w14:textId="77777777">
        <w:trPr>
          <w:trHeight w:val="510"/>
        </w:trPr>
        <w:tc>
          <w:tcPr>
            <w:tcW w:w="146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CFD2F6C" w14:textId="77777777" w:rsidR="00856E2E" w:rsidRDefault="00492865">
            <w:pPr>
              <w:pStyle w:val="TableParagraph"/>
              <w:spacing w:before="9"/>
              <w:ind w:left="47"/>
              <w:rPr>
                <w:sz w:val="20"/>
              </w:rPr>
            </w:pPr>
            <w:r>
              <w:rPr>
                <w:sz w:val="20"/>
              </w:rPr>
              <w:t>Račun/ Pozicija</w:t>
            </w:r>
          </w:p>
        </w:tc>
        <w:tc>
          <w:tcPr>
            <w:tcW w:w="21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8113120" w14:textId="77777777" w:rsidR="00856E2E" w:rsidRDefault="00492865">
            <w:pPr>
              <w:pStyle w:val="TableParagraph"/>
              <w:spacing w:before="9"/>
              <w:ind w:left="836" w:right="838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696923C" w14:textId="77777777" w:rsidR="00856E2E" w:rsidRDefault="00492865">
            <w:pPr>
              <w:pStyle w:val="TableParagraph"/>
              <w:spacing w:before="10"/>
              <w:ind w:left="175"/>
              <w:rPr>
                <w:sz w:val="20"/>
              </w:rPr>
            </w:pPr>
            <w:r>
              <w:rPr>
                <w:sz w:val="20"/>
              </w:rPr>
              <w:t>1. Rebalans 2022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974DA25" w14:textId="77777777" w:rsidR="00856E2E" w:rsidRDefault="00492865">
            <w:pPr>
              <w:pStyle w:val="TableParagraph"/>
              <w:spacing w:before="19" w:line="240" w:lineRule="exact"/>
              <w:ind w:left="466" w:right="409" w:hanging="31"/>
              <w:rPr>
                <w:sz w:val="20"/>
              </w:rPr>
            </w:pPr>
            <w:r>
              <w:rPr>
                <w:sz w:val="20"/>
              </w:rPr>
              <w:t>Povećanje/ smanjenje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2E188D2" w14:textId="77777777" w:rsidR="00856E2E" w:rsidRDefault="00492865">
            <w:pPr>
              <w:pStyle w:val="TableParagraph"/>
              <w:spacing w:before="10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2. Rebalans 2022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114AAFCB" w14:textId="77777777" w:rsidR="00856E2E" w:rsidRDefault="00492865">
            <w:pPr>
              <w:pStyle w:val="TableParagraph"/>
              <w:spacing w:before="19" w:line="240" w:lineRule="exact"/>
              <w:ind w:left="438" w:right="219" w:hanging="148"/>
              <w:rPr>
                <w:sz w:val="20"/>
              </w:rPr>
            </w:pPr>
            <w:r>
              <w:rPr>
                <w:sz w:val="20"/>
              </w:rPr>
              <w:t>Indeks 5/3</w:t>
            </w:r>
          </w:p>
        </w:tc>
      </w:tr>
      <w:tr w:rsidR="00856E2E" w14:paraId="15E25557" w14:textId="77777777">
        <w:trPr>
          <w:trHeight w:val="732"/>
        </w:trPr>
        <w:tc>
          <w:tcPr>
            <w:tcW w:w="73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6D6D6"/>
          </w:tcPr>
          <w:p w14:paraId="2694F8E0" w14:textId="77777777" w:rsidR="00856E2E" w:rsidRDefault="00492865">
            <w:pPr>
              <w:pStyle w:val="TableParagraph"/>
              <w:spacing w:before="5"/>
              <w:ind w:right="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7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6D6D6"/>
          </w:tcPr>
          <w:p w14:paraId="3C1C6A57" w14:textId="77777777" w:rsidR="00856E2E" w:rsidRDefault="00856E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6D6D6"/>
          </w:tcPr>
          <w:p w14:paraId="29285197" w14:textId="77777777" w:rsidR="00856E2E" w:rsidRDefault="00492865">
            <w:pPr>
              <w:pStyle w:val="TableParagraph"/>
              <w:spacing w:before="13" w:line="240" w:lineRule="exact"/>
              <w:ind w:left="39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Izdaci za financijsku imovinu i otplate zajmova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6D6D6"/>
          </w:tcPr>
          <w:p w14:paraId="0ACEDA5C" w14:textId="77777777" w:rsidR="00856E2E" w:rsidRDefault="00492865">
            <w:pPr>
              <w:pStyle w:val="TableParagraph"/>
              <w:spacing w:before="5"/>
              <w:ind w:right="5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-145.500,00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6D6D6"/>
          </w:tcPr>
          <w:p w14:paraId="3C9BC05B" w14:textId="77777777" w:rsidR="00856E2E" w:rsidRDefault="00492865">
            <w:pPr>
              <w:pStyle w:val="TableParagraph"/>
              <w:spacing w:before="5"/>
              <w:ind w:right="6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6D6D6"/>
          </w:tcPr>
          <w:p w14:paraId="3E2F4118" w14:textId="77777777" w:rsidR="00856E2E" w:rsidRDefault="00492865">
            <w:pPr>
              <w:pStyle w:val="TableParagraph"/>
              <w:spacing w:before="5"/>
              <w:ind w:right="1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-145.500,00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6D6D6"/>
          </w:tcPr>
          <w:p w14:paraId="35E10DFC" w14:textId="77777777" w:rsidR="00856E2E" w:rsidRDefault="00492865">
            <w:pPr>
              <w:pStyle w:val="TableParagraph"/>
              <w:spacing w:before="6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100,00%</w:t>
            </w:r>
          </w:p>
        </w:tc>
      </w:tr>
      <w:tr w:rsidR="00856E2E" w14:paraId="446B9209" w14:textId="77777777">
        <w:trPr>
          <w:trHeight w:val="693"/>
        </w:trPr>
        <w:tc>
          <w:tcPr>
            <w:tcW w:w="73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26F0A773" w14:textId="77777777" w:rsidR="00856E2E" w:rsidRDefault="00492865">
            <w:pPr>
              <w:pStyle w:val="TableParagraph"/>
              <w:spacing w:before="6"/>
              <w:ind w:right="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54</w:t>
            </w:r>
          </w:p>
        </w:tc>
        <w:tc>
          <w:tcPr>
            <w:tcW w:w="7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7954AD22" w14:textId="77777777" w:rsidR="00856E2E" w:rsidRDefault="00856E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4082E0B2" w14:textId="77777777" w:rsidR="00856E2E" w:rsidRDefault="00492865">
            <w:pPr>
              <w:pStyle w:val="TableParagraph"/>
              <w:spacing w:before="6"/>
              <w:ind w:left="39" w:right="312"/>
              <w:rPr>
                <w:b/>
                <w:sz w:val="18"/>
              </w:rPr>
            </w:pPr>
            <w:r>
              <w:rPr>
                <w:b/>
                <w:sz w:val="18"/>
              </w:rPr>
              <w:t>Izdaci za otplatu glavnice primljenih kredita i zajmova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77F2E381" w14:textId="77777777" w:rsidR="00856E2E" w:rsidRDefault="00492865">
            <w:pPr>
              <w:pStyle w:val="TableParagraph"/>
              <w:spacing w:before="6"/>
              <w:ind w:right="5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-145.500,00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3C0EB9B5" w14:textId="77777777" w:rsidR="00856E2E" w:rsidRDefault="00492865">
            <w:pPr>
              <w:pStyle w:val="TableParagraph"/>
              <w:spacing w:before="6"/>
              <w:ind w:right="7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FEFEF"/>
          </w:tcPr>
          <w:p w14:paraId="1BF739AF" w14:textId="77777777" w:rsidR="00856E2E" w:rsidRDefault="00492865">
            <w:pPr>
              <w:pStyle w:val="TableParagraph"/>
              <w:spacing w:before="6"/>
              <w:ind w:right="13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-145.500,00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FEFEF"/>
          </w:tcPr>
          <w:p w14:paraId="766CBBBF" w14:textId="77777777" w:rsidR="00856E2E" w:rsidRDefault="00492865">
            <w:pPr>
              <w:pStyle w:val="TableParagraph"/>
              <w:spacing w:before="6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100,00%</w:t>
            </w:r>
          </w:p>
        </w:tc>
      </w:tr>
      <w:tr w:rsidR="00856E2E" w14:paraId="3D3ED103" w14:textId="77777777">
        <w:trPr>
          <w:trHeight w:val="700"/>
        </w:trPr>
        <w:tc>
          <w:tcPr>
            <w:tcW w:w="739" w:type="dxa"/>
            <w:tcBorders>
              <w:top w:val="single" w:sz="12" w:space="0" w:color="000000"/>
              <w:left w:val="nil"/>
              <w:right w:val="single" w:sz="2" w:space="0" w:color="000000"/>
            </w:tcBorders>
          </w:tcPr>
          <w:p w14:paraId="6DCE42A7" w14:textId="77777777" w:rsidR="00856E2E" w:rsidRDefault="00492865">
            <w:pPr>
              <w:pStyle w:val="TableParagraph"/>
              <w:spacing w:before="5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547</w:t>
            </w:r>
          </w:p>
        </w:tc>
        <w:tc>
          <w:tcPr>
            <w:tcW w:w="724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1CDFE347" w14:textId="77777777" w:rsidR="00856E2E" w:rsidRDefault="00856E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9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541ECFC4" w14:textId="77777777" w:rsidR="00856E2E" w:rsidRDefault="00492865">
            <w:pPr>
              <w:pStyle w:val="TableParagraph"/>
              <w:spacing w:before="5"/>
              <w:ind w:left="39" w:right="21"/>
              <w:rPr>
                <w:sz w:val="18"/>
              </w:rPr>
            </w:pPr>
            <w:r>
              <w:rPr>
                <w:sz w:val="18"/>
              </w:rPr>
              <w:t>Otplata glavnice primljenih zajmova od drugih razina vlasti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3D157C27" w14:textId="77777777" w:rsidR="00856E2E" w:rsidRDefault="00492865">
            <w:pPr>
              <w:pStyle w:val="TableParagraph"/>
              <w:spacing w:before="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-145.500,00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7C48B7DC" w14:textId="77777777" w:rsidR="00856E2E" w:rsidRDefault="00492865">
            <w:pPr>
              <w:pStyle w:val="TableParagraph"/>
              <w:spacing w:before="5"/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0CC26F02" w14:textId="77777777" w:rsidR="00856E2E" w:rsidRDefault="00492865">
            <w:pPr>
              <w:pStyle w:val="TableParagraph"/>
              <w:spacing w:before="5"/>
              <w:ind w:right="133"/>
              <w:jc w:val="right"/>
              <w:rPr>
                <w:sz w:val="18"/>
              </w:rPr>
            </w:pPr>
            <w:r>
              <w:rPr>
                <w:sz w:val="18"/>
              </w:rPr>
              <w:t>-145.500,00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right w:val="nil"/>
            </w:tcBorders>
          </w:tcPr>
          <w:p w14:paraId="1A294B6A" w14:textId="77777777" w:rsidR="00856E2E" w:rsidRDefault="00492865">
            <w:pPr>
              <w:pStyle w:val="TableParagraph"/>
              <w:spacing w:before="5"/>
              <w:ind w:right="43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</w:tbl>
    <w:p w14:paraId="2DE54013" w14:textId="77777777" w:rsidR="00856E2E" w:rsidRDefault="00856E2E">
      <w:pPr>
        <w:rPr>
          <w:sz w:val="20"/>
        </w:rPr>
      </w:pPr>
    </w:p>
    <w:p w14:paraId="4ED7E687" w14:textId="77777777" w:rsidR="00856E2E" w:rsidRDefault="00856E2E">
      <w:pPr>
        <w:spacing w:before="3" w:after="1"/>
        <w:rPr>
          <w:sz w:val="16"/>
        </w:rPr>
      </w:pPr>
    </w:p>
    <w:tbl>
      <w:tblPr>
        <w:tblStyle w:val="TableNormal"/>
        <w:tblW w:w="0" w:type="auto"/>
        <w:tblInd w:w="91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9"/>
        <w:gridCol w:w="724"/>
        <w:gridCol w:w="2108"/>
        <w:gridCol w:w="1842"/>
        <w:gridCol w:w="1841"/>
        <w:gridCol w:w="1842"/>
        <w:gridCol w:w="1123"/>
      </w:tblGrid>
      <w:tr w:rsidR="00856E2E" w14:paraId="1B926CF3" w14:textId="77777777">
        <w:trPr>
          <w:trHeight w:val="732"/>
        </w:trPr>
        <w:tc>
          <w:tcPr>
            <w:tcW w:w="739" w:type="dxa"/>
            <w:tcBorders>
              <w:left w:val="nil"/>
              <w:right w:val="single" w:sz="2" w:space="0" w:color="000000"/>
            </w:tcBorders>
            <w:shd w:val="clear" w:color="auto" w:fill="D6D6D6"/>
          </w:tcPr>
          <w:p w14:paraId="4BB3A9C6" w14:textId="77777777" w:rsidR="00856E2E" w:rsidRDefault="00492865">
            <w:pPr>
              <w:pStyle w:val="TableParagraph"/>
              <w:spacing w:before="4"/>
              <w:ind w:right="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72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D6D6D6"/>
          </w:tcPr>
          <w:p w14:paraId="4684FDE0" w14:textId="77777777" w:rsidR="00856E2E" w:rsidRDefault="00856E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8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D6D6D6"/>
          </w:tcPr>
          <w:p w14:paraId="770C5842" w14:textId="77777777" w:rsidR="00856E2E" w:rsidRDefault="00492865">
            <w:pPr>
              <w:pStyle w:val="TableParagraph"/>
              <w:spacing w:before="13" w:line="240" w:lineRule="exact"/>
              <w:ind w:left="42" w:right="-28"/>
              <w:rPr>
                <w:b/>
                <w:sz w:val="20"/>
              </w:rPr>
            </w:pPr>
            <w:r>
              <w:rPr>
                <w:b/>
                <w:sz w:val="20"/>
              </w:rPr>
              <w:t>Primici od financijske imovine i zaduživanja</w:t>
            </w:r>
          </w:p>
        </w:tc>
        <w:tc>
          <w:tcPr>
            <w:tcW w:w="1842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D6D6D6"/>
          </w:tcPr>
          <w:p w14:paraId="2FA2CCAC" w14:textId="77777777" w:rsidR="00856E2E" w:rsidRDefault="00492865">
            <w:pPr>
              <w:pStyle w:val="TableParagraph"/>
              <w:spacing w:before="4"/>
              <w:ind w:right="4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1.150.000,00</w:t>
            </w:r>
          </w:p>
        </w:tc>
        <w:tc>
          <w:tcPr>
            <w:tcW w:w="1841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D6D6D6"/>
          </w:tcPr>
          <w:p w14:paraId="13929D28" w14:textId="77777777" w:rsidR="00856E2E" w:rsidRDefault="00492865">
            <w:pPr>
              <w:pStyle w:val="TableParagraph"/>
              <w:spacing w:before="4"/>
              <w:ind w:right="6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1842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D6D6D6"/>
          </w:tcPr>
          <w:p w14:paraId="7AA3C39F" w14:textId="77777777" w:rsidR="00856E2E" w:rsidRDefault="00492865">
            <w:pPr>
              <w:pStyle w:val="TableParagraph"/>
              <w:spacing w:before="4"/>
              <w:ind w:right="1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1.150.000,00</w:t>
            </w:r>
          </w:p>
        </w:tc>
        <w:tc>
          <w:tcPr>
            <w:tcW w:w="1123" w:type="dxa"/>
            <w:tcBorders>
              <w:left w:val="single" w:sz="2" w:space="0" w:color="000000"/>
              <w:right w:val="nil"/>
            </w:tcBorders>
            <w:shd w:val="clear" w:color="auto" w:fill="D6D6D6"/>
          </w:tcPr>
          <w:p w14:paraId="77949E86" w14:textId="77777777" w:rsidR="00856E2E" w:rsidRDefault="00492865">
            <w:pPr>
              <w:pStyle w:val="TableParagraph"/>
              <w:spacing w:before="5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100,00%</w:t>
            </w:r>
          </w:p>
        </w:tc>
      </w:tr>
      <w:tr w:rsidR="00856E2E" w14:paraId="0AFB7316" w14:textId="77777777">
        <w:trPr>
          <w:trHeight w:val="255"/>
        </w:trPr>
        <w:tc>
          <w:tcPr>
            <w:tcW w:w="739" w:type="dxa"/>
            <w:tcBorders>
              <w:left w:val="nil"/>
              <w:right w:val="single" w:sz="2" w:space="0" w:color="000000"/>
            </w:tcBorders>
            <w:shd w:val="clear" w:color="auto" w:fill="EFEFEF"/>
          </w:tcPr>
          <w:p w14:paraId="5B6A59E7" w14:textId="77777777" w:rsidR="00856E2E" w:rsidRDefault="00492865">
            <w:pPr>
              <w:pStyle w:val="TableParagraph"/>
              <w:spacing w:before="5"/>
              <w:ind w:right="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84</w:t>
            </w:r>
          </w:p>
        </w:tc>
        <w:tc>
          <w:tcPr>
            <w:tcW w:w="72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EFEFEF"/>
          </w:tcPr>
          <w:p w14:paraId="1A07D287" w14:textId="77777777" w:rsidR="00856E2E" w:rsidRDefault="00856E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08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EFEFEF"/>
          </w:tcPr>
          <w:p w14:paraId="39245631" w14:textId="77777777" w:rsidR="00856E2E" w:rsidRDefault="00492865">
            <w:pPr>
              <w:pStyle w:val="TableParagraph"/>
              <w:spacing w:before="5"/>
              <w:ind w:left="42"/>
              <w:rPr>
                <w:b/>
                <w:sz w:val="18"/>
              </w:rPr>
            </w:pPr>
            <w:r>
              <w:rPr>
                <w:b/>
                <w:sz w:val="18"/>
              </w:rPr>
              <w:t>Primici od zaduživanja</w:t>
            </w:r>
          </w:p>
        </w:tc>
        <w:tc>
          <w:tcPr>
            <w:tcW w:w="1842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EFEFEF"/>
          </w:tcPr>
          <w:p w14:paraId="420B64C7" w14:textId="77777777" w:rsidR="00856E2E" w:rsidRDefault="00492865">
            <w:pPr>
              <w:pStyle w:val="TableParagraph"/>
              <w:spacing w:before="5"/>
              <w:ind w:right="5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1.150.000,00</w:t>
            </w:r>
          </w:p>
        </w:tc>
        <w:tc>
          <w:tcPr>
            <w:tcW w:w="1841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EFEFEF"/>
          </w:tcPr>
          <w:p w14:paraId="4A25EB00" w14:textId="77777777" w:rsidR="00856E2E" w:rsidRDefault="00492865">
            <w:pPr>
              <w:pStyle w:val="TableParagraph"/>
              <w:spacing w:before="5"/>
              <w:ind w:right="6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842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EFEFEF"/>
          </w:tcPr>
          <w:p w14:paraId="2BB54E7F" w14:textId="77777777" w:rsidR="00856E2E" w:rsidRDefault="00492865">
            <w:pPr>
              <w:pStyle w:val="TableParagraph"/>
              <w:spacing w:before="5"/>
              <w:ind w:right="13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1.150.000,00</w:t>
            </w:r>
          </w:p>
        </w:tc>
        <w:tc>
          <w:tcPr>
            <w:tcW w:w="1123" w:type="dxa"/>
            <w:tcBorders>
              <w:left w:val="single" w:sz="2" w:space="0" w:color="000000"/>
              <w:right w:val="nil"/>
            </w:tcBorders>
            <w:shd w:val="clear" w:color="auto" w:fill="EFEFEF"/>
          </w:tcPr>
          <w:p w14:paraId="65911C66" w14:textId="77777777" w:rsidR="00856E2E" w:rsidRDefault="00492865">
            <w:pPr>
              <w:pStyle w:val="TableParagraph"/>
              <w:spacing w:before="5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100,00%</w:t>
            </w:r>
          </w:p>
        </w:tc>
      </w:tr>
      <w:tr w:rsidR="00856E2E" w14:paraId="6ED4748E" w14:textId="77777777">
        <w:trPr>
          <w:trHeight w:val="921"/>
        </w:trPr>
        <w:tc>
          <w:tcPr>
            <w:tcW w:w="739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 w14:paraId="6B7ADA66" w14:textId="77777777" w:rsidR="00856E2E" w:rsidRDefault="00492865">
            <w:pPr>
              <w:pStyle w:val="TableParagraph"/>
              <w:spacing w:before="7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842</w:t>
            </w:r>
          </w:p>
        </w:tc>
        <w:tc>
          <w:tcPr>
            <w:tcW w:w="724" w:type="dxa"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631958DD" w14:textId="77777777" w:rsidR="00856E2E" w:rsidRDefault="00856E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8" w:type="dxa"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5E730002" w14:textId="77777777" w:rsidR="00856E2E" w:rsidRDefault="00492865">
            <w:pPr>
              <w:pStyle w:val="TableParagraph"/>
              <w:spacing w:before="7"/>
              <w:ind w:left="42"/>
              <w:rPr>
                <w:sz w:val="18"/>
              </w:rPr>
            </w:pPr>
            <w:r>
              <w:rPr>
                <w:sz w:val="18"/>
              </w:rPr>
              <w:t>Primljeni krediti i zajmovi od kreditnih i ostalih financijskih institucija u javnom sektoru</w:t>
            </w:r>
          </w:p>
        </w:tc>
        <w:tc>
          <w:tcPr>
            <w:tcW w:w="1842" w:type="dxa"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7CD431E0" w14:textId="77777777" w:rsidR="00856E2E" w:rsidRDefault="00492865">
            <w:pPr>
              <w:pStyle w:val="TableParagraph"/>
              <w:spacing w:before="7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1.150.000,00</w:t>
            </w:r>
          </w:p>
        </w:tc>
        <w:tc>
          <w:tcPr>
            <w:tcW w:w="1841" w:type="dxa"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738A66D1" w14:textId="77777777" w:rsidR="00856E2E" w:rsidRDefault="00492865">
            <w:pPr>
              <w:pStyle w:val="TableParagraph"/>
              <w:spacing w:before="7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42" w:type="dxa"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1F97574A" w14:textId="77777777" w:rsidR="00856E2E" w:rsidRDefault="00492865">
            <w:pPr>
              <w:pStyle w:val="TableParagraph"/>
              <w:spacing w:before="7"/>
              <w:ind w:right="129"/>
              <w:jc w:val="right"/>
              <w:rPr>
                <w:sz w:val="18"/>
              </w:rPr>
            </w:pPr>
            <w:r>
              <w:rPr>
                <w:sz w:val="18"/>
              </w:rPr>
              <w:t>1.150.000,00</w:t>
            </w:r>
          </w:p>
        </w:tc>
        <w:tc>
          <w:tcPr>
            <w:tcW w:w="1123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 w14:paraId="0BFC7300" w14:textId="77777777" w:rsidR="00856E2E" w:rsidRDefault="00492865">
            <w:pPr>
              <w:pStyle w:val="TableParagraph"/>
              <w:spacing w:before="7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</w:tbl>
    <w:p w14:paraId="67885635" w14:textId="77777777" w:rsidR="00856E2E" w:rsidRDefault="00856E2E">
      <w:pPr>
        <w:rPr>
          <w:sz w:val="20"/>
        </w:rPr>
      </w:pPr>
    </w:p>
    <w:p w14:paraId="74601B5F" w14:textId="77777777" w:rsidR="00856E2E" w:rsidRDefault="00856E2E">
      <w:pPr>
        <w:rPr>
          <w:sz w:val="16"/>
        </w:rPr>
      </w:pPr>
    </w:p>
    <w:tbl>
      <w:tblPr>
        <w:tblStyle w:val="TableNormal"/>
        <w:tblW w:w="0" w:type="auto"/>
        <w:tblInd w:w="91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9"/>
        <w:gridCol w:w="1841"/>
        <w:gridCol w:w="1840"/>
        <w:gridCol w:w="1841"/>
        <w:gridCol w:w="1122"/>
      </w:tblGrid>
      <w:tr w:rsidR="00856E2E" w14:paraId="23A513CC" w14:textId="77777777">
        <w:trPr>
          <w:trHeight w:val="426"/>
        </w:trPr>
        <w:tc>
          <w:tcPr>
            <w:tcW w:w="3569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26070FD6" w14:textId="77777777" w:rsidR="00856E2E" w:rsidRDefault="00492865">
            <w:pPr>
              <w:pStyle w:val="TableParagraph"/>
              <w:spacing w:before="69"/>
              <w:ind w:left="1272" w:right="12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UKUPNO</w:t>
            </w:r>
          </w:p>
        </w:tc>
        <w:tc>
          <w:tcPr>
            <w:tcW w:w="1841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7F75630" w14:textId="77777777" w:rsidR="00856E2E" w:rsidRDefault="00492865">
            <w:pPr>
              <w:pStyle w:val="TableParagraph"/>
              <w:spacing w:before="71"/>
              <w:ind w:left="51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1.004.500,00</w:t>
            </w:r>
          </w:p>
        </w:tc>
        <w:tc>
          <w:tcPr>
            <w:tcW w:w="1840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6B25A49" w14:textId="77777777" w:rsidR="00856E2E" w:rsidRDefault="00492865">
            <w:pPr>
              <w:pStyle w:val="TableParagraph"/>
              <w:spacing w:before="71"/>
              <w:ind w:right="65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0,00</w:t>
            </w:r>
          </w:p>
        </w:tc>
        <w:tc>
          <w:tcPr>
            <w:tcW w:w="1841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33E7D42" w14:textId="77777777" w:rsidR="00856E2E" w:rsidRDefault="00492865">
            <w:pPr>
              <w:pStyle w:val="TableParagraph"/>
              <w:spacing w:before="71"/>
              <w:ind w:left="44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1.004.500,00</w:t>
            </w:r>
          </w:p>
        </w:tc>
        <w:tc>
          <w:tcPr>
            <w:tcW w:w="1122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6F58258A" w14:textId="77777777" w:rsidR="00856E2E" w:rsidRDefault="00492865">
            <w:pPr>
              <w:pStyle w:val="TableParagraph"/>
              <w:spacing w:before="71"/>
              <w:ind w:left="18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100,00%</w:t>
            </w:r>
          </w:p>
        </w:tc>
      </w:tr>
    </w:tbl>
    <w:p w14:paraId="0EF54BE9" w14:textId="77777777" w:rsidR="00856E2E" w:rsidRDefault="00856E2E">
      <w:pPr>
        <w:rPr>
          <w:rFonts w:ascii="Times New Roman"/>
          <w:sz w:val="24"/>
        </w:rPr>
        <w:sectPr w:rsidR="00856E2E">
          <w:footerReference w:type="default" r:id="rId13"/>
          <w:pgSz w:w="11910" w:h="16840"/>
          <w:pgMar w:top="540" w:right="420" w:bottom="280" w:left="220" w:header="0" w:footer="0" w:gutter="0"/>
          <w:cols w:space="720"/>
        </w:sectPr>
      </w:pPr>
    </w:p>
    <w:p w14:paraId="736DD21A" w14:textId="77777777" w:rsidR="00856E2E" w:rsidRDefault="00492865">
      <w:pPr>
        <w:ind w:left="3203"/>
        <w:rPr>
          <w:sz w:val="20"/>
        </w:rPr>
      </w:pPr>
      <w:r>
        <w:rPr>
          <w:noProof/>
          <w:sz w:val="20"/>
          <w:lang w:val="hr-HR" w:eastAsia="hr-HR"/>
        </w:rPr>
        <w:lastRenderedPageBreak/>
        <w:drawing>
          <wp:inline distT="0" distB="0" distL="0" distR="0" wp14:anchorId="7E50437A" wp14:editId="6839975A">
            <wp:extent cx="340961" cy="428625"/>
            <wp:effectExtent l="0" t="0" r="0" b="0"/>
            <wp:docPr id="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61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232F2" w14:textId="77777777" w:rsidR="00856E2E" w:rsidRDefault="00492865">
      <w:pPr>
        <w:spacing w:before="30"/>
        <w:ind w:left="216" w:right="4728"/>
        <w:jc w:val="center"/>
        <w:rPr>
          <w:b/>
          <w:sz w:val="18"/>
        </w:rPr>
      </w:pPr>
      <w:r>
        <w:rPr>
          <w:b/>
          <w:sz w:val="18"/>
        </w:rPr>
        <w:t>REPUBLIKA HRVATSKA</w:t>
      </w:r>
    </w:p>
    <w:p w14:paraId="56093F5C" w14:textId="77777777" w:rsidR="00856E2E" w:rsidRDefault="00492865">
      <w:pPr>
        <w:spacing w:before="41"/>
        <w:ind w:left="216" w:right="4733"/>
        <w:jc w:val="center"/>
        <w:rPr>
          <w:sz w:val="18"/>
        </w:rPr>
      </w:pPr>
      <w:r>
        <w:rPr>
          <w:noProof/>
          <w:lang w:val="hr-HR" w:eastAsia="hr-HR"/>
        </w:rPr>
        <w:drawing>
          <wp:anchor distT="0" distB="0" distL="0" distR="0" simplePos="0" relativeHeight="15731712" behindDoc="0" locked="0" layoutInCell="1" allowOverlap="1" wp14:anchorId="0470579A" wp14:editId="64DD64BE">
            <wp:simplePos x="0" y="0"/>
            <wp:positionH relativeFrom="page">
              <wp:posOffset>738505</wp:posOffset>
            </wp:positionH>
            <wp:positionV relativeFrom="paragraph">
              <wp:posOffset>128782</wp:posOffset>
            </wp:positionV>
            <wp:extent cx="328764" cy="430199"/>
            <wp:effectExtent l="0" t="0" r="0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764" cy="430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BJELOVARSKO-BILOGORSKA ŽUPANIJA</w:t>
      </w:r>
    </w:p>
    <w:p w14:paraId="3BD09745" w14:textId="77777777" w:rsidR="00856E2E" w:rsidRDefault="00492865">
      <w:pPr>
        <w:spacing w:before="40"/>
        <w:ind w:left="216" w:right="4734"/>
        <w:jc w:val="center"/>
        <w:rPr>
          <w:b/>
        </w:rPr>
      </w:pPr>
      <w:r>
        <w:rPr>
          <w:b/>
        </w:rPr>
        <w:t>Općina Velika Pisanica</w:t>
      </w:r>
    </w:p>
    <w:p w14:paraId="4C480CA7" w14:textId="77777777" w:rsidR="00856E2E" w:rsidRDefault="00492865">
      <w:pPr>
        <w:spacing w:before="50" w:after="51"/>
        <w:ind w:left="216" w:right="4730"/>
        <w:jc w:val="center"/>
        <w:rPr>
          <w:sz w:val="18"/>
        </w:rPr>
      </w:pPr>
      <w:r>
        <w:rPr>
          <w:sz w:val="18"/>
        </w:rPr>
        <w:t>Općinsko vijeće</w:t>
      </w:r>
    </w:p>
    <w:tbl>
      <w:tblPr>
        <w:tblStyle w:val="TableNormal"/>
        <w:tblW w:w="0" w:type="auto"/>
        <w:tblInd w:w="9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9"/>
        <w:gridCol w:w="703"/>
        <w:gridCol w:w="2130"/>
        <w:gridCol w:w="1842"/>
        <w:gridCol w:w="1839"/>
        <w:gridCol w:w="1842"/>
        <w:gridCol w:w="1123"/>
      </w:tblGrid>
      <w:tr w:rsidR="00856E2E" w14:paraId="6E15D929" w14:textId="77777777">
        <w:trPr>
          <w:trHeight w:val="1153"/>
        </w:trPr>
        <w:tc>
          <w:tcPr>
            <w:tcW w:w="10218" w:type="dxa"/>
            <w:gridSpan w:val="7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031A53AA" w14:textId="77777777" w:rsidR="00856E2E" w:rsidRDefault="00492865">
            <w:pPr>
              <w:pStyle w:val="TableParagraph"/>
              <w:spacing w:before="69" w:line="247" w:lineRule="auto"/>
              <w:ind w:left="4176" w:hanging="4061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DRUGE IZMJENE I DOPUNE PRORAČUNA OPĆINE VELIKA PISANICA ZA 2022. GODINU</w:t>
            </w:r>
          </w:p>
          <w:p w14:paraId="240850F0" w14:textId="77777777" w:rsidR="00856E2E" w:rsidRDefault="00492865">
            <w:pPr>
              <w:pStyle w:val="TableParagraph"/>
              <w:spacing w:before="63"/>
              <w:ind w:left="361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C. RASPOLOŽIVA SREDSTVA</w:t>
            </w:r>
          </w:p>
        </w:tc>
      </w:tr>
      <w:tr w:rsidR="00856E2E" w14:paraId="15214E7A" w14:textId="77777777">
        <w:trPr>
          <w:trHeight w:val="510"/>
        </w:trPr>
        <w:tc>
          <w:tcPr>
            <w:tcW w:w="1442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738DFCC" w14:textId="77777777" w:rsidR="00856E2E" w:rsidRDefault="00492865">
            <w:pPr>
              <w:pStyle w:val="TableParagraph"/>
              <w:spacing w:before="9"/>
              <w:ind w:left="48"/>
              <w:rPr>
                <w:sz w:val="20"/>
              </w:rPr>
            </w:pPr>
            <w:r>
              <w:rPr>
                <w:sz w:val="20"/>
              </w:rPr>
              <w:t>Račun/ Pozicija</w:t>
            </w:r>
          </w:p>
        </w:tc>
        <w:tc>
          <w:tcPr>
            <w:tcW w:w="21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BEE7026" w14:textId="77777777" w:rsidR="00856E2E" w:rsidRDefault="00492865">
            <w:pPr>
              <w:pStyle w:val="TableParagraph"/>
              <w:spacing w:before="9"/>
              <w:ind w:left="857" w:right="840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5512FE1" w14:textId="77777777" w:rsidR="00856E2E" w:rsidRDefault="00492865">
            <w:pPr>
              <w:pStyle w:val="TableParagraph"/>
              <w:spacing w:before="10"/>
              <w:ind w:left="176"/>
              <w:rPr>
                <w:sz w:val="20"/>
              </w:rPr>
            </w:pPr>
            <w:r>
              <w:rPr>
                <w:sz w:val="20"/>
              </w:rPr>
              <w:t>1. Rebalans 2022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6A6AEEB" w14:textId="77777777" w:rsidR="00856E2E" w:rsidRDefault="00492865">
            <w:pPr>
              <w:pStyle w:val="TableParagraph"/>
              <w:spacing w:before="19" w:line="240" w:lineRule="exact"/>
              <w:ind w:left="467" w:right="407" w:hanging="31"/>
              <w:rPr>
                <w:sz w:val="20"/>
              </w:rPr>
            </w:pPr>
            <w:r>
              <w:rPr>
                <w:sz w:val="20"/>
              </w:rPr>
              <w:t>Povećanje/ smanjenje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3914197" w14:textId="77777777" w:rsidR="00856E2E" w:rsidRDefault="00492865">
            <w:pPr>
              <w:pStyle w:val="TableParagraph"/>
              <w:spacing w:before="10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2. Rebalans 2022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68E1DFE" w14:textId="77777777" w:rsidR="00856E2E" w:rsidRDefault="00492865">
            <w:pPr>
              <w:pStyle w:val="TableParagraph"/>
              <w:spacing w:before="19" w:line="240" w:lineRule="exact"/>
              <w:ind w:left="439" w:right="218" w:hanging="148"/>
              <w:rPr>
                <w:sz w:val="20"/>
              </w:rPr>
            </w:pPr>
            <w:r>
              <w:rPr>
                <w:sz w:val="20"/>
              </w:rPr>
              <w:t>Indeks 5/3</w:t>
            </w:r>
          </w:p>
        </w:tc>
      </w:tr>
      <w:tr w:rsidR="00856E2E" w14:paraId="767785E4" w14:textId="77777777">
        <w:trPr>
          <w:trHeight w:val="262"/>
        </w:trPr>
        <w:tc>
          <w:tcPr>
            <w:tcW w:w="739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D6D6D6"/>
          </w:tcPr>
          <w:p w14:paraId="39CC5073" w14:textId="77777777" w:rsidR="00856E2E" w:rsidRDefault="00492865">
            <w:pPr>
              <w:pStyle w:val="TableParagraph"/>
              <w:spacing w:before="5" w:line="237" w:lineRule="exact"/>
              <w:ind w:right="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6D6D6"/>
          </w:tcPr>
          <w:p w14:paraId="6E37131B" w14:textId="77777777" w:rsidR="00856E2E" w:rsidRDefault="00856E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6D6D6"/>
          </w:tcPr>
          <w:p w14:paraId="51E4F003" w14:textId="77777777" w:rsidR="00856E2E" w:rsidRDefault="00492865">
            <w:pPr>
              <w:pStyle w:val="TableParagraph"/>
              <w:spacing w:before="5" w:line="237" w:lineRule="exact"/>
              <w:ind w:left="61"/>
              <w:rPr>
                <w:b/>
                <w:sz w:val="20"/>
              </w:rPr>
            </w:pPr>
            <w:r>
              <w:rPr>
                <w:b/>
                <w:sz w:val="20"/>
              </w:rPr>
              <w:t>Vlastiti izvori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6D6D6"/>
          </w:tcPr>
          <w:p w14:paraId="56D89102" w14:textId="77777777" w:rsidR="00856E2E" w:rsidRDefault="00492865">
            <w:pPr>
              <w:pStyle w:val="TableParagraph"/>
              <w:spacing w:before="5" w:line="237" w:lineRule="exact"/>
              <w:ind w:right="5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917.900,00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6D6D6"/>
          </w:tcPr>
          <w:p w14:paraId="4D3FE579" w14:textId="77777777" w:rsidR="00856E2E" w:rsidRDefault="00492865">
            <w:pPr>
              <w:pStyle w:val="TableParagraph"/>
              <w:spacing w:before="5" w:line="237" w:lineRule="exact"/>
              <w:ind w:right="6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6D6D6"/>
          </w:tcPr>
          <w:p w14:paraId="27533471" w14:textId="77777777" w:rsidR="00856E2E" w:rsidRDefault="00492865">
            <w:pPr>
              <w:pStyle w:val="TableParagraph"/>
              <w:spacing w:before="5" w:line="237" w:lineRule="exact"/>
              <w:ind w:right="1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917.900,00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D6D6D6"/>
          </w:tcPr>
          <w:p w14:paraId="3E0F9297" w14:textId="77777777" w:rsidR="00856E2E" w:rsidRDefault="00492865">
            <w:pPr>
              <w:pStyle w:val="TableParagraph"/>
              <w:spacing w:before="6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100,00%</w:t>
            </w:r>
          </w:p>
        </w:tc>
      </w:tr>
      <w:tr w:rsidR="00856E2E" w14:paraId="03934463" w14:textId="77777777">
        <w:trPr>
          <w:trHeight w:val="268"/>
        </w:trPr>
        <w:tc>
          <w:tcPr>
            <w:tcW w:w="739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FEFEF"/>
          </w:tcPr>
          <w:p w14:paraId="62587044" w14:textId="77777777" w:rsidR="00856E2E" w:rsidRDefault="00492865">
            <w:pPr>
              <w:pStyle w:val="TableParagraph"/>
              <w:spacing w:before="9"/>
              <w:ind w:right="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92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FEFEF"/>
          </w:tcPr>
          <w:p w14:paraId="75D7C507" w14:textId="77777777" w:rsidR="00856E2E" w:rsidRDefault="00856E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FEFEF"/>
          </w:tcPr>
          <w:p w14:paraId="71AEA60F" w14:textId="77777777" w:rsidR="00856E2E" w:rsidRDefault="00492865">
            <w:pPr>
              <w:pStyle w:val="TableParagraph"/>
              <w:spacing w:before="9"/>
              <w:ind w:left="61"/>
              <w:rPr>
                <w:b/>
                <w:sz w:val="18"/>
              </w:rPr>
            </w:pPr>
            <w:r>
              <w:rPr>
                <w:b/>
                <w:sz w:val="18"/>
              </w:rPr>
              <w:t>Rezultat poslovanja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FEFEF"/>
          </w:tcPr>
          <w:p w14:paraId="54258BDA" w14:textId="77777777" w:rsidR="00856E2E" w:rsidRDefault="00492865">
            <w:pPr>
              <w:pStyle w:val="TableParagraph"/>
              <w:spacing w:before="9"/>
              <w:ind w:right="5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917.900,00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FEFEF"/>
          </w:tcPr>
          <w:p w14:paraId="3F731485" w14:textId="77777777" w:rsidR="00856E2E" w:rsidRDefault="00492865">
            <w:pPr>
              <w:pStyle w:val="TableParagraph"/>
              <w:spacing w:before="9"/>
              <w:ind w:right="6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FEFEF"/>
          </w:tcPr>
          <w:p w14:paraId="3CE7027D" w14:textId="77777777" w:rsidR="00856E2E" w:rsidRDefault="00492865">
            <w:pPr>
              <w:pStyle w:val="TableParagraph"/>
              <w:spacing w:before="9"/>
              <w:ind w:right="13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917.900,00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FEFEF"/>
          </w:tcPr>
          <w:p w14:paraId="05575CE4" w14:textId="77777777" w:rsidR="00856E2E" w:rsidRDefault="00492865">
            <w:pPr>
              <w:pStyle w:val="TableParagraph"/>
              <w:spacing w:before="9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100,00%</w:t>
            </w:r>
          </w:p>
        </w:tc>
      </w:tr>
      <w:tr w:rsidR="00856E2E" w14:paraId="36D16587" w14:textId="77777777">
        <w:trPr>
          <w:trHeight w:val="267"/>
        </w:trPr>
        <w:tc>
          <w:tcPr>
            <w:tcW w:w="739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3B34E3A" w14:textId="77777777" w:rsidR="00856E2E" w:rsidRDefault="00492865">
            <w:pPr>
              <w:pStyle w:val="TableParagraph"/>
              <w:spacing w:before="10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922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0CCCCC1" w14:textId="77777777" w:rsidR="00856E2E" w:rsidRDefault="00856E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BD7DF1B" w14:textId="77777777" w:rsidR="00856E2E" w:rsidRDefault="00492865">
            <w:pPr>
              <w:pStyle w:val="TableParagraph"/>
              <w:spacing w:before="10"/>
              <w:ind w:left="61"/>
              <w:rPr>
                <w:sz w:val="18"/>
              </w:rPr>
            </w:pPr>
            <w:r>
              <w:rPr>
                <w:sz w:val="18"/>
              </w:rPr>
              <w:t>Višak/manjak prihoda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396E43B" w14:textId="77777777" w:rsidR="00856E2E" w:rsidRDefault="00492865">
            <w:pPr>
              <w:pStyle w:val="TableParagraph"/>
              <w:spacing w:before="10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917.900,00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EBE619B" w14:textId="77777777" w:rsidR="00856E2E" w:rsidRDefault="00492865">
            <w:pPr>
              <w:pStyle w:val="TableParagraph"/>
              <w:spacing w:before="10"/>
              <w:ind w:right="69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8B35DA8" w14:textId="77777777" w:rsidR="00856E2E" w:rsidRDefault="00492865">
            <w:pPr>
              <w:pStyle w:val="TableParagraph"/>
              <w:spacing w:before="10"/>
              <w:ind w:right="131"/>
              <w:jc w:val="right"/>
              <w:rPr>
                <w:sz w:val="18"/>
              </w:rPr>
            </w:pPr>
            <w:r>
              <w:rPr>
                <w:sz w:val="18"/>
              </w:rPr>
              <w:t>917.900,00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41CFAE2" w14:textId="77777777" w:rsidR="00856E2E" w:rsidRDefault="00492865">
            <w:pPr>
              <w:pStyle w:val="TableParagraph"/>
              <w:spacing w:before="10"/>
              <w:ind w:right="42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</w:tbl>
    <w:p w14:paraId="1A30B314" w14:textId="77777777" w:rsidR="00856E2E" w:rsidRDefault="00856E2E">
      <w:pPr>
        <w:rPr>
          <w:sz w:val="20"/>
        </w:rPr>
      </w:pPr>
    </w:p>
    <w:p w14:paraId="5952C13C" w14:textId="77777777" w:rsidR="00856E2E" w:rsidRDefault="00856E2E">
      <w:pPr>
        <w:spacing w:before="5"/>
        <w:rPr>
          <w:sz w:val="16"/>
        </w:rPr>
      </w:pPr>
    </w:p>
    <w:tbl>
      <w:tblPr>
        <w:tblStyle w:val="TableNormal"/>
        <w:tblW w:w="0" w:type="auto"/>
        <w:tblInd w:w="91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9"/>
        <w:gridCol w:w="1841"/>
        <w:gridCol w:w="1840"/>
        <w:gridCol w:w="1841"/>
        <w:gridCol w:w="1122"/>
      </w:tblGrid>
      <w:tr w:rsidR="00856E2E" w14:paraId="17A57B1F" w14:textId="77777777">
        <w:trPr>
          <w:trHeight w:val="419"/>
        </w:trPr>
        <w:tc>
          <w:tcPr>
            <w:tcW w:w="3569" w:type="dxa"/>
            <w:tcBorders>
              <w:left w:val="nil"/>
              <w:right w:val="single" w:sz="2" w:space="0" w:color="000000"/>
            </w:tcBorders>
            <w:shd w:val="clear" w:color="auto" w:fill="C0C0C0"/>
          </w:tcPr>
          <w:p w14:paraId="56CBF2C3" w14:textId="77777777" w:rsidR="00856E2E" w:rsidRDefault="00492865">
            <w:pPr>
              <w:pStyle w:val="TableParagraph"/>
              <w:spacing w:before="68"/>
              <w:ind w:left="1272" w:right="121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UKUPNO</w:t>
            </w:r>
          </w:p>
        </w:tc>
        <w:tc>
          <w:tcPr>
            <w:tcW w:w="1841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692D061E" w14:textId="77777777" w:rsidR="00856E2E" w:rsidRDefault="00492865">
            <w:pPr>
              <w:pStyle w:val="TableParagraph"/>
              <w:spacing w:before="70"/>
              <w:ind w:left="70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917.900,00</w:t>
            </w:r>
          </w:p>
        </w:tc>
        <w:tc>
          <w:tcPr>
            <w:tcW w:w="184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7F50A096" w14:textId="77777777" w:rsidR="00856E2E" w:rsidRDefault="00492865">
            <w:pPr>
              <w:pStyle w:val="TableParagraph"/>
              <w:spacing w:before="70"/>
              <w:ind w:right="65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0,00</w:t>
            </w:r>
          </w:p>
        </w:tc>
        <w:tc>
          <w:tcPr>
            <w:tcW w:w="1841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532D85B7" w14:textId="77777777" w:rsidR="00856E2E" w:rsidRDefault="00492865">
            <w:pPr>
              <w:pStyle w:val="TableParagraph"/>
              <w:spacing w:before="70"/>
              <w:ind w:left="62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917.900,00</w:t>
            </w:r>
          </w:p>
        </w:tc>
        <w:tc>
          <w:tcPr>
            <w:tcW w:w="1122" w:type="dxa"/>
            <w:tcBorders>
              <w:left w:val="single" w:sz="2" w:space="0" w:color="000000"/>
              <w:right w:val="nil"/>
            </w:tcBorders>
            <w:shd w:val="clear" w:color="auto" w:fill="C0C0C0"/>
          </w:tcPr>
          <w:p w14:paraId="146F94A0" w14:textId="77777777" w:rsidR="00856E2E" w:rsidRDefault="00492865">
            <w:pPr>
              <w:pStyle w:val="TableParagraph"/>
              <w:spacing w:before="70"/>
              <w:ind w:left="18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100,00%</w:t>
            </w:r>
          </w:p>
        </w:tc>
      </w:tr>
    </w:tbl>
    <w:p w14:paraId="42710231" w14:textId="77777777" w:rsidR="00856E2E" w:rsidRDefault="00856E2E">
      <w:pPr>
        <w:rPr>
          <w:rFonts w:ascii="Times New Roman"/>
          <w:sz w:val="24"/>
        </w:rPr>
        <w:sectPr w:rsidR="00856E2E">
          <w:footerReference w:type="even" r:id="rId14"/>
          <w:pgSz w:w="11910" w:h="16840"/>
          <w:pgMar w:top="540" w:right="420" w:bottom="280" w:left="220" w:header="0" w:footer="0" w:gutter="0"/>
          <w:cols w:space="720"/>
        </w:sectPr>
      </w:pPr>
    </w:p>
    <w:p w14:paraId="046DF8E8" w14:textId="77777777" w:rsidR="00856E2E" w:rsidRDefault="00492865">
      <w:pPr>
        <w:ind w:left="2409"/>
        <w:rPr>
          <w:sz w:val="20"/>
        </w:rPr>
      </w:pPr>
      <w:r>
        <w:rPr>
          <w:noProof/>
          <w:sz w:val="20"/>
          <w:lang w:val="hr-HR" w:eastAsia="hr-HR"/>
        </w:rPr>
        <w:lastRenderedPageBreak/>
        <w:drawing>
          <wp:inline distT="0" distB="0" distL="0" distR="0" wp14:anchorId="1C6EB6E6" wp14:editId="5E6B6248">
            <wp:extent cx="340657" cy="428625"/>
            <wp:effectExtent l="0" t="0" r="0" b="0"/>
            <wp:docPr id="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657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28D5D" w14:textId="77777777" w:rsidR="00856E2E" w:rsidRDefault="00492865">
      <w:pPr>
        <w:spacing w:before="21"/>
        <w:ind w:left="208" w:right="6302"/>
        <w:jc w:val="center"/>
        <w:rPr>
          <w:b/>
          <w:sz w:val="18"/>
        </w:rPr>
      </w:pPr>
      <w:r>
        <w:rPr>
          <w:b/>
          <w:sz w:val="18"/>
        </w:rPr>
        <w:t>REPUBLIKA HRVATSKA</w:t>
      </w:r>
    </w:p>
    <w:p w14:paraId="3925DB4A" w14:textId="77777777" w:rsidR="00856E2E" w:rsidRDefault="00492865">
      <w:pPr>
        <w:spacing w:before="41"/>
        <w:ind w:left="204" w:right="6302"/>
        <w:jc w:val="center"/>
        <w:rPr>
          <w:sz w:val="18"/>
        </w:rPr>
      </w:pPr>
      <w:r>
        <w:rPr>
          <w:noProof/>
          <w:lang w:val="hr-HR" w:eastAsia="hr-HR"/>
        </w:rPr>
        <w:drawing>
          <wp:anchor distT="0" distB="0" distL="0" distR="0" simplePos="0" relativeHeight="15732736" behindDoc="0" locked="0" layoutInCell="1" allowOverlap="1" wp14:anchorId="58A63DFE" wp14:editId="7CA5314E">
            <wp:simplePos x="0" y="0"/>
            <wp:positionH relativeFrom="page">
              <wp:posOffset>234353</wp:posOffset>
            </wp:positionH>
            <wp:positionV relativeFrom="paragraph">
              <wp:posOffset>128783</wp:posOffset>
            </wp:positionV>
            <wp:extent cx="328460" cy="430199"/>
            <wp:effectExtent l="0" t="0" r="0" b="0"/>
            <wp:wrapNone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60" cy="430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BJELOVARSKO-BILOGORSKA ŽUPANIJA</w:t>
      </w:r>
    </w:p>
    <w:p w14:paraId="7C5A69B1" w14:textId="77777777" w:rsidR="00856E2E" w:rsidRDefault="00492865">
      <w:pPr>
        <w:spacing w:before="39"/>
        <w:ind w:left="202" w:right="6302"/>
        <w:jc w:val="center"/>
        <w:rPr>
          <w:b/>
        </w:rPr>
      </w:pPr>
      <w:r>
        <w:rPr>
          <w:b/>
        </w:rPr>
        <w:t>Općina Velika Pisanica</w:t>
      </w:r>
    </w:p>
    <w:p w14:paraId="339593E7" w14:textId="77777777" w:rsidR="00856E2E" w:rsidRDefault="00492865">
      <w:pPr>
        <w:spacing w:before="50"/>
        <w:ind w:left="206" w:right="6302"/>
        <w:jc w:val="center"/>
        <w:rPr>
          <w:sz w:val="18"/>
        </w:rPr>
      </w:pPr>
      <w:r>
        <w:rPr>
          <w:sz w:val="18"/>
        </w:rPr>
        <w:t>Općinsko vijeće</w:t>
      </w:r>
    </w:p>
    <w:p w14:paraId="0C57CE47" w14:textId="77777777" w:rsidR="00856E2E" w:rsidRDefault="00856E2E">
      <w:pPr>
        <w:spacing w:before="9"/>
        <w:rPr>
          <w:sz w:val="12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"/>
        <w:gridCol w:w="113"/>
        <w:gridCol w:w="114"/>
        <w:gridCol w:w="113"/>
        <w:gridCol w:w="172"/>
        <w:gridCol w:w="170"/>
        <w:gridCol w:w="114"/>
        <w:gridCol w:w="113"/>
        <w:gridCol w:w="156"/>
        <w:gridCol w:w="3214"/>
        <w:gridCol w:w="1771"/>
        <w:gridCol w:w="1771"/>
        <w:gridCol w:w="1766"/>
        <w:gridCol w:w="1085"/>
      </w:tblGrid>
      <w:tr w:rsidR="00856E2E" w14:paraId="45B823E7" w14:textId="77777777">
        <w:trPr>
          <w:trHeight w:val="1157"/>
        </w:trPr>
        <w:tc>
          <w:tcPr>
            <w:tcW w:w="10900" w:type="dxa"/>
            <w:gridSpan w:val="14"/>
            <w:tcBorders>
              <w:left w:val="nil"/>
              <w:bottom w:val="single" w:sz="12" w:space="0" w:color="000000"/>
              <w:right w:val="nil"/>
            </w:tcBorders>
            <w:shd w:val="clear" w:color="auto" w:fill="ACACAC"/>
          </w:tcPr>
          <w:p w14:paraId="1F91269A" w14:textId="77777777" w:rsidR="00856E2E" w:rsidRDefault="00492865">
            <w:pPr>
              <w:pStyle w:val="TableParagraph"/>
              <w:spacing w:before="65"/>
              <w:ind w:left="100" w:right="177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DRUGE IZMJENE I DOPUNE PRORAČUNA OPĆINE VELIKA PISANICA ZA 2022.</w:t>
            </w:r>
          </w:p>
          <w:p w14:paraId="1E82AD40" w14:textId="77777777" w:rsidR="00856E2E" w:rsidRDefault="00492865">
            <w:pPr>
              <w:pStyle w:val="TableParagraph"/>
              <w:spacing w:before="11"/>
              <w:ind w:left="100" w:right="102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GODINU</w:t>
            </w:r>
          </w:p>
          <w:p w14:paraId="163D38C9" w14:textId="77777777" w:rsidR="00856E2E" w:rsidRDefault="00492865">
            <w:pPr>
              <w:pStyle w:val="TableParagraph"/>
              <w:spacing w:before="71"/>
              <w:ind w:left="100" w:right="10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DIO</w:t>
            </w:r>
          </w:p>
        </w:tc>
      </w:tr>
      <w:tr w:rsidR="00856E2E" w14:paraId="1E8BD37C" w14:textId="77777777">
        <w:trPr>
          <w:trHeight w:val="503"/>
        </w:trPr>
        <w:tc>
          <w:tcPr>
            <w:tcW w:w="1293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44462730" w14:textId="77777777" w:rsidR="00856E2E" w:rsidRDefault="00492865">
            <w:pPr>
              <w:pStyle w:val="TableParagraph"/>
              <w:ind w:left="304" w:right="313" w:firstLine="16"/>
              <w:rPr>
                <w:sz w:val="20"/>
              </w:rPr>
            </w:pPr>
            <w:r>
              <w:rPr>
                <w:sz w:val="20"/>
              </w:rPr>
              <w:t>Račun/ Pozicija</w:t>
            </w: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525A4736" w14:textId="77777777" w:rsidR="00856E2E" w:rsidRDefault="00492865">
            <w:pPr>
              <w:pStyle w:val="TableParagraph"/>
              <w:spacing w:before="4"/>
              <w:ind w:left="1394" w:right="1374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6C6AB63C" w14:textId="77777777" w:rsidR="00856E2E" w:rsidRDefault="00492865">
            <w:pPr>
              <w:pStyle w:val="TableParagraph"/>
              <w:spacing w:before="1"/>
              <w:ind w:left="95"/>
              <w:rPr>
                <w:sz w:val="20"/>
              </w:rPr>
            </w:pPr>
            <w:r>
              <w:rPr>
                <w:sz w:val="20"/>
              </w:rPr>
              <w:t>1. Rebalans 2022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54DE10E9" w14:textId="77777777" w:rsidR="00856E2E" w:rsidRDefault="00492865">
            <w:pPr>
              <w:pStyle w:val="TableParagraph"/>
              <w:spacing w:before="10" w:line="240" w:lineRule="exact"/>
              <w:ind w:left="411" w:right="396" w:hanging="32"/>
              <w:rPr>
                <w:sz w:val="20"/>
              </w:rPr>
            </w:pPr>
            <w:r>
              <w:rPr>
                <w:sz w:val="20"/>
              </w:rPr>
              <w:t>Povećanje/ smanjenje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663B90E3" w14:textId="77777777" w:rsidR="00856E2E" w:rsidRDefault="00492865">
            <w:pPr>
              <w:pStyle w:val="TableParagraph"/>
              <w:spacing w:before="1"/>
              <w:ind w:left="98"/>
              <w:rPr>
                <w:sz w:val="20"/>
              </w:rPr>
            </w:pPr>
            <w:r>
              <w:rPr>
                <w:sz w:val="20"/>
              </w:rPr>
              <w:t>2. Rebalans 2022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ACACAC"/>
          </w:tcPr>
          <w:p w14:paraId="163230EE" w14:textId="77777777" w:rsidR="00856E2E" w:rsidRDefault="00492865">
            <w:pPr>
              <w:pStyle w:val="TableParagraph"/>
              <w:spacing w:before="14" w:line="240" w:lineRule="exact"/>
              <w:ind w:left="400" w:right="219" w:hanging="148"/>
              <w:rPr>
                <w:sz w:val="20"/>
              </w:rPr>
            </w:pPr>
            <w:r>
              <w:rPr>
                <w:sz w:val="20"/>
              </w:rPr>
              <w:t>Indeks 5/3</w:t>
            </w:r>
          </w:p>
        </w:tc>
      </w:tr>
      <w:tr w:rsidR="00856E2E" w14:paraId="03B0E234" w14:textId="77777777">
        <w:trPr>
          <w:trHeight w:val="732"/>
        </w:trPr>
        <w:tc>
          <w:tcPr>
            <w:tcW w:w="1293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753CF849" w14:textId="77777777" w:rsidR="00856E2E" w:rsidRDefault="00492865">
            <w:pPr>
              <w:pStyle w:val="TableParagraph"/>
              <w:spacing w:before="4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3F0E0A39" w14:textId="77777777" w:rsidR="00856E2E" w:rsidRDefault="00492865">
            <w:pPr>
              <w:pStyle w:val="TableParagraph"/>
              <w:spacing w:before="35"/>
              <w:ind w:left="713"/>
              <w:rPr>
                <w:b/>
                <w:sz w:val="16"/>
              </w:rPr>
            </w:pPr>
            <w:r>
              <w:rPr>
                <w:b/>
                <w:sz w:val="16"/>
              </w:rPr>
              <w:t>1000</w:t>
            </w: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18AAF05F" w14:textId="77777777" w:rsidR="00856E2E" w:rsidRDefault="00492865">
            <w:pPr>
              <w:pStyle w:val="TableParagraph"/>
              <w:spacing w:before="14" w:line="240" w:lineRule="exact"/>
              <w:ind w:left="39" w:right="212"/>
              <w:rPr>
                <w:b/>
                <w:sz w:val="20"/>
              </w:rPr>
            </w:pPr>
            <w:r>
              <w:rPr>
                <w:b/>
                <w:sz w:val="20"/>
              </w:rPr>
              <w:t>Mjere i aktivnosti za osiguranje rada iz djelokruga predstavničkih tijela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70D420CF" w14:textId="77777777" w:rsidR="00856E2E" w:rsidRDefault="00492865">
            <w:pPr>
              <w:pStyle w:val="TableParagraph"/>
              <w:spacing w:before="6"/>
              <w:ind w:right="6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42.100,00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14FB9D2A" w14:textId="77777777" w:rsidR="00856E2E" w:rsidRDefault="00492865">
            <w:pPr>
              <w:pStyle w:val="TableParagraph"/>
              <w:spacing w:before="6"/>
              <w:ind w:right="5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13C90065" w14:textId="77777777" w:rsidR="00856E2E" w:rsidRDefault="00492865">
            <w:pPr>
              <w:pStyle w:val="TableParagraph"/>
              <w:spacing w:before="6"/>
              <w:ind w:right="4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42.100,00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CDCDC"/>
          </w:tcPr>
          <w:p w14:paraId="2120D5A5" w14:textId="77777777" w:rsidR="00856E2E" w:rsidRDefault="00492865">
            <w:pPr>
              <w:pStyle w:val="TableParagraph"/>
              <w:spacing w:before="6"/>
              <w:ind w:right="1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100,00%</w:t>
            </w:r>
          </w:p>
        </w:tc>
      </w:tr>
      <w:tr w:rsidR="00856E2E" w14:paraId="4666D858" w14:textId="77777777">
        <w:trPr>
          <w:trHeight w:val="195"/>
        </w:trPr>
        <w:tc>
          <w:tcPr>
            <w:tcW w:w="1293" w:type="dxa"/>
            <w:gridSpan w:val="9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33E28E67" w14:textId="77777777" w:rsidR="00856E2E" w:rsidRDefault="00492865">
            <w:pPr>
              <w:pStyle w:val="TableParagraph"/>
              <w:spacing w:before="3" w:line="172" w:lineRule="exact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Akt. A100001</w:t>
            </w:r>
          </w:p>
        </w:tc>
        <w:tc>
          <w:tcPr>
            <w:tcW w:w="32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57DD106" w14:textId="77777777" w:rsidR="00856E2E" w:rsidRDefault="00492865">
            <w:pPr>
              <w:pStyle w:val="TableParagraph"/>
              <w:spacing w:before="3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Redovan rad Općinskog vijeća</w:t>
            </w:r>
          </w:p>
          <w:p w14:paraId="16C89139" w14:textId="77777777" w:rsidR="00856E2E" w:rsidRDefault="00492865">
            <w:pPr>
              <w:pStyle w:val="TableParagraph"/>
              <w:spacing w:before="48" w:line="149" w:lineRule="exact"/>
              <w:ind w:left="19"/>
              <w:rPr>
                <w:sz w:val="14"/>
              </w:rPr>
            </w:pPr>
            <w:r>
              <w:rPr>
                <w:sz w:val="14"/>
              </w:rPr>
              <w:t>Funkcija: 0133 Ostale opće usluge</w:t>
            </w:r>
          </w:p>
        </w:tc>
        <w:tc>
          <w:tcPr>
            <w:tcW w:w="177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777FA78" w14:textId="77777777" w:rsidR="00856E2E" w:rsidRDefault="00492865">
            <w:pPr>
              <w:pStyle w:val="TableParagraph"/>
              <w:spacing w:before="3"/>
              <w:ind w:left="874"/>
              <w:rPr>
                <w:b/>
                <w:sz w:val="16"/>
              </w:rPr>
            </w:pPr>
            <w:r>
              <w:rPr>
                <w:b/>
                <w:sz w:val="16"/>
              </w:rPr>
              <w:t>17.100,00</w:t>
            </w:r>
          </w:p>
        </w:tc>
        <w:tc>
          <w:tcPr>
            <w:tcW w:w="177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0D0A15D" w14:textId="77777777" w:rsidR="00856E2E" w:rsidRDefault="00492865">
            <w:pPr>
              <w:pStyle w:val="TableParagraph"/>
              <w:spacing w:before="3"/>
              <w:ind w:right="5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6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ECB4979" w14:textId="77777777" w:rsidR="00856E2E" w:rsidRDefault="00492865">
            <w:pPr>
              <w:pStyle w:val="TableParagraph"/>
              <w:spacing w:before="3"/>
              <w:ind w:left="885"/>
              <w:rPr>
                <w:b/>
                <w:sz w:val="16"/>
              </w:rPr>
            </w:pPr>
            <w:r>
              <w:rPr>
                <w:b/>
                <w:sz w:val="16"/>
              </w:rPr>
              <w:t>17.100,00</w:t>
            </w:r>
          </w:p>
        </w:tc>
        <w:tc>
          <w:tcPr>
            <w:tcW w:w="108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77CE74E1" w14:textId="77777777" w:rsidR="00856E2E" w:rsidRDefault="00492865">
            <w:pPr>
              <w:pStyle w:val="TableParagraph"/>
              <w:spacing w:before="3"/>
              <w:ind w:left="302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589BED96" w14:textId="77777777">
        <w:trPr>
          <w:trHeight w:val="187"/>
        </w:trPr>
        <w:tc>
          <w:tcPr>
            <w:tcW w:w="228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72868481" w14:textId="77777777" w:rsidR="00856E2E" w:rsidRDefault="00492865">
            <w:pPr>
              <w:pStyle w:val="TableParagraph"/>
              <w:spacing w:before="1" w:line="166" w:lineRule="exact"/>
              <w:ind w:left="26"/>
              <w:jc w:val="center"/>
              <w:rPr>
                <w:sz w:val="14"/>
              </w:rPr>
            </w:pPr>
            <w:r>
              <w:rPr>
                <w:sz w:val="14"/>
              </w:rPr>
              <w:t>Izv</w:t>
            </w:r>
          </w:p>
        </w:tc>
        <w:tc>
          <w:tcPr>
            <w:tcW w:w="113" w:type="dxa"/>
            <w:tcBorders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2D962F37" w14:textId="77777777" w:rsidR="00856E2E" w:rsidRDefault="00492865">
            <w:pPr>
              <w:pStyle w:val="TableParagraph"/>
              <w:spacing w:line="164" w:lineRule="exact"/>
              <w:ind w:left="10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4" w:type="dxa"/>
            <w:tcBorders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759E2F9D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509583AF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" w:type="dxa"/>
            <w:tcBorders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12E9AEE9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tcBorders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29E7EE6C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41B26D8A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75212BD5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" w:type="dxa"/>
            <w:tcBorders>
              <w:left w:val="single" w:sz="12" w:space="0" w:color="000000"/>
              <w:bottom w:val="single" w:sz="18" w:space="0" w:color="000000"/>
              <w:right w:val="thinThickMediumGap" w:sz="6" w:space="0" w:color="000000"/>
            </w:tcBorders>
            <w:shd w:val="clear" w:color="auto" w:fill="E6E6E6"/>
          </w:tcPr>
          <w:p w14:paraId="149B8F61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ED83F9A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90CB5BC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7A4CF61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8B48D29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51983E54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482B754F" w14:textId="77777777">
        <w:trPr>
          <w:trHeight w:val="254"/>
        </w:trPr>
        <w:tc>
          <w:tcPr>
            <w:tcW w:w="740" w:type="dxa"/>
            <w:gridSpan w:val="5"/>
            <w:tcBorders>
              <w:top w:val="single" w:sz="18" w:space="0" w:color="000000"/>
              <w:left w:val="nil"/>
              <w:right w:val="single" w:sz="2" w:space="0" w:color="000000"/>
            </w:tcBorders>
            <w:shd w:val="clear" w:color="auto" w:fill="F9F9F9"/>
          </w:tcPr>
          <w:p w14:paraId="70F681DC" w14:textId="77777777" w:rsidR="00856E2E" w:rsidRDefault="00492865">
            <w:pPr>
              <w:pStyle w:val="TableParagraph"/>
              <w:spacing w:line="191" w:lineRule="exact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53" w:type="dxa"/>
            <w:gridSpan w:val="4"/>
            <w:tcBorders>
              <w:top w:val="single" w:sz="18" w:space="0" w:color="000000"/>
              <w:left w:val="single" w:sz="2" w:space="0" w:color="000000"/>
              <w:right w:val="single" w:sz="2" w:space="0" w:color="000000"/>
            </w:tcBorders>
            <w:shd w:val="clear" w:color="auto" w:fill="F9F9F9"/>
          </w:tcPr>
          <w:p w14:paraId="3BE0C41E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  <w:shd w:val="clear" w:color="auto" w:fill="F9F9F9"/>
          </w:tcPr>
          <w:p w14:paraId="38D07BA8" w14:textId="77777777" w:rsidR="00856E2E" w:rsidRDefault="00492865">
            <w:pPr>
              <w:pStyle w:val="TableParagraph"/>
              <w:spacing w:line="191" w:lineRule="exact"/>
              <w:ind w:left="39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  <w:shd w:val="clear" w:color="auto" w:fill="F9F9F9"/>
          </w:tcPr>
          <w:p w14:paraId="31249DD2" w14:textId="77777777" w:rsidR="00856E2E" w:rsidRDefault="00492865">
            <w:pPr>
              <w:pStyle w:val="TableParagraph"/>
              <w:spacing w:line="191" w:lineRule="exact"/>
              <w:ind w:right="6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17.100,00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  <w:shd w:val="clear" w:color="auto" w:fill="F9F9F9"/>
          </w:tcPr>
          <w:p w14:paraId="64C74732" w14:textId="77777777" w:rsidR="00856E2E" w:rsidRDefault="00492865">
            <w:pPr>
              <w:pStyle w:val="TableParagraph"/>
              <w:spacing w:line="191" w:lineRule="exact"/>
              <w:ind w:right="5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  <w:shd w:val="clear" w:color="auto" w:fill="F9F9F9"/>
          </w:tcPr>
          <w:p w14:paraId="4C03350F" w14:textId="77777777" w:rsidR="00856E2E" w:rsidRDefault="00492865">
            <w:pPr>
              <w:pStyle w:val="TableParagraph"/>
              <w:spacing w:line="191" w:lineRule="exact"/>
              <w:ind w:right="4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17.100,00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right w:val="nil"/>
            </w:tcBorders>
            <w:shd w:val="clear" w:color="auto" w:fill="F9F9F9"/>
          </w:tcPr>
          <w:p w14:paraId="32176FDE" w14:textId="77777777" w:rsidR="00856E2E" w:rsidRDefault="00492865">
            <w:pPr>
              <w:pStyle w:val="TableParagraph"/>
              <w:spacing w:line="191" w:lineRule="exact"/>
              <w:ind w:right="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595BCD9E" w14:textId="77777777">
        <w:trPr>
          <w:trHeight w:val="268"/>
        </w:trPr>
        <w:tc>
          <w:tcPr>
            <w:tcW w:w="740" w:type="dxa"/>
            <w:gridSpan w:val="5"/>
            <w:tcBorders>
              <w:left w:val="nil"/>
              <w:right w:val="single" w:sz="2" w:space="0" w:color="000000"/>
            </w:tcBorders>
          </w:tcPr>
          <w:p w14:paraId="4640337C" w14:textId="77777777" w:rsidR="00856E2E" w:rsidRDefault="00492865">
            <w:pPr>
              <w:pStyle w:val="TableParagraph"/>
              <w:spacing w:before="10"/>
              <w:ind w:left="459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53" w:type="dxa"/>
            <w:gridSpan w:val="4"/>
            <w:tcBorders>
              <w:left w:val="single" w:sz="2" w:space="0" w:color="000000"/>
              <w:right w:val="single" w:sz="2" w:space="0" w:color="000000"/>
            </w:tcBorders>
          </w:tcPr>
          <w:p w14:paraId="28040972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left w:val="single" w:sz="2" w:space="0" w:color="000000"/>
              <w:right w:val="single" w:sz="2" w:space="0" w:color="000000"/>
            </w:tcBorders>
          </w:tcPr>
          <w:p w14:paraId="3DEB1562" w14:textId="77777777" w:rsidR="00856E2E" w:rsidRDefault="00492865">
            <w:pPr>
              <w:pStyle w:val="TableParagraph"/>
              <w:spacing w:before="10"/>
              <w:ind w:left="39"/>
              <w:rPr>
                <w:sz w:val="16"/>
              </w:rPr>
            </w:pPr>
            <w:r>
              <w:rPr>
                <w:sz w:val="16"/>
              </w:rPr>
              <w:t>Rashodi za usluge</w:t>
            </w:r>
          </w:p>
        </w:tc>
        <w:tc>
          <w:tcPr>
            <w:tcW w:w="1771" w:type="dxa"/>
            <w:tcBorders>
              <w:left w:val="single" w:sz="2" w:space="0" w:color="000000"/>
              <w:right w:val="single" w:sz="2" w:space="0" w:color="000000"/>
            </w:tcBorders>
          </w:tcPr>
          <w:p w14:paraId="7EA02890" w14:textId="77777777" w:rsidR="00856E2E" w:rsidRDefault="00492865">
            <w:pPr>
              <w:pStyle w:val="TableParagraph"/>
              <w:spacing w:before="10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771" w:type="dxa"/>
            <w:tcBorders>
              <w:left w:val="single" w:sz="2" w:space="0" w:color="000000"/>
              <w:right w:val="single" w:sz="2" w:space="0" w:color="000000"/>
            </w:tcBorders>
          </w:tcPr>
          <w:p w14:paraId="614125F4" w14:textId="77777777" w:rsidR="00856E2E" w:rsidRDefault="00492865">
            <w:pPr>
              <w:pStyle w:val="TableParagraph"/>
              <w:spacing w:before="10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6" w:type="dxa"/>
            <w:tcBorders>
              <w:left w:val="single" w:sz="2" w:space="0" w:color="000000"/>
              <w:right w:val="single" w:sz="2" w:space="0" w:color="000000"/>
            </w:tcBorders>
          </w:tcPr>
          <w:p w14:paraId="1B59F568" w14:textId="77777777" w:rsidR="00856E2E" w:rsidRDefault="00492865">
            <w:pPr>
              <w:pStyle w:val="TableParagraph"/>
              <w:spacing w:before="10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085" w:type="dxa"/>
            <w:tcBorders>
              <w:left w:val="single" w:sz="2" w:space="0" w:color="000000"/>
              <w:right w:val="nil"/>
            </w:tcBorders>
          </w:tcPr>
          <w:p w14:paraId="6528629B" w14:textId="77777777" w:rsidR="00856E2E" w:rsidRDefault="00492865">
            <w:pPr>
              <w:pStyle w:val="TableParagraph"/>
              <w:spacing w:before="10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1C8EAD9E" w14:textId="77777777">
        <w:trPr>
          <w:trHeight w:val="270"/>
        </w:trPr>
        <w:tc>
          <w:tcPr>
            <w:tcW w:w="740" w:type="dxa"/>
            <w:gridSpan w:val="5"/>
            <w:tcBorders>
              <w:left w:val="nil"/>
              <w:right w:val="single" w:sz="2" w:space="0" w:color="000000"/>
            </w:tcBorders>
          </w:tcPr>
          <w:p w14:paraId="31EC0329" w14:textId="77777777" w:rsidR="00856E2E" w:rsidRDefault="00492865">
            <w:pPr>
              <w:pStyle w:val="TableParagraph"/>
              <w:spacing w:before="11"/>
              <w:ind w:left="459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553" w:type="dxa"/>
            <w:gridSpan w:val="4"/>
            <w:tcBorders>
              <w:left w:val="single" w:sz="2" w:space="0" w:color="000000"/>
              <w:right w:val="single" w:sz="2" w:space="0" w:color="000000"/>
            </w:tcBorders>
          </w:tcPr>
          <w:p w14:paraId="464210CA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left w:val="single" w:sz="2" w:space="0" w:color="000000"/>
              <w:right w:val="single" w:sz="2" w:space="0" w:color="000000"/>
            </w:tcBorders>
          </w:tcPr>
          <w:p w14:paraId="6F8AE780" w14:textId="77777777" w:rsidR="00856E2E" w:rsidRDefault="00492865">
            <w:pPr>
              <w:pStyle w:val="TableParagraph"/>
              <w:spacing w:before="11"/>
              <w:ind w:left="39"/>
              <w:rPr>
                <w:sz w:val="16"/>
              </w:rPr>
            </w:pPr>
            <w:r>
              <w:rPr>
                <w:sz w:val="16"/>
              </w:rPr>
              <w:t>Ostali nespomenuti rashodi poslovanja</w:t>
            </w:r>
          </w:p>
        </w:tc>
        <w:tc>
          <w:tcPr>
            <w:tcW w:w="1771" w:type="dxa"/>
            <w:tcBorders>
              <w:left w:val="single" w:sz="2" w:space="0" w:color="000000"/>
              <w:right w:val="single" w:sz="2" w:space="0" w:color="000000"/>
            </w:tcBorders>
          </w:tcPr>
          <w:p w14:paraId="3EE01CB3" w14:textId="77777777" w:rsidR="00856E2E" w:rsidRDefault="00492865">
            <w:pPr>
              <w:pStyle w:val="TableParagraph"/>
              <w:spacing w:before="11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12.100,00</w:t>
            </w:r>
          </w:p>
        </w:tc>
        <w:tc>
          <w:tcPr>
            <w:tcW w:w="1771" w:type="dxa"/>
            <w:tcBorders>
              <w:left w:val="single" w:sz="2" w:space="0" w:color="000000"/>
              <w:right w:val="single" w:sz="2" w:space="0" w:color="000000"/>
            </w:tcBorders>
          </w:tcPr>
          <w:p w14:paraId="36B9DAF7" w14:textId="77777777" w:rsidR="00856E2E" w:rsidRDefault="00492865">
            <w:pPr>
              <w:pStyle w:val="TableParagraph"/>
              <w:spacing w:before="11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6" w:type="dxa"/>
            <w:tcBorders>
              <w:left w:val="single" w:sz="2" w:space="0" w:color="000000"/>
              <w:right w:val="single" w:sz="2" w:space="0" w:color="000000"/>
            </w:tcBorders>
          </w:tcPr>
          <w:p w14:paraId="13120AB4" w14:textId="77777777" w:rsidR="00856E2E" w:rsidRDefault="00492865">
            <w:pPr>
              <w:pStyle w:val="TableParagraph"/>
              <w:spacing w:before="11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12.100,00</w:t>
            </w:r>
          </w:p>
        </w:tc>
        <w:tc>
          <w:tcPr>
            <w:tcW w:w="1085" w:type="dxa"/>
            <w:tcBorders>
              <w:left w:val="single" w:sz="2" w:space="0" w:color="000000"/>
              <w:right w:val="nil"/>
            </w:tcBorders>
          </w:tcPr>
          <w:p w14:paraId="36314E1E" w14:textId="77777777" w:rsidR="00856E2E" w:rsidRDefault="00492865">
            <w:pPr>
              <w:pStyle w:val="TableParagraph"/>
              <w:spacing w:before="11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7C79AA51" w14:textId="77777777">
        <w:trPr>
          <w:trHeight w:val="201"/>
        </w:trPr>
        <w:tc>
          <w:tcPr>
            <w:tcW w:w="1293" w:type="dxa"/>
            <w:gridSpan w:val="9"/>
            <w:tcBorders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28A73C46" w14:textId="77777777" w:rsidR="00856E2E" w:rsidRDefault="00492865">
            <w:pPr>
              <w:pStyle w:val="TableParagraph"/>
              <w:spacing w:before="9" w:line="172" w:lineRule="exact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Akt. A100002</w:t>
            </w:r>
          </w:p>
        </w:tc>
        <w:tc>
          <w:tcPr>
            <w:tcW w:w="3214" w:type="dxa"/>
            <w:vMerge w:val="restart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2C013E9" w14:textId="77777777" w:rsidR="00856E2E" w:rsidRDefault="00492865">
            <w:pPr>
              <w:pStyle w:val="TableParagraph"/>
              <w:spacing w:before="9"/>
              <w:ind w:left="19" w:right="212"/>
              <w:rPr>
                <w:b/>
                <w:sz w:val="16"/>
              </w:rPr>
            </w:pPr>
            <w:r>
              <w:rPr>
                <w:b/>
                <w:sz w:val="16"/>
              </w:rPr>
              <w:t>Donacije nacionalnim zajednicama i manjinama</w:t>
            </w:r>
          </w:p>
          <w:p w14:paraId="0DC89A41" w14:textId="77777777" w:rsidR="00856E2E" w:rsidRDefault="00492865">
            <w:pPr>
              <w:pStyle w:val="TableParagraph"/>
              <w:spacing w:before="44" w:line="156" w:lineRule="exact"/>
              <w:ind w:left="19"/>
              <w:rPr>
                <w:sz w:val="14"/>
              </w:rPr>
            </w:pPr>
            <w:r>
              <w:rPr>
                <w:sz w:val="14"/>
              </w:rPr>
              <w:t>Funkcija: 0111 Izvršna i zakonodavna tijela</w:t>
            </w:r>
          </w:p>
        </w:tc>
        <w:tc>
          <w:tcPr>
            <w:tcW w:w="1771" w:type="dxa"/>
            <w:vMerge w:val="restart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3D26376" w14:textId="77777777" w:rsidR="00856E2E" w:rsidRDefault="00492865">
            <w:pPr>
              <w:pStyle w:val="TableParagraph"/>
              <w:spacing w:before="9"/>
              <w:ind w:left="874"/>
              <w:rPr>
                <w:b/>
                <w:sz w:val="16"/>
              </w:rPr>
            </w:pPr>
            <w:r>
              <w:rPr>
                <w:b/>
                <w:sz w:val="16"/>
              </w:rPr>
              <w:t>21.000,00</w:t>
            </w:r>
          </w:p>
        </w:tc>
        <w:tc>
          <w:tcPr>
            <w:tcW w:w="1771" w:type="dxa"/>
            <w:vMerge w:val="restart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93E9A62" w14:textId="77777777" w:rsidR="00856E2E" w:rsidRDefault="00492865">
            <w:pPr>
              <w:pStyle w:val="TableParagraph"/>
              <w:spacing w:before="9"/>
              <w:ind w:right="5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6" w:type="dxa"/>
            <w:vMerge w:val="restart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1B56664" w14:textId="77777777" w:rsidR="00856E2E" w:rsidRDefault="00492865">
            <w:pPr>
              <w:pStyle w:val="TableParagraph"/>
              <w:spacing w:before="9"/>
              <w:ind w:left="885"/>
              <w:rPr>
                <w:b/>
                <w:sz w:val="16"/>
              </w:rPr>
            </w:pPr>
            <w:r>
              <w:rPr>
                <w:b/>
                <w:sz w:val="16"/>
              </w:rPr>
              <w:t>21.000,00</w:t>
            </w:r>
          </w:p>
        </w:tc>
        <w:tc>
          <w:tcPr>
            <w:tcW w:w="1085" w:type="dxa"/>
            <w:vMerge w:val="restart"/>
            <w:tcBorders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7725B40F" w14:textId="77777777" w:rsidR="00856E2E" w:rsidRDefault="00492865">
            <w:pPr>
              <w:pStyle w:val="TableParagraph"/>
              <w:spacing w:before="9"/>
              <w:ind w:left="302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3E722102" w14:textId="77777777">
        <w:trPr>
          <w:trHeight w:val="182"/>
        </w:trPr>
        <w:tc>
          <w:tcPr>
            <w:tcW w:w="228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E6E6E6"/>
          </w:tcPr>
          <w:p w14:paraId="6287E3D4" w14:textId="77777777" w:rsidR="00856E2E" w:rsidRDefault="00492865">
            <w:pPr>
              <w:pStyle w:val="TableParagraph"/>
              <w:spacing w:before="1" w:line="160" w:lineRule="exact"/>
              <w:ind w:left="26"/>
              <w:jc w:val="center"/>
              <w:rPr>
                <w:sz w:val="14"/>
              </w:rPr>
            </w:pPr>
            <w:r>
              <w:rPr>
                <w:sz w:val="14"/>
              </w:rPr>
              <w:t>Izv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123C2658" w14:textId="77777777" w:rsidR="00856E2E" w:rsidRDefault="00492865">
            <w:pPr>
              <w:pStyle w:val="TableParagraph"/>
              <w:spacing w:line="162" w:lineRule="exact"/>
              <w:ind w:left="10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2897A7C8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5D0C64C4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3F82AD7D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134658AC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0CC4842C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6A0F3C9C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thinThickMediumGap" w:sz="6" w:space="0" w:color="000000"/>
            </w:tcBorders>
            <w:shd w:val="clear" w:color="auto" w:fill="E6E6E6"/>
          </w:tcPr>
          <w:p w14:paraId="65952874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63DC6AE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AFBC134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72FA004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91A6ECE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261994E7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7FE3CCC5" w14:textId="77777777">
        <w:trPr>
          <w:trHeight w:val="170"/>
        </w:trPr>
        <w:tc>
          <w:tcPr>
            <w:tcW w:w="1293" w:type="dxa"/>
            <w:gridSpan w:val="9"/>
            <w:tcBorders>
              <w:top w:val="nil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B692151" w14:textId="77777777" w:rsidR="00856E2E" w:rsidRDefault="00856E2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B30073A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C921E01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C95CF59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A407201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1562870D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3D31F348" w14:textId="77777777">
        <w:trPr>
          <w:trHeight w:val="256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6133939B" w14:textId="77777777" w:rsidR="00856E2E" w:rsidRDefault="00492865">
            <w:pPr>
              <w:pStyle w:val="TableParagraph"/>
              <w:spacing w:before="5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53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12B28CD5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66D193F4" w14:textId="77777777" w:rsidR="00856E2E" w:rsidRDefault="00492865">
            <w:pPr>
              <w:pStyle w:val="TableParagraph"/>
              <w:spacing w:before="5"/>
              <w:ind w:left="39"/>
              <w:rPr>
                <w:b/>
                <w:sz w:val="16"/>
              </w:rPr>
            </w:pPr>
            <w:r>
              <w:rPr>
                <w:b/>
                <w:sz w:val="16"/>
              </w:rPr>
              <w:t>Ostali rashodi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1125E9E9" w14:textId="77777777" w:rsidR="00856E2E" w:rsidRDefault="00492865">
            <w:pPr>
              <w:pStyle w:val="TableParagraph"/>
              <w:spacing w:before="5"/>
              <w:ind w:right="6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21.000,00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768B4331" w14:textId="77777777" w:rsidR="00856E2E" w:rsidRDefault="00492865">
            <w:pPr>
              <w:pStyle w:val="TableParagraph"/>
              <w:spacing w:before="5"/>
              <w:ind w:right="5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579DADCE" w14:textId="77777777" w:rsidR="00856E2E" w:rsidRDefault="00492865">
            <w:pPr>
              <w:pStyle w:val="TableParagraph"/>
              <w:spacing w:before="5"/>
              <w:ind w:right="4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21.000,00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F9F9F9"/>
          </w:tcPr>
          <w:p w14:paraId="57218D2E" w14:textId="77777777" w:rsidR="00856E2E" w:rsidRDefault="00492865">
            <w:pPr>
              <w:pStyle w:val="TableParagraph"/>
              <w:spacing w:before="5"/>
              <w:ind w:right="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5044E207" w14:textId="77777777">
        <w:trPr>
          <w:trHeight w:val="257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04ED544" w14:textId="77777777" w:rsidR="00856E2E" w:rsidRDefault="00492865">
            <w:pPr>
              <w:pStyle w:val="TableParagraph"/>
              <w:spacing w:before="5"/>
              <w:ind w:left="459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553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586FD1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C65DCB" w14:textId="77777777" w:rsidR="00856E2E" w:rsidRDefault="00492865">
            <w:pPr>
              <w:pStyle w:val="TableParagraph"/>
              <w:spacing w:before="5"/>
              <w:ind w:left="39"/>
              <w:rPr>
                <w:sz w:val="16"/>
              </w:rPr>
            </w:pPr>
            <w:r>
              <w:rPr>
                <w:sz w:val="16"/>
              </w:rPr>
              <w:t>Tekuće donacije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092FC8" w14:textId="77777777" w:rsidR="00856E2E" w:rsidRDefault="00492865">
            <w:pPr>
              <w:pStyle w:val="TableParagraph"/>
              <w:spacing w:before="5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21.000,00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7AC906" w14:textId="77777777" w:rsidR="00856E2E" w:rsidRDefault="00492865">
            <w:pPr>
              <w:pStyle w:val="TableParagraph"/>
              <w:spacing w:before="5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7EBBF4" w14:textId="77777777" w:rsidR="00856E2E" w:rsidRDefault="00492865">
            <w:pPr>
              <w:pStyle w:val="TableParagraph"/>
              <w:spacing w:before="5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21.000,00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BFD5223" w14:textId="77777777" w:rsidR="00856E2E" w:rsidRDefault="00492865">
            <w:pPr>
              <w:pStyle w:val="TableParagraph"/>
              <w:spacing w:before="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3D17BDA8" w14:textId="77777777">
        <w:trPr>
          <w:trHeight w:val="198"/>
        </w:trPr>
        <w:tc>
          <w:tcPr>
            <w:tcW w:w="1293" w:type="dxa"/>
            <w:gridSpan w:val="9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7DA01429" w14:textId="77777777" w:rsidR="00856E2E" w:rsidRDefault="00492865">
            <w:pPr>
              <w:pStyle w:val="TableParagraph"/>
              <w:spacing w:before="6" w:line="172" w:lineRule="exact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Akt. A100003</w:t>
            </w:r>
          </w:p>
        </w:tc>
        <w:tc>
          <w:tcPr>
            <w:tcW w:w="32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1325F23" w14:textId="77777777" w:rsidR="00856E2E" w:rsidRDefault="00492865">
            <w:pPr>
              <w:pStyle w:val="TableParagraph"/>
              <w:spacing w:before="6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Osnovne funkcije političkih stranaka</w:t>
            </w:r>
          </w:p>
          <w:p w14:paraId="0478671C" w14:textId="77777777" w:rsidR="00856E2E" w:rsidRDefault="00492865">
            <w:pPr>
              <w:pStyle w:val="TableParagraph"/>
              <w:spacing w:before="48" w:line="150" w:lineRule="exact"/>
              <w:ind w:left="19"/>
              <w:rPr>
                <w:sz w:val="14"/>
              </w:rPr>
            </w:pPr>
            <w:r>
              <w:rPr>
                <w:sz w:val="14"/>
              </w:rPr>
              <w:t>Funkcija: 0111 Izvršna i zakonodavna tijela</w:t>
            </w:r>
          </w:p>
        </w:tc>
        <w:tc>
          <w:tcPr>
            <w:tcW w:w="177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A1842CA" w14:textId="77777777" w:rsidR="00856E2E" w:rsidRDefault="00492865">
            <w:pPr>
              <w:pStyle w:val="TableParagraph"/>
              <w:spacing w:before="6"/>
              <w:ind w:left="978"/>
              <w:rPr>
                <w:b/>
                <w:sz w:val="16"/>
              </w:rPr>
            </w:pPr>
            <w:r>
              <w:rPr>
                <w:b/>
                <w:sz w:val="16"/>
              </w:rPr>
              <w:t>4.000,00</w:t>
            </w:r>
          </w:p>
        </w:tc>
        <w:tc>
          <w:tcPr>
            <w:tcW w:w="177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FC70566" w14:textId="77777777" w:rsidR="00856E2E" w:rsidRDefault="00492865">
            <w:pPr>
              <w:pStyle w:val="TableParagraph"/>
              <w:spacing w:before="6"/>
              <w:ind w:right="5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6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126F59A" w14:textId="77777777" w:rsidR="00856E2E" w:rsidRDefault="00492865">
            <w:pPr>
              <w:pStyle w:val="TableParagraph"/>
              <w:spacing w:before="6"/>
              <w:ind w:left="988"/>
              <w:rPr>
                <w:b/>
                <w:sz w:val="16"/>
              </w:rPr>
            </w:pPr>
            <w:r>
              <w:rPr>
                <w:b/>
                <w:sz w:val="16"/>
              </w:rPr>
              <w:t>4.000,00</w:t>
            </w:r>
          </w:p>
        </w:tc>
        <w:tc>
          <w:tcPr>
            <w:tcW w:w="108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4EA8CEF0" w14:textId="77777777" w:rsidR="00856E2E" w:rsidRDefault="00492865">
            <w:pPr>
              <w:pStyle w:val="TableParagraph"/>
              <w:spacing w:before="6"/>
              <w:ind w:left="302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230CB1C4" w14:textId="77777777">
        <w:trPr>
          <w:trHeight w:val="188"/>
        </w:trPr>
        <w:tc>
          <w:tcPr>
            <w:tcW w:w="228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52D3AD9F" w14:textId="77777777" w:rsidR="00856E2E" w:rsidRDefault="00492865">
            <w:pPr>
              <w:pStyle w:val="TableParagraph"/>
              <w:spacing w:before="1" w:line="167" w:lineRule="exact"/>
              <w:ind w:left="26"/>
              <w:jc w:val="center"/>
              <w:rPr>
                <w:sz w:val="14"/>
              </w:rPr>
            </w:pPr>
            <w:r>
              <w:rPr>
                <w:sz w:val="14"/>
              </w:rPr>
              <w:t>Izv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1DB89391" w14:textId="77777777" w:rsidR="00856E2E" w:rsidRDefault="00492865">
            <w:pPr>
              <w:pStyle w:val="TableParagraph"/>
              <w:spacing w:line="164" w:lineRule="exact"/>
              <w:ind w:left="10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4D01DD3E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5B917CDF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77705FAF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2D13B343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67D0E063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533D2801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thinThickMediumGap" w:sz="6" w:space="0" w:color="000000"/>
            </w:tcBorders>
            <w:shd w:val="clear" w:color="auto" w:fill="E6E6E6"/>
          </w:tcPr>
          <w:p w14:paraId="6C3499BC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8FAA64D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2CAAC1F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439D410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9894980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12D57C42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2F8AE3C4" w14:textId="77777777">
        <w:trPr>
          <w:trHeight w:val="248"/>
        </w:trPr>
        <w:tc>
          <w:tcPr>
            <w:tcW w:w="740" w:type="dxa"/>
            <w:gridSpan w:val="5"/>
            <w:tcBorders>
              <w:top w:val="single" w:sz="1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390C721D" w14:textId="77777777" w:rsidR="00856E2E" w:rsidRDefault="00492865">
            <w:pPr>
              <w:pStyle w:val="TableParagraph"/>
              <w:spacing w:line="190" w:lineRule="exact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53" w:type="dxa"/>
            <w:gridSpan w:val="4"/>
            <w:tcBorders>
              <w:top w:val="single" w:sz="1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2D828812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03AAE399" w14:textId="77777777" w:rsidR="00856E2E" w:rsidRDefault="00492865">
            <w:pPr>
              <w:pStyle w:val="TableParagraph"/>
              <w:spacing w:line="190" w:lineRule="exact"/>
              <w:ind w:left="39"/>
              <w:rPr>
                <w:b/>
                <w:sz w:val="16"/>
              </w:rPr>
            </w:pPr>
            <w:r>
              <w:rPr>
                <w:b/>
                <w:sz w:val="16"/>
              </w:rPr>
              <w:t>Ostali rashodi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4DEA1BE1" w14:textId="77777777" w:rsidR="00856E2E" w:rsidRDefault="00492865">
            <w:pPr>
              <w:pStyle w:val="TableParagraph"/>
              <w:spacing w:line="190" w:lineRule="exact"/>
              <w:ind w:right="6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4.000,00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293C6287" w14:textId="77777777" w:rsidR="00856E2E" w:rsidRDefault="00492865">
            <w:pPr>
              <w:pStyle w:val="TableParagraph"/>
              <w:spacing w:line="190" w:lineRule="exact"/>
              <w:ind w:right="5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0C9C9C14" w14:textId="77777777" w:rsidR="00856E2E" w:rsidRDefault="00492865">
            <w:pPr>
              <w:pStyle w:val="TableParagraph"/>
              <w:spacing w:line="190" w:lineRule="exact"/>
              <w:ind w:right="4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4.000,00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F9F9F9"/>
          </w:tcPr>
          <w:p w14:paraId="6F1C663B" w14:textId="77777777" w:rsidR="00856E2E" w:rsidRDefault="00492865">
            <w:pPr>
              <w:pStyle w:val="TableParagraph"/>
              <w:spacing w:line="190" w:lineRule="exact"/>
              <w:ind w:right="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68BE7650" w14:textId="77777777">
        <w:trPr>
          <w:trHeight w:val="259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E509344" w14:textId="77777777" w:rsidR="00856E2E" w:rsidRDefault="00492865">
            <w:pPr>
              <w:pStyle w:val="TableParagraph"/>
              <w:spacing w:before="6"/>
              <w:ind w:left="459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553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2E9954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BD0EA5" w14:textId="77777777" w:rsidR="00856E2E" w:rsidRDefault="00492865">
            <w:pPr>
              <w:pStyle w:val="TableParagraph"/>
              <w:spacing w:before="6"/>
              <w:ind w:left="39"/>
              <w:rPr>
                <w:sz w:val="16"/>
              </w:rPr>
            </w:pPr>
            <w:r>
              <w:rPr>
                <w:sz w:val="16"/>
              </w:rPr>
              <w:t>Tekuće donacije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E7B5C6" w14:textId="77777777" w:rsidR="00856E2E" w:rsidRDefault="00492865">
            <w:pPr>
              <w:pStyle w:val="TableParagraph"/>
              <w:spacing w:before="6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351AA3" w14:textId="77777777" w:rsidR="00856E2E" w:rsidRDefault="00492865">
            <w:pPr>
              <w:pStyle w:val="TableParagraph"/>
              <w:spacing w:before="6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4BB169" w14:textId="77777777" w:rsidR="00856E2E" w:rsidRDefault="00492865">
            <w:pPr>
              <w:pStyle w:val="TableParagraph"/>
              <w:spacing w:before="6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BE203F4" w14:textId="77777777" w:rsidR="00856E2E" w:rsidRDefault="00492865">
            <w:pPr>
              <w:pStyle w:val="TableParagraph"/>
              <w:spacing w:before="6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45CB3AE7" w14:textId="77777777">
        <w:trPr>
          <w:trHeight w:val="732"/>
        </w:trPr>
        <w:tc>
          <w:tcPr>
            <w:tcW w:w="1293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6DCDD09F" w14:textId="77777777" w:rsidR="00856E2E" w:rsidRDefault="00492865">
            <w:pPr>
              <w:pStyle w:val="TableParagraph"/>
              <w:spacing w:before="3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0BC963BE" w14:textId="77777777" w:rsidR="00856E2E" w:rsidRDefault="00492865">
            <w:pPr>
              <w:pStyle w:val="TableParagraph"/>
              <w:spacing w:before="35"/>
              <w:ind w:left="713"/>
              <w:rPr>
                <w:b/>
                <w:sz w:val="16"/>
              </w:rPr>
            </w:pPr>
            <w:r>
              <w:rPr>
                <w:b/>
                <w:sz w:val="16"/>
              </w:rPr>
              <w:t>1001</w:t>
            </w: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48042CCA" w14:textId="77777777" w:rsidR="00856E2E" w:rsidRDefault="00492865">
            <w:pPr>
              <w:pStyle w:val="TableParagraph"/>
              <w:spacing w:before="13" w:line="240" w:lineRule="exact"/>
              <w:ind w:left="39" w:right="212"/>
              <w:rPr>
                <w:b/>
                <w:sz w:val="20"/>
              </w:rPr>
            </w:pPr>
            <w:r>
              <w:rPr>
                <w:b/>
                <w:sz w:val="20"/>
              </w:rPr>
              <w:t>Mjere i aktivnosti za osiguranje rada iz djelokruga izvršnih tijela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63372722" w14:textId="77777777" w:rsidR="00856E2E" w:rsidRDefault="00492865">
            <w:pPr>
              <w:pStyle w:val="TableParagraph"/>
              <w:spacing w:before="5"/>
              <w:ind w:right="6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365.600,00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55E536D1" w14:textId="77777777" w:rsidR="00856E2E" w:rsidRDefault="00492865">
            <w:pPr>
              <w:pStyle w:val="TableParagraph"/>
              <w:spacing w:before="5"/>
              <w:ind w:right="4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13.500,00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5574C63E" w14:textId="77777777" w:rsidR="00856E2E" w:rsidRDefault="00492865">
            <w:pPr>
              <w:pStyle w:val="TableParagraph"/>
              <w:spacing w:before="5"/>
              <w:ind w:right="4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379.100,00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CDCDC"/>
          </w:tcPr>
          <w:p w14:paraId="7BE61BF3" w14:textId="77777777" w:rsidR="00856E2E" w:rsidRDefault="00492865">
            <w:pPr>
              <w:pStyle w:val="TableParagraph"/>
              <w:spacing w:before="5"/>
              <w:ind w:right="1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103,69%</w:t>
            </w:r>
          </w:p>
        </w:tc>
      </w:tr>
      <w:tr w:rsidR="00856E2E" w14:paraId="1126DA87" w14:textId="77777777">
        <w:trPr>
          <w:trHeight w:val="195"/>
        </w:trPr>
        <w:tc>
          <w:tcPr>
            <w:tcW w:w="1293" w:type="dxa"/>
            <w:gridSpan w:val="9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209F930D" w14:textId="77777777" w:rsidR="00856E2E" w:rsidRDefault="00492865">
            <w:pPr>
              <w:pStyle w:val="TableParagraph"/>
              <w:spacing w:before="3" w:line="172" w:lineRule="exact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Akt. A100101</w:t>
            </w:r>
          </w:p>
        </w:tc>
        <w:tc>
          <w:tcPr>
            <w:tcW w:w="32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4D9191D" w14:textId="77777777" w:rsidR="00856E2E" w:rsidRDefault="00492865">
            <w:pPr>
              <w:pStyle w:val="TableParagraph"/>
              <w:spacing w:before="3"/>
              <w:ind w:left="19" w:right="212"/>
              <w:rPr>
                <w:b/>
                <w:sz w:val="16"/>
              </w:rPr>
            </w:pPr>
            <w:r>
              <w:rPr>
                <w:b/>
                <w:sz w:val="16"/>
              </w:rPr>
              <w:t>Redovan rad Općinskog načelnika i zamjenika načelnika</w:t>
            </w:r>
          </w:p>
          <w:p w14:paraId="37A53AA3" w14:textId="77777777" w:rsidR="00856E2E" w:rsidRDefault="00492865">
            <w:pPr>
              <w:pStyle w:val="TableParagraph"/>
              <w:spacing w:before="43" w:line="156" w:lineRule="exact"/>
              <w:ind w:left="19"/>
              <w:rPr>
                <w:sz w:val="14"/>
              </w:rPr>
            </w:pPr>
            <w:r>
              <w:rPr>
                <w:sz w:val="14"/>
              </w:rPr>
              <w:t>Funkcija: 0111 Izvršna i zakonodavna tijela</w:t>
            </w:r>
          </w:p>
        </w:tc>
        <w:tc>
          <w:tcPr>
            <w:tcW w:w="177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8C75588" w14:textId="77777777" w:rsidR="00856E2E" w:rsidRDefault="00492865">
            <w:pPr>
              <w:pStyle w:val="TableParagraph"/>
              <w:spacing w:before="3"/>
              <w:ind w:left="771"/>
              <w:rPr>
                <w:b/>
                <w:sz w:val="16"/>
              </w:rPr>
            </w:pPr>
            <w:r>
              <w:rPr>
                <w:b/>
                <w:sz w:val="16"/>
              </w:rPr>
              <w:t>189.800,00</w:t>
            </w:r>
          </w:p>
        </w:tc>
        <w:tc>
          <w:tcPr>
            <w:tcW w:w="177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22925D5" w14:textId="77777777" w:rsidR="00856E2E" w:rsidRDefault="00492865">
            <w:pPr>
              <w:pStyle w:val="TableParagraph"/>
              <w:spacing w:before="3"/>
              <w:ind w:right="5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6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F9D5E02" w14:textId="77777777" w:rsidR="00856E2E" w:rsidRDefault="00492865">
            <w:pPr>
              <w:pStyle w:val="TableParagraph"/>
              <w:spacing w:before="3"/>
              <w:ind w:left="781"/>
              <w:rPr>
                <w:b/>
                <w:sz w:val="16"/>
              </w:rPr>
            </w:pPr>
            <w:r>
              <w:rPr>
                <w:b/>
                <w:sz w:val="16"/>
              </w:rPr>
              <w:t>189.800,00</w:t>
            </w:r>
          </w:p>
        </w:tc>
        <w:tc>
          <w:tcPr>
            <w:tcW w:w="108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432C2F7E" w14:textId="77777777" w:rsidR="00856E2E" w:rsidRDefault="00492865">
            <w:pPr>
              <w:pStyle w:val="TableParagraph"/>
              <w:spacing w:before="3"/>
              <w:ind w:left="302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4672AEE8" w14:textId="77777777">
        <w:trPr>
          <w:trHeight w:val="181"/>
        </w:trPr>
        <w:tc>
          <w:tcPr>
            <w:tcW w:w="228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E6E6E6"/>
          </w:tcPr>
          <w:p w14:paraId="1A9A3A26" w14:textId="77777777" w:rsidR="00856E2E" w:rsidRDefault="00492865">
            <w:pPr>
              <w:pStyle w:val="TableParagraph"/>
              <w:spacing w:before="1" w:line="160" w:lineRule="exact"/>
              <w:ind w:left="26"/>
              <w:jc w:val="center"/>
              <w:rPr>
                <w:sz w:val="14"/>
              </w:rPr>
            </w:pPr>
            <w:r>
              <w:rPr>
                <w:sz w:val="14"/>
              </w:rPr>
              <w:t>Izv</w:t>
            </w:r>
          </w:p>
        </w:tc>
        <w:tc>
          <w:tcPr>
            <w:tcW w:w="11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29B573C3" w14:textId="77777777" w:rsidR="00856E2E" w:rsidRDefault="00492865">
            <w:pPr>
              <w:pStyle w:val="TableParagraph"/>
              <w:spacing w:line="162" w:lineRule="exact"/>
              <w:ind w:left="10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3126BCE8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3629EB8B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013E167B" w14:textId="77777777" w:rsidR="00856E2E" w:rsidRDefault="00492865">
            <w:pPr>
              <w:pStyle w:val="TableParagraph"/>
              <w:spacing w:line="162" w:lineRule="exact"/>
              <w:ind w:right="-72"/>
              <w:jc w:val="right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7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45F11E23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4E1DFA0F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6F0EF27B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" w:type="dxa"/>
            <w:tcBorders>
              <w:left w:val="single" w:sz="12" w:space="0" w:color="000000"/>
              <w:bottom w:val="single" w:sz="12" w:space="0" w:color="000000"/>
              <w:right w:val="thinThickMediumGap" w:sz="6" w:space="0" w:color="000000"/>
            </w:tcBorders>
            <w:shd w:val="clear" w:color="auto" w:fill="E6E6E6"/>
          </w:tcPr>
          <w:p w14:paraId="2B793B24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4DEA1A1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BEB7741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34AC352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633D7F1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0DEFE00B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4E737D2C" w14:textId="77777777">
        <w:trPr>
          <w:trHeight w:val="170"/>
        </w:trPr>
        <w:tc>
          <w:tcPr>
            <w:tcW w:w="1293" w:type="dxa"/>
            <w:gridSpan w:val="9"/>
            <w:tcBorders>
              <w:top w:val="nil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8ACDADD" w14:textId="77777777" w:rsidR="00856E2E" w:rsidRDefault="00856E2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A552F4B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1043660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9A6CA74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EB1AC37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41289F49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7E9666F3" w14:textId="77777777">
        <w:trPr>
          <w:trHeight w:val="256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3F95F007" w14:textId="77777777" w:rsidR="00856E2E" w:rsidRDefault="00492865">
            <w:pPr>
              <w:pStyle w:val="TableParagraph"/>
              <w:spacing w:before="6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553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76261DB9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2F4F329A" w14:textId="77777777" w:rsidR="00856E2E" w:rsidRDefault="00492865">
            <w:pPr>
              <w:pStyle w:val="TableParagraph"/>
              <w:spacing w:before="6"/>
              <w:ind w:left="39"/>
              <w:rPr>
                <w:b/>
                <w:sz w:val="16"/>
              </w:rPr>
            </w:pPr>
            <w:r>
              <w:rPr>
                <w:b/>
                <w:sz w:val="16"/>
              </w:rPr>
              <w:t>Rashodi za zaposlene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0C55031C" w14:textId="77777777" w:rsidR="00856E2E" w:rsidRDefault="00492865">
            <w:pPr>
              <w:pStyle w:val="TableParagraph"/>
              <w:spacing w:before="6"/>
              <w:ind w:right="6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189.800,00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3464EF63" w14:textId="77777777" w:rsidR="00856E2E" w:rsidRDefault="00492865">
            <w:pPr>
              <w:pStyle w:val="TableParagraph"/>
              <w:spacing w:before="6"/>
              <w:ind w:right="5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1F4074DF" w14:textId="77777777" w:rsidR="00856E2E" w:rsidRDefault="00492865">
            <w:pPr>
              <w:pStyle w:val="TableParagraph"/>
              <w:spacing w:before="6"/>
              <w:ind w:right="4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189.800,00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F9F9F9"/>
          </w:tcPr>
          <w:p w14:paraId="06D04291" w14:textId="77777777" w:rsidR="00856E2E" w:rsidRDefault="00492865">
            <w:pPr>
              <w:pStyle w:val="TableParagraph"/>
              <w:spacing w:before="6"/>
              <w:ind w:right="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19D39368" w14:textId="77777777">
        <w:trPr>
          <w:trHeight w:val="257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AF873E8" w14:textId="77777777" w:rsidR="00856E2E" w:rsidRDefault="00492865">
            <w:pPr>
              <w:pStyle w:val="TableParagraph"/>
              <w:spacing w:before="6"/>
              <w:ind w:left="459"/>
              <w:rPr>
                <w:sz w:val="16"/>
              </w:rPr>
            </w:pPr>
            <w:r>
              <w:rPr>
                <w:sz w:val="16"/>
              </w:rPr>
              <w:t>311</w:t>
            </w:r>
          </w:p>
        </w:tc>
        <w:tc>
          <w:tcPr>
            <w:tcW w:w="553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838065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E178EF" w14:textId="77777777" w:rsidR="00856E2E" w:rsidRDefault="00492865">
            <w:pPr>
              <w:pStyle w:val="TableParagraph"/>
              <w:spacing w:before="6"/>
              <w:ind w:left="39"/>
              <w:rPr>
                <w:sz w:val="16"/>
              </w:rPr>
            </w:pPr>
            <w:r>
              <w:rPr>
                <w:sz w:val="16"/>
              </w:rPr>
              <w:t>Plaće (Bruto)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E94549" w14:textId="77777777" w:rsidR="00856E2E" w:rsidRDefault="00492865">
            <w:pPr>
              <w:pStyle w:val="TableParagraph"/>
              <w:spacing w:before="6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163.000,00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13E0E8" w14:textId="77777777" w:rsidR="00856E2E" w:rsidRDefault="00492865">
            <w:pPr>
              <w:pStyle w:val="TableParagraph"/>
              <w:spacing w:before="6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A7E086" w14:textId="77777777" w:rsidR="00856E2E" w:rsidRDefault="00492865">
            <w:pPr>
              <w:pStyle w:val="TableParagraph"/>
              <w:spacing w:before="6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163.000,00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F5D5004" w14:textId="77777777" w:rsidR="00856E2E" w:rsidRDefault="00492865">
            <w:pPr>
              <w:pStyle w:val="TableParagraph"/>
              <w:spacing w:before="6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41360704" w14:textId="77777777">
        <w:trPr>
          <w:trHeight w:val="266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right w:val="single" w:sz="2" w:space="0" w:color="000000"/>
            </w:tcBorders>
          </w:tcPr>
          <w:p w14:paraId="64CAAA1C" w14:textId="77777777" w:rsidR="00856E2E" w:rsidRDefault="00492865">
            <w:pPr>
              <w:pStyle w:val="TableParagraph"/>
              <w:spacing w:before="7"/>
              <w:ind w:left="459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553" w:type="dxa"/>
            <w:gridSpan w:val="4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4DECF041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15C9BFAA" w14:textId="77777777" w:rsidR="00856E2E" w:rsidRDefault="00492865">
            <w:pPr>
              <w:pStyle w:val="TableParagraph"/>
              <w:spacing w:before="7"/>
              <w:ind w:left="39"/>
              <w:rPr>
                <w:sz w:val="16"/>
              </w:rPr>
            </w:pPr>
            <w:r>
              <w:rPr>
                <w:sz w:val="16"/>
              </w:rPr>
              <w:t>Doprinosi na plaće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77CA8C42" w14:textId="77777777" w:rsidR="00856E2E" w:rsidRDefault="00492865">
            <w:pPr>
              <w:pStyle w:val="TableParagraph"/>
              <w:spacing w:before="7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26.800,00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3073C653" w14:textId="77777777" w:rsidR="00856E2E" w:rsidRDefault="00492865">
            <w:pPr>
              <w:pStyle w:val="TableParagraph"/>
              <w:spacing w:before="7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648C2BDA" w14:textId="77777777" w:rsidR="00856E2E" w:rsidRDefault="00492865">
            <w:pPr>
              <w:pStyle w:val="TableParagraph"/>
              <w:spacing w:before="7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26.800,00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right w:val="nil"/>
            </w:tcBorders>
          </w:tcPr>
          <w:p w14:paraId="707B31E5" w14:textId="77777777" w:rsidR="00856E2E" w:rsidRDefault="00492865">
            <w:pPr>
              <w:pStyle w:val="TableParagraph"/>
              <w:spacing w:before="7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00ADB5F3" w14:textId="77777777">
        <w:trPr>
          <w:trHeight w:val="201"/>
        </w:trPr>
        <w:tc>
          <w:tcPr>
            <w:tcW w:w="1293" w:type="dxa"/>
            <w:gridSpan w:val="9"/>
            <w:tcBorders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50B802CA" w14:textId="77777777" w:rsidR="00856E2E" w:rsidRDefault="00492865">
            <w:pPr>
              <w:pStyle w:val="TableParagraph"/>
              <w:spacing w:before="9" w:line="172" w:lineRule="exact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Akt. A100102</w:t>
            </w:r>
          </w:p>
        </w:tc>
        <w:tc>
          <w:tcPr>
            <w:tcW w:w="3214" w:type="dxa"/>
            <w:vMerge w:val="restart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E4FCD29" w14:textId="77777777" w:rsidR="00856E2E" w:rsidRDefault="00492865">
            <w:pPr>
              <w:pStyle w:val="TableParagraph"/>
              <w:spacing w:before="9"/>
              <w:ind w:left="19" w:right="212"/>
              <w:rPr>
                <w:b/>
                <w:sz w:val="16"/>
              </w:rPr>
            </w:pPr>
            <w:r>
              <w:rPr>
                <w:b/>
                <w:sz w:val="16"/>
              </w:rPr>
              <w:t>Održavanje protokola Dana oslobođenja</w:t>
            </w:r>
          </w:p>
          <w:p w14:paraId="167E6634" w14:textId="77777777" w:rsidR="00856E2E" w:rsidRDefault="00492865">
            <w:pPr>
              <w:pStyle w:val="TableParagraph"/>
              <w:spacing w:before="44" w:line="156" w:lineRule="exact"/>
              <w:ind w:left="19"/>
              <w:rPr>
                <w:sz w:val="14"/>
              </w:rPr>
            </w:pPr>
            <w:r>
              <w:rPr>
                <w:sz w:val="14"/>
              </w:rPr>
              <w:t>Funkcija: 0111 Izvršna i zakonodavna tijela</w:t>
            </w:r>
          </w:p>
        </w:tc>
        <w:tc>
          <w:tcPr>
            <w:tcW w:w="1771" w:type="dxa"/>
            <w:vMerge w:val="restart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A23973C" w14:textId="77777777" w:rsidR="00856E2E" w:rsidRDefault="00492865">
            <w:pPr>
              <w:pStyle w:val="TableParagraph"/>
              <w:spacing w:before="9"/>
              <w:ind w:left="874"/>
              <w:rPr>
                <w:b/>
                <w:sz w:val="16"/>
              </w:rPr>
            </w:pPr>
            <w:r>
              <w:rPr>
                <w:b/>
                <w:sz w:val="16"/>
              </w:rPr>
              <w:t>14.000,00</w:t>
            </w:r>
          </w:p>
        </w:tc>
        <w:tc>
          <w:tcPr>
            <w:tcW w:w="1771" w:type="dxa"/>
            <w:vMerge w:val="restart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26D9112" w14:textId="77777777" w:rsidR="00856E2E" w:rsidRDefault="00492865">
            <w:pPr>
              <w:pStyle w:val="TableParagraph"/>
              <w:spacing w:before="9"/>
              <w:ind w:right="5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6" w:type="dxa"/>
            <w:vMerge w:val="restart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06322D4" w14:textId="77777777" w:rsidR="00856E2E" w:rsidRDefault="00492865">
            <w:pPr>
              <w:pStyle w:val="TableParagraph"/>
              <w:spacing w:before="9"/>
              <w:ind w:left="885"/>
              <w:rPr>
                <w:b/>
                <w:sz w:val="16"/>
              </w:rPr>
            </w:pPr>
            <w:r>
              <w:rPr>
                <w:b/>
                <w:sz w:val="16"/>
              </w:rPr>
              <w:t>14.000,00</w:t>
            </w:r>
          </w:p>
        </w:tc>
        <w:tc>
          <w:tcPr>
            <w:tcW w:w="1085" w:type="dxa"/>
            <w:vMerge w:val="restart"/>
            <w:tcBorders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463BD6D6" w14:textId="77777777" w:rsidR="00856E2E" w:rsidRDefault="00492865">
            <w:pPr>
              <w:pStyle w:val="TableParagraph"/>
              <w:spacing w:before="9"/>
              <w:ind w:left="302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6D922BF9" w14:textId="77777777">
        <w:trPr>
          <w:trHeight w:val="181"/>
        </w:trPr>
        <w:tc>
          <w:tcPr>
            <w:tcW w:w="228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E6E6E6"/>
          </w:tcPr>
          <w:p w14:paraId="2329D577" w14:textId="77777777" w:rsidR="00856E2E" w:rsidRDefault="00492865">
            <w:pPr>
              <w:pStyle w:val="TableParagraph"/>
              <w:spacing w:before="1" w:line="160" w:lineRule="exact"/>
              <w:ind w:left="26"/>
              <w:jc w:val="center"/>
              <w:rPr>
                <w:sz w:val="14"/>
              </w:rPr>
            </w:pPr>
            <w:r>
              <w:rPr>
                <w:sz w:val="14"/>
              </w:rPr>
              <w:t>Izv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E6E6E6"/>
          </w:tcPr>
          <w:p w14:paraId="16EEF3D3" w14:textId="77777777" w:rsidR="00856E2E" w:rsidRDefault="00492865">
            <w:pPr>
              <w:pStyle w:val="TableParagraph"/>
              <w:spacing w:line="162" w:lineRule="exact"/>
              <w:ind w:left="10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E6E6E6"/>
          </w:tcPr>
          <w:p w14:paraId="680CB077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E6E6E6"/>
          </w:tcPr>
          <w:p w14:paraId="49DAC060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E6E6E6"/>
          </w:tcPr>
          <w:p w14:paraId="6812FDB0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E6E6E6"/>
          </w:tcPr>
          <w:p w14:paraId="3B9B2879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E6E6E6"/>
          </w:tcPr>
          <w:p w14:paraId="4A6C7423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E6E6E6"/>
          </w:tcPr>
          <w:p w14:paraId="3DB035D0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" w:type="dxa"/>
            <w:tcBorders>
              <w:top w:val="single" w:sz="12" w:space="0" w:color="000000"/>
              <w:left w:val="single" w:sz="12" w:space="0" w:color="000000"/>
              <w:right w:val="thinThickMediumGap" w:sz="6" w:space="0" w:color="000000"/>
            </w:tcBorders>
            <w:shd w:val="clear" w:color="auto" w:fill="E6E6E6"/>
          </w:tcPr>
          <w:p w14:paraId="2C0D30E6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119B436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2232820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9C7296B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88CC6E3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3BB6C436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32BC21F6" w14:textId="77777777">
        <w:trPr>
          <w:trHeight w:val="171"/>
        </w:trPr>
        <w:tc>
          <w:tcPr>
            <w:tcW w:w="1293" w:type="dxa"/>
            <w:gridSpan w:val="9"/>
            <w:tcBorders>
              <w:top w:val="nil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BADDFED" w14:textId="77777777" w:rsidR="00856E2E" w:rsidRDefault="00856E2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874534C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1AC8066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1C69135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9BD9B62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29FEE5A1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6011F949" w14:textId="77777777">
        <w:trPr>
          <w:trHeight w:val="256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766FB75A" w14:textId="77777777" w:rsidR="00856E2E" w:rsidRDefault="00492865">
            <w:pPr>
              <w:pStyle w:val="TableParagraph"/>
              <w:spacing w:before="5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53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36D9E17F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5FAC8AE5" w14:textId="77777777" w:rsidR="00856E2E" w:rsidRDefault="00492865">
            <w:pPr>
              <w:pStyle w:val="TableParagraph"/>
              <w:spacing w:before="5"/>
              <w:ind w:left="39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79595126" w14:textId="77777777" w:rsidR="00856E2E" w:rsidRDefault="00492865">
            <w:pPr>
              <w:pStyle w:val="TableParagraph"/>
              <w:spacing w:before="5"/>
              <w:ind w:right="6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14.000,00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728B1676" w14:textId="77777777" w:rsidR="00856E2E" w:rsidRDefault="00492865">
            <w:pPr>
              <w:pStyle w:val="TableParagraph"/>
              <w:spacing w:before="5"/>
              <w:ind w:right="5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5CE9B037" w14:textId="77777777" w:rsidR="00856E2E" w:rsidRDefault="00492865">
            <w:pPr>
              <w:pStyle w:val="TableParagraph"/>
              <w:spacing w:before="5"/>
              <w:ind w:right="4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14.000,00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F9F9F9"/>
          </w:tcPr>
          <w:p w14:paraId="0C1A17DC" w14:textId="77777777" w:rsidR="00856E2E" w:rsidRDefault="00492865">
            <w:pPr>
              <w:pStyle w:val="TableParagraph"/>
              <w:spacing w:before="5"/>
              <w:ind w:right="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015C9B53" w14:textId="77777777">
        <w:trPr>
          <w:trHeight w:val="257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C953F5C" w14:textId="77777777" w:rsidR="00856E2E" w:rsidRDefault="00492865">
            <w:pPr>
              <w:pStyle w:val="TableParagraph"/>
              <w:spacing w:before="5"/>
              <w:ind w:left="459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553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AC7E17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6E381C" w14:textId="77777777" w:rsidR="00856E2E" w:rsidRDefault="00492865">
            <w:pPr>
              <w:pStyle w:val="TableParagraph"/>
              <w:spacing w:before="5"/>
              <w:ind w:left="39"/>
              <w:rPr>
                <w:sz w:val="16"/>
              </w:rPr>
            </w:pPr>
            <w:r>
              <w:rPr>
                <w:sz w:val="16"/>
              </w:rPr>
              <w:t>Ostali nespomenuti rashodi poslovanja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6B5879" w14:textId="77777777" w:rsidR="00856E2E" w:rsidRDefault="00492865">
            <w:pPr>
              <w:pStyle w:val="TableParagraph"/>
              <w:spacing w:before="5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14.000,00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2DECAD" w14:textId="77777777" w:rsidR="00856E2E" w:rsidRDefault="00492865">
            <w:pPr>
              <w:pStyle w:val="TableParagraph"/>
              <w:spacing w:before="5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DD9712" w14:textId="77777777" w:rsidR="00856E2E" w:rsidRDefault="00492865">
            <w:pPr>
              <w:pStyle w:val="TableParagraph"/>
              <w:spacing w:before="5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14.000,00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7F94870" w14:textId="77777777" w:rsidR="00856E2E" w:rsidRDefault="00492865">
            <w:pPr>
              <w:pStyle w:val="TableParagraph"/>
              <w:spacing w:before="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2F0ACFDF" w14:textId="77777777">
        <w:trPr>
          <w:trHeight w:val="198"/>
        </w:trPr>
        <w:tc>
          <w:tcPr>
            <w:tcW w:w="1293" w:type="dxa"/>
            <w:gridSpan w:val="9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58BF8030" w14:textId="77777777" w:rsidR="00856E2E" w:rsidRDefault="00492865">
            <w:pPr>
              <w:pStyle w:val="TableParagraph"/>
              <w:spacing w:before="6" w:line="172" w:lineRule="exact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Akt. A100103</w:t>
            </w:r>
          </w:p>
        </w:tc>
        <w:tc>
          <w:tcPr>
            <w:tcW w:w="32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5A5A4C1" w14:textId="77777777" w:rsidR="00856E2E" w:rsidRDefault="00492865">
            <w:pPr>
              <w:pStyle w:val="TableParagraph"/>
              <w:spacing w:before="6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Obilježavanje Dana</w:t>
            </w:r>
            <w:r>
              <w:rPr>
                <w:b/>
                <w:spacing w:val="11"/>
                <w:sz w:val="16"/>
              </w:rPr>
              <w:t xml:space="preserve"> </w:t>
            </w:r>
            <w:r>
              <w:rPr>
                <w:b/>
                <w:sz w:val="16"/>
              </w:rPr>
              <w:t>općine</w:t>
            </w:r>
          </w:p>
          <w:p w14:paraId="7EAE53F4" w14:textId="77777777" w:rsidR="00856E2E" w:rsidRDefault="00492865">
            <w:pPr>
              <w:pStyle w:val="TableParagraph"/>
              <w:spacing w:before="48" w:line="150" w:lineRule="exact"/>
              <w:ind w:left="19"/>
              <w:rPr>
                <w:sz w:val="14"/>
              </w:rPr>
            </w:pPr>
            <w:r>
              <w:rPr>
                <w:sz w:val="14"/>
              </w:rPr>
              <w:t>Funkcija: 0133 Ostale opće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usluge</w:t>
            </w:r>
          </w:p>
        </w:tc>
        <w:tc>
          <w:tcPr>
            <w:tcW w:w="177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0D7C1AA" w14:textId="77777777" w:rsidR="00856E2E" w:rsidRDefault="00492865">
            <w:pPr>
              <w:pStyle w:val="TableParagraph"/>
              <w:spacing w:before="6"/>
              <w:ind w:left="874"/>
              <w:rPr>
                <w:b/>
                <w:sz w:val="16"/>
              </w:rPr>
            </w:pPr>
            <w:r>
              <w:rPr>
                <w:b/>
                <w:sz w:val="16"/>
              </w:rPr>
              <w:t>81.500,00</w:t>
            </w:r>
          </w:p>
        </w:tc>
        <w:tc>
          <w:tcPr>
            <w:tcW w:w="177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02D3A59" w14:textId="77777777" w:rsidR="00856E2E" w:rsidRDefault="00492865">
            <w:pPr>
              <w:pStyle w:val="TableParagraph"/>
              <w:spacing w:before="6"/>
              <w:ind w:left="887"/>
              <w:rPr>
                <w:b/>
                <w:sz w:val="16"/>
              </w:rPr>
            </w:pPr>
            <w:r>
              <w:rPr>
                <w:b/>
                <w:sz w:val="16"/>
              </w:rPr>
              <w:t>13.000,00</w:t>
            </w:r>
          </w:p>
        </w:tc>
        <w:tc>
          <w:tcPr>
            <w:tcW w:w="1766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2244CE4" w14:textId="77777777" w:rsidR="00856E2E" w:rsidRDefault="00492865">
            <w:pPr>
              <w:pStyle w:val="TableParagraph"/>
              <w:spacing w:before="6"/>
              <w:ind w:left="885"/>
              <w:rPr>
                <w:b/>
                <w:sz w:val="16"/>
              </w:rPr>
            </w:pPr>
            <w:r>
              <w:rPr>
                <w:b/>
                <w:sz w:val="16"/>
              </w:rPr>
              <w:t>94.500,00</w:t>
            </w:r>
          </w:p>
        </w:tc>
        <w:tc>
          <w:tcPr>
            <w:tcW w:w="108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15A67CB4" w14:textId="77777777" w:rsidR="00856E2E" w:rsidRDefault="00492865">
            <w:pPr>
              <w:pStyle w:val="TableParagraph"/>
              <w:spacing w:before="6"/>
              <w:ind w:left="302"/>
              <w:rPr>
                <w:b/>
                <w:sz w:val="16"/>
              </w:rPr>
            </w:pPr>
            <w:r>
              <w:rPr>
                <w:b/>
                <w:sz w:val="16"/>
              </w:rPr>
              <w:t>115,95%</w:t>
            </w:r>
          </w:p>
        </w:tc>
      </w:tr>
      <w:tr w:rsidR="00856E2E" w14:paraId="2260205E" w14:textId="77777777">
        <w:trPr>
          <w:trHeight w:val="188"/>
        </w:trPr>
        <w:tc>
          <w:tcPr>
            <w:tcW w:w="228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4CD5669E" w14:textId="77777777" w:rsidR="00856E2E" w:rsidRDefault="00492865">
            <w:pPr>
              <w:pStyle w:val="TableParagraph"/>
              <w:spacing w:before="1" w:line="167" w:lineRule="exact"/>
              <w:ind w:left="26"/>
              <w:jc w:val="center"/>
              <w:rPr>
                <w:sz w:val="14"/>
              </w:rPr>
            </w:pPr>
            <w:r>
              <w:rPr>
                <w:sz w:val="14"/>
              </w:rPr>
              <w:t>Izv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31CE959D" w14:textId="77777777" w:rsidR="00856E2E" w:rsidRDefault="00492865">
            <w:pPr>
              <w:pStyle w:val="TableParagraph"/>
              <w:spacing w:line="164" w:lineRule="exact"/>
              <w:ind w:left="10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5D4E762F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2618D439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21925ECF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074BE559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05AA3903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6E59EBF9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thinThickMediumGap" w:sz="6" w:space="0" w:color="000000"/>
            </w:tcBorders>
            <w:shd w:val="clear" w:color="auto" w:fill="E6E6E6"/>
          </w:tcPr>
          <w:p w14:paraId="0ABE9F07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DE794DA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84649B5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B868EC7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42042F6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64B58299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6E0983D9" w14:textId="77777777">
        <w:trPr>
          <w:trHeight w:val="248"/>
        </w:trPr>
        <w:tc>
          <w:tcPr>
            <w:tcW w:w="740" w:type="dxa"/>
            <w:gridSpan w:val="5"/>
            <w:tcBorders>
              <w:top w:val="single" w:sz="1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5CC6887E" w14:textId="77777777" w:rsidR="00856E2E" w:rsidRDefault="00492865">
            <w:pPr>
              <w:pStyle w:val="TableParagraph"/>
              <w:spacing w:line="190" w:lineRule="exact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53" w:type="dxa"/>
            <w:gridSpan w:val="4"/>
            <w:tcBorders>
              <w:top w:val="single" w:sz="1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476F3B84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114B0675" w14:textId="77777777" w:rsidR="00856E2E" w:rsidRDefault="00492865">
            <w:pPr>
              <w:pStyle w:val="TableParagraph"/>
              <w:spacing w:line="190" w:lineRule="exact"/>
              <w:ind w:left="39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06435F45" w14:textId="77777777" w:rsidR="00856E2E" w:rsidRDefault="00492865">
            <w:pPr>
              <w:pStyle w:val="TableParagraph"/>
              <w:spacing w:line="190" w:lineRule="exact"/>
              <w:ind w:right="6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81.500,00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61AA8659" w14:textId="77777777" w:rsidR="00856E2E" w:rsidRDefault="00492865">
            <w:pPr>
              <w:pStyle w:val="TableParagraph"/>
              <w:spacing w:line="190" w:lineRule="exact"/>
              <w:ind w:right="4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13.000,00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65F0EB95" w14:textId="77777777" w:rsidR="00856E2E" w:rsidRDefault="00492865">
            <w:pPr>
              <w:pStyle w:val="TableParagraph"/>
              <w:spacing w:line="190" w:lineRule="exact"/>
              <w:ind w:right="4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94.500,00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F9F9F9"/>
          </w:tcPr>
          <w:p w14:paraId="668A9881" w14:textId="77777777" w:rsidR="00856E2E" w:rsidRDefault="00492865">
            <w:pPr>
              <w:pStyle w:val="TableParagraph"/>
              <w:spacing w:line="190" w:lineRule="exact"/>
              <w:ind w:right="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115,95%</w:t>
            </w:r>
          </w:p>
        </w:tc>
      </w:tr>
      <w:tr w:rsidR="00856E2E" w14:paraId="606D0E73" w14:textId="77777777">
        <w:trPr>
          <w:trHeight w:val="259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E1406C0" w14:textId="77777777" w:rsidR="00856E2E" w:rsidRDefault="00492865">
            <w:pPr>
              <w:pStyle w:val="TableParagraph"/>
              <w:spacing w:before="5"/>
              <w:ind w:left="459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53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53FBBE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ED9BEF" w14:textId="77777777" w:rsidR="00856E2E" w:rsidRDefault="00492865">
            <w:pPr>
              <w:pStyle w:val="TableParagraph"/>
              <w:spacing w:before="5"/>
              <w:ind w:left="39"/>
              <w:rPr>
                <w:sz w:val="16"/>
              </w:rPr>
            </w:pPr>
            <w:r>
              <w:rPr>
                <w:sz w:val="16"/>
              </w:rPr>
              <w:t>Rashodi za usluge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841FF3" w14:textId="77777777" w:rsidR="00856E2E" w:rsidRDefault="00492865">
            <w:pPr>
              <w:pStyle w:val="TableParagraph"/>
              <w:spacing w:before="5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43.500,00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CA9E7F" w14:textId="77777777" w:rsidR="00856E2E" w:rsidRDefault="00492865">
            <w:pPr>
              <w:pStyle w:val="TableParagraph"/>
              <w:spacing w:before="5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13.000,00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2F3338" w14:textId="77777777" w:rsidR="00856E2E" w:rsidRDefault="00492865">
            <w:pPr>
              <w:pStyle w:val="TableParagraph"/>
              <w:spacing w:before="5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56.500,00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FCCD751" w14:textId="77777777" w:rsidR="00856E2E" w:rsidRDefault="00492865">
            <w:pPr>
              <w:pStyle w:val="TableParagraph"/>
              <w:spacing w:before="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129,89%</w:t>
            </w:r>
          </w:p>
        </w:tc>
      </w:tr>
      <w:tr w:rsidR="00856E2E" w14:paraId="53408F6A" w14:textId="77777777">
        <w:trPr>
          <w:trHeight w:val="257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2D02B51" w14:textId="77777777" w:rsidR="00856E2E" w:rsidRDefault="00492865">
            <w:pPr>
              <w:pStyle w:val="TableParagraph"/>
              <w:spacing w:before="5"/>
              <w:ind w:left="459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553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1A9E97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42CA5D" w14:textId="77777777" w:rsidR="00856E2E" w:rsidRDefault="00492865">
            <w:pPr>
              <w:pStyle w:val="TableParagraph"/>
              <w:spacing w:before="5"/>
              <w:ind w:left="39"/>
              <w:rPr>
                <w:sz w:val="16"/>
              </w:rPr>
            </w:pPr>
            <w:r>
              <w:rPr>
                <w:sz w:val="16"/>
              </w:rPr>
              <w:t>Ostali nespomenuti rashodi poslovanja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5A44E0" w14:textId="77777777" w:rsidR="00856E2E" w:rsidRDefault="00492865">
            <w:pPr>
              <w:pStyle w:val="TableParagraph"/>
              <w:spacing w:before="5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38.000,00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111F36" w14:textId="77777777" w:rsidR="00856E2E" w:rsidRDefault="00492865">
            <w:pPr>
              <w:pStyle w:val="TableParagraph"/>
              <w:spacing w:before="5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E752A8" w14:textId="77777777" w:rsidR="00856E2E" w:rsidRDefault="00492865">
            <w:pPr>
              <w:pStyle w:val="TableParagraph"/>
              <w:spacing w:before="5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38.000,00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A5AAA36" w14:textId="77777777" w:rsidR="00856E2E" w:rsidRDefault="00492865">
            <w:pPr>
              <w:pStyle w:val="TableParagraph"/>
              <w:spacing w:before="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2FE86BA0" w14:textId="77777777">
        <w:trPr>
          <w:trHeight w:val="198"/>
        </w:trPr>
        <w:tc>
          <w:tcPr>
            <w:tcW w:w="1293" w:type="dxa"/>
            <w:gridSpan w:val="9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6ECABF61" w14:textId="77777777" w:rsidR="00856E2E" w:rsidRDefault="00492865">
            <w:pPr>
              <w:pStyle w:val="TableParagraph"/>
              <w:spacing w:before="6" w:line="172" w:lineRule="exact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Akt. A100104</w:t>
            </w:r>
          </w:p>
        </w:tc>
        <w:tc>
          <w:tcPr>
            <w:tcW w:w="32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31CDF53" w14:textId="77777777" w:rsidR="00856E2E" w:rsidRDefault="00492865">
            <w:pPr>
              <w:pStyle w:val="TableParagraph"/>
              <w:spacing w:before="6"/>
              <w:ind w:left="19" w:right="212"/>
              <w:rPr>
                <w:b/>
                <w:sz w:val="16"/>
              </w:rPr>
            </w:pPr>
            <w:r>
              <w:rPr>
                <w:b/>
                <w:sz w:val="16"/>
              </w:rPr>
              <w:t>Nabava i održavanje prijevoznih sredstava</w:t>
            </w:r>
          </w:p>
          <w:p w14:paraId="35B0735B" w14:textId="77777777" w:rsidR="00856E2E" w:rsidRDefault="00492865">
            <w:pPr>
              <w:pStyle w:val="TableParagraph"/>
              <w:spacing w:before="43" w:line="157" w:lineRule="exact"/>
              <w:ind w:left="19"/>
              <w:rPr>
                <w:sz w:val="14"/>
              </w:rPr>
            </w:pPr>
            <w:r>
              <w:rPr>
                <w:sz w:val="14"/>
              </w:rPr>
              <w:t>Funkcija: 0112 Financijski i fiskalni poslovi</w:t>
            </w:r>
          </w:p>
        </w:tc>
        <w:tc>
          <w:tcPr>
            <w:tcW w:w="177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D463BCE" w14:textId="77777777" w:rsidR="00856E2E" w:rsidRDefault="00492865">
            <w:pPr>
              <w:pStyle w:val="TableParagraph"/>
              <w:spacing w:before="6"/>
              <w:ind w:left="874"/>
              <w:rPr>
                <w:b/>
                <w:sz w:val="16"/>
              </w:rPr>
            </w:pPr>
            <w:r>
              <w:rPr>
                <w:b/>
                <w:sz w:val="16"/>
              </w:rPr>
              <w:t>80.300,00</w:t>
            </w:r>
          </w:p>
        </w:tc>
        <w:tc>
          <w:tcPr>
            <w:tcW w:w="177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A712E32" w14:textId="77777777" w:rsidR="00856E2E" w:rsidRDefault="00492865">
            <w:pPr>
              <w:pStyle w:val="TableParagraph"/>
              <w:spacing w:before="6"/>
              <w:ind w:left="1144"/>
              <w:rPr>
                <w:b/>
                <w:sz w:val="16"/>
              </w:rPr>
            </w:pPr>
            <w:r>
              <w:rPr>
                <w:b/>
                <w:sz w:val="16"/>
              </w:rPr>
              <w:t>500,00</w:t>
            </w:r>
          </w:p>
        </w:tc>
        <w:tc>
          <w:tcPr>
            <w:tcW w:w="1766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305FE46" w14:textId="77777777" w:rsidR="00856E2E" w:rsidRDefault="00492865">
            <w:pPr>
              <w:pStyle w:val="TableParagraph"/>
              <w:spacing w:before="6"/>
              <w:ind w:left="885"/>
              <w:rPr>
                <w:b/>
                <w:sz w:val="16"/>
              </w:rPr>
            </w:pPr>
            <w:r>
              <w:rPr>
                <w:b/>
                <w:sz w:val="16"/>
              </w:rPr>
              <w:t>80.800,00</w:t>
            </w:r>
          </w:p>
        </w:tc>
        <w:tc>
          <w:tcPr>
            <w:tcW w:w="108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17F86932" w14:textId="77777777" w:rsidR="00856E2E" w:rsidRDefault="00492865">
            <w:pPr>
              <w:pStyle w:val="TableParagraph"/>
              <w:spacing w:before="6"/>
              <w:ind w:left="302"/>
              <w:rPr>
                <w:b/>
                <w:sz w:val="16"/>
              </w:rPr>
            </w:pPr>
            <w:r>
              <w:rPr>
                <w:b/>
                <w:sz w:val="16"/>
              </w:rPr>
              <w:t>100,62%</w:t>
            </w:r>
          </w:p>
        </w:tc>
      </w:tr>
      <w:tr w:rsidR="00856E2E" w14:paraId="2D5BFFDB" w14:textId="77777777">
        <w:trPr>
          <w:trHeight w:val="181"/>
        </w:trPr>
        <w:tc>
          <w:tcPr>
            <w:tcW w:w="228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E6E6E6"/>
          </w:tcPr>
          <w:p w14:paraId="0275960C" w14:textId="77777777" w:rsidR="00856E2E" w:rsidRDefault="00492865">
            <w:pPr>
              <w:pStyle w:val="TableParagraph"/>
              <w:spacing w:before="1" w:line="160" w:lineRule="exact"/>
              <w:ind w:left="26"/>
              <w:jc w:val="center"/>
              <w:rPr>
                <w:sz w:val="14"/>
              </w:rPr>
            </w:pPr>
            <w:r>
              <w:rPr>
                <w:sz w:val="14"/>
              </w:rPr>
              <w:t>Izv</w:t>
            </w:r>
          </w:p>
        </w:tc>
        <w:tc>
          <w:tcPr>
            <w:tcW w:w="11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7409F152" w14:textId="77777777" w:rsidR="00856E2E" w:rsidRDefault="00492865">
            <w:pPr>
              <w:pStyle w:val="TableParagraph"/>
              <w:spacing w:line="162" w:lineRule="exact"/>
              <w:ind w:left="10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3C7BC204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72CEDB28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04BA8738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02E22239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3847A4FF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2F919EA3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" w:type="dxa"/>
            <w:tcBorders>
              <w:left w:val="single" w:sz="12" w:space="0" w:color="000000"/>
              <w:bottom w:val="single" w:sz="12" w:space="0" w:color="000000"/>
              <w:right w:val="thinThickMediumGap" w:sz="6" w:space="0" w:color="000000"/>
            </w:tcBorders>
            <w:shd w:val="clear" w:color="auto" w:fill="E6E6E6"/>
          </w:tcPr>
          <w:p w14:paraId="007F8F16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8A0F77D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2434E9B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B2B473B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65881BF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0C7631AA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2C4BE190" w14:textId="77777777">
        <w:trPr>
          <w:trHeight w:val="171"/>
        </w:trPr>
        <w:tc>
          <w:tcPr>
            <w:tcW w:w="1293" w:type="dxa"/>
            <w:gridSpan w:val="9"/>
            <w:tcBorders>
              <w:top w:val="nil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D7337C5" w14:textId="77777777" w:rsidR="00856E2E" w:rsidRDefault="00856E2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82F57C9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B477DFB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0B8D65C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E044888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355F83B1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09BF4F33" w14:textId="77777777">
        <w:trPr>
          <w:trHeight w:val="255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761916FE" w14:textId="77777777" w:rsidR="00856E2E" w:rsidRDefault="00492865">
            <w:pPr>
              <w:pStyle w:val="TableParagraph"/>
              <w:spacing w:before="5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53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3B940BA1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398EF4FB" w14:textId="77777777" w:rsidR="00856E2E" w:rsidRDefault="00492865">
            <w:pPr>
              <w:pStyle w:val="TableParagraph"/>
              <w:spacing w:before="5"/>
              <w:ind w:left="39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3C5924B0" w14:textId="77777777" w:rsidR="00856E2E" w:rsidRDefault="00492865">
            <w:pPr>
              <w:pStyle w:val="TableParagraph"/>
              <w:spacing w:before="5"/>
              <w:ind w:right="6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80.300,00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42E1562B" w14:textId="77777777" w:rsidR="00856E2E" w:rsidRDefault="00492865">
            <w:pPr>
              <w:pStyle w:val="TableParagraph"/>
              <w:spacing w:before="5"/>
              <w:ind w:right="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59B38E7B" w14:textId="77777777" w:rsidR="00856E2E" w:rsidRDefault="00492865">
            <w:pPr>
              <w:pStyle w:val="TableParagraph"/>
              <w:spacing w:before="5"/>
              <w:ind w:right="4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80.800,00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F9F9F9"/>
          </w:tcPr>
          <w:p w14:paraId="586DDCDF" w14:textId="77777777" w:rsidR="00856E2E" w:rsidRDefault="00492865">
            <w:pPr>
              <w:pStyle w:val="TableParagraph"/>
              <w:spacing w:before="5"/>
              <w:ind w:right="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100,62%</w:t>
            </w:r>
          </w:p>
        </w:tc>
      </w:tr>
      <w:tr w:rsidR="00856E2E" w14:paraId="3B88638A" w14:textId="77777777">
        <w:trPr>
          <w:trHeight w:val="264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right w:val="single" w:sz="2" w:space="0" w:color="000000"/>
            </w:tcBorders>
          </w:tcPr>
          <w:p w14:paraId="0B4E187E" w14:textId="77777777" w:rsidR="00856E2E" w:rsidRDefault="00492865">
            <w:pPr>
              <w:pStyle w:val="TableParagraph"/>
              <w:spacing w:before="5"/>
              <w:ind w:left="459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553" w:type="dxa"/>
            <w:gridSpan w:val="4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4E0E5FC2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187C61FB" w14:textId="77777777" w:rsidR="00856E2E" w:rsidRDefault="00492865">
            <w:pPr>
              <w:pStyle w:val="TableParagraph"/>
              <w:spacing w:before="5"/>
              <w:ind w:left="39"/>
              <w:rPr>
                <w:sz w:val="16"/>
              </w:rPr>
            </w:pPr>
            <w:r>
              <w:rPr>
                <w:sz w:val="16"/>
              </w:rPr>
              <w:t>Rashodi za materijal i energiju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76C79F1D" w14:textId="77777777" w:rsidR="00856E2E" w:rsidRDefault="00492865">
            <w:pPr>
              <w:pStyle w:val="TableParagraph"/>
              <w:spacing w:before="5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35.000,00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63301FEE" w14:textId="77777777" w:rsidR="00856E2E" w:rsidRDefault="00492865">
            <w:pPr>
              <w:pStyle w:val="TableParagraph"/>
              <w:spacing w:before="5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4845EC2A" w14:textId="77777777" w:rsidR="00856E2E" w:rsidRDefault="00492865">
            <w:pPr>
              <w:pStyle w:val="TableParagraph"/>
              <w:spacing w:before="5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35.000,00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right w:val="nil"/>
            </w:tcBorders>
          </w:tcPr>
          <w:p w14:paraId="3D81E704" w14:textId="77777777" w:rsidR="00856E2E" w:rsidRDefault="00492865">
            <w:pPr>
              <w:pStyle w:val="TableParagraph"/>
              <w:spacing w:before="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3D3D7259" w14:textId="77777777">
        <w:trPr>
          <w:trHeight w:val="268"/>
        </w:trPr>
        <w:tc>
          <w:tcPr>
            <w:tcW w:w="740" w:type="dxa"/>
            <w:gridSpan w:val="5"/>
            <w:tcBorders>
              <w:left w:val="nil"/>
              <w:right w:val="single" w:sz="2" w:space="0" w:color="000000"/>
            </w:tcBorders>
          </w:tcPr>
          <w:p w14:paraId="7A5F6BDD" w14:textId="77777777" w:rsidR="00856E2E" w:rsidRDefault="00492865">
            <w:pPr>
              <w:pStyle w:val="TableParagraph"/>
              <w:spacing w:before="10"/>
              <w:ind w:left="459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53" w:type="dxa"/>
            <w:gridSpan w:val="4"/>
            <w:tcBorders>
              <w:left w:val="single" w:sz="2" w:space="0" w:color="000000"/>
              <w:right w:val="single" w:sz="2" w:space="0" w:color="000000"/>
            </w:tcBorders>
          </w:tcPr>
          <w:p w14:paraId="39B9E91C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left w:val="single" w:sz="2" w:space="0" w:color="000000"/>
              <w:right w:val="single" w:sz="2" w:space="0" w:color="000000"/>
            </w:tcBorders>
          </w:tcPr>
          <w:p w14:paraId="2C309956" w14:textId="77777777" w:rsidR="00856E2E" w:rsidRDefault="00492865">
            <w:pPr>
              <w:pStyle w:val="TableParagraph"/>
              <w:spacing w:before="10"/>
              <w:ind w:left="39"/>
              <w:rPr>
                <w:sz w:val="16"/>
              </w:rPr>
            </w:pPr>
            <w:r>
              <w:rPr>
                <w:sz w:val="16"/>
              </w:rPr>
              <w:t>Rashodi za usluge</w:t>
            </w:r>
          </w:p>
        </w:tc>
        <w:tc>
          <w:tcPr>
            <w:tcW w:w="1771" w:type="dxa"/>
            <w:tcBorders>
              <w:left w:val="single" w:sz="2" w:space="0" w:color="000000"/>
              <w:right w:val="single" w:sz="2" w:space="0" w:color="000000"/>
            </w:tcBorders>
          </w:tcPr>
          <w:p w14:paraId="5F773AA1" w14:textId="77777777" w:rsidR="00856E2E" w:rsidRDefault="00492865">
            <w:pPr>
              <w:pStyle w:val="TableParagraph"/>
              <w:spacing w:before="10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37.600,00</w:t>
            </w:r>
          </w:p>
        </w:tc>
        <w:tc>
          <w:tcPr>
            <w:tcW w:w="1771" w:type="dxa"/>
            <w:tcBorders>
              <w:left w:val="single" w:sz="2" w:space="0" w:color="000000"/>
              <w:right w:val="single" w:sz="2" w:space="0" w:color="000000"/>
            </w:tcBorders>
          </w:tcPr>
          <w:p w14:paraId="7C1109C7" w14:textId="77777777" w:rsidR="00856E2E" w:rsidRDefault="00492865">
            <w:pPr>
              <w:pStyle w:val="TableParagraph"/>
              <w:spacing w:before="10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  <w:tc>
          <w:tcPr>
            <w:tcW w:w="1766" w:type="dxa"/>
            <w:tcBorders>
              <w:left w:val="single" w:sz="2" w:space="0" w:color="000000"/>
              <w:right w:val="single" w:sz="2" w:space="0" w:color="000000"/>
            </w:tcBorders>
          </w:tcPr>
          <w:p w14:paraId="34B10896" w14:textId="77777777" w:rsidR="00856E2E" w:rsidRDefault="00492865">
            <w:pPr>
              <w:pStyle w:val="TableParagraph"/>
              <w:spacing w:before="10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38.100,00</w:t>
            </w:r>
          </w:p>
        </w:tc>
        <w:tc>
          <w:tcPr>
            <w:tcW w:w="1085" w:type="dxa"/>
            <w:tcBorders>
              <w:left w:val="single" w:sz="2" w:space="0" w:color="000000"/>
              <w:right w:val="nil"/>
            </w:tcBorders>
          </w:tcPr>
          <w:p w14:paraId="06A32E8C" w14:textId="77777777" w:rsidR="00856E2E" w:rsidRDefault="00492865">
            <w:pPr>
              <w:pStyle w:val="TableParagraph"/>
              <w:spacing w:before="10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101,33%</w:t>
            </w:r>
          </w:p>
        </w:tc>
      </w:tr>
      <w:tr w:rsidR="00856E2E" w14:paraId="4457B498" w14:textId="77777777">
        <w:trPr>
          <w:trHeight w:val="283"/>
        </w:trPr>
        <w:tc>
          <w:tcPr>
            <w:tcW w:w="740" w:type="dxa"/>
            <w:gridSpan w:val="5"/>
            <w:tcBorders>
              <w:left w:val="nil"/>
              <w:bottom w:val="nil"/>
              <w:right w:val="single" w:sz="2" w:space="0" w:color="000000"/>
            </w:tcBorders>
          </w:tcPr>
          <w:p w14:paraId="795890BA" w14:textId="77777777" w:rsidR="00856E2E" w:rsidRDefault="00492865">
            <w:pPr>
              <w:pStyle w:val="TableParagraph"/>
              <w:spacing w:before="11"/>
              <w:ind w:left="459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553" w:type="dxa"/>
            <w:gridSpan w:val="4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55B52BF3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2263F733" w14:textId="77777777" w:rsidR="00856E2E" w:rsidRDefault="00492865">
            <w:pPr>
              <w:pStyle w:val="TableParagraph"/>
              <w:spacing w:before="11"/>
              <w:ind w:left="39"/>
              <w:rPr>
                <w:sz w:val="16"/>
              </w:rPr>
            </w:pPr>
            <w:r>
              <w:rPr>
                <w:sz w:val="16"/>
              </w:rPr>
              <w:t>Ostali nespomenuti rashodi poslovanja</w:t>
            </w:r>
          </w:p>
        </w:tc>
        <w:tc>
          <w:tcPr>
            <w:tcW w:w="1771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700F24E9" w14:textId="77777777" w:rsidR="00856E2E" w:rsidRDefault="00492865">
            <w:pPr>
              <w:pStyle w:val="TableParagraph"/>
              <w:spacing w:before="11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7.700,00</w:t>
            </w:r>
          </w:p>
        </w:tc>
        <w:tc>
          <w:tcPr>
            <w:tcW w:w="1771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1007E021" w14:textId="77777777" w:rsidR="00856E2E" w:rsidRDefault="00492865">
            <w:pPr>
              <w:pStyle w:val="TableParagraph"/>
              <w:spacing w:before="11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6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192E119B" w14:textId="77777777" w:rsidR="00856E2E" w:rsidRDefault="00492865">
            <w:pPr>
              <w:pStyle w:val="TableParagraph"/>
              <w:spacing w:before="11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7.700,00</w:t>
            </w:r>
          </w:p>
        </w:tc>
        <w:tc>
          <w:tcPr>
            <w:tcW w:w="1085" w:type="dxa"/>
            <w:tcBorders>
              <w:left w:val="single" w:sz="2" w:space="0" w:color="000000"/>
              <w:bottom w:val="nil"/>
              <w:right w:val="nil"/>
            </w:tcBorders>
          </w:tcPr>
          <w:p w14:paraId="176622F4" w14:textId="77777777" w:rsidR="00856E2E" w:rsidRDefault="00492865">
            <w:pPr>
              <w:pStyle w:val="TableParagraph"/>
              <w:spacing w:before="11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</w:tbl>
    <w:p w14:paraId="73B80FC5" w14:textId="77777777" w:rsidR="00856E2E" w:rsidRDefault="00492865">
      <w:pPr>
        <w:spacing w:before="3"/>
        <w:rPr>
          <w:sz w:val="9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68617D16" wp14:editId="7F08A9A7">
                <wp:simplePos x="0" y="0"/>
                <wp:positionH relativeFrom="page">
                  <wp:posOffset>217170</wp:posOffset>
                </wp:positionH>
                <wp:positionV relativeFrom="paragraph">
                  <wp:posOffset>95885</wp:posOffset>
                </wp:positionV>
                <wp:extent cx="6908800" cy="9525"/>
                <wp:effectExtent l="0" t="0" r="0" b="0"/>
                <wp:wrapTopAndBottom/>
                <wp:docPr id="120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0880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6D177B" id="Rectangle 91" o:spid="_x0000_s1026" style="position:absolute;margin-left:17.1pt;margin-top:7.55pt;width:544pt;height:.7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" fillcolor="black" stroked="f">
                <w10:wrap type="topAndBottom" anchorx="page"/>
              </v:rect>
            </w:pict>
          </mc:Fallback>
        </mc:AlternateContent>
      </w:r>
    </w:p>
    <w:p w14:paraId="7741EFA0" w14:textId="77777777" w:rsidR="00856E2E" w:rsidRDefault="00856E2E">
      <w:pPr>
        <w:rPr>
          <w:sz w:val="9"/>
        </w:rPr>
        <w:sectPr w:rsidR="00856E2E">
          <w:footerReference w:type="even" r:id="rId15"/>
          <w:footerReference w:type="default" r:id="rId16"/>
          <w:pgSz w:w="11910" w:h="16840"/>
          <w:pgMar w:top="1120" w:right="420" w:bottom="760" w:left="220" w:header="0" w:footer="580" w:gutter="0"/>
          <w:pgNumType w:start="1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"/>
        <w:gridCol w:w="113"/>
        <w:gridCol w:w="114"/>
        <w:gridCol w:w="113"/>
        <w:gridCol w:w="174"/>
        <w:gridCol w:w="168"/>
        <w:gridCol w:w="114"/>
        <w:gridCol w:w="113"/>
        <w:gridCol w:w="156"/>
        <w:gridCol w:w="3214"/>
        <w:gridCol w:w="1771"/>
        <w:gridCol w:w="1771"/>
        <w:gridCol w:w="1766"/>
        <w:gridCol w:w="1085"/>
      </w:tblGrid>
      <w:tr w:rsidR="00856E2E" w14:paraId="4453C19B" w14:textId="77777777">
        <w:trPr>
          <w:trHeight w:val="1159"/>
        </w:trPr>
        <w:tc>
          <w:tcPr>
            <w:tcW w:w="10900" w:type="dxa"/>
            <w:gridSpan w:val="14"/>
            <w:tcBorders>
              <w:left w:val="nil"/>
              <w:bottom w:val="single" w:sz="12" w:space="0" w:color="000000"/>
              <w:right w:val="nil"/>
            </w:tcBorders>
            <w:shd w:val="clear" w:color="auto" w:fill="ACACAC"/>
          </w:tcPr>
          <w:p w14:paraId="3792BF17" w14:textId="77777777" w:rsidR="00856E2E" w:rsidRDefault="00492865">
            <w:pPr>
              <w:pStyle w:val="TableParagraph"/>
              <w:spacing w:before="66"/>
              <w:ind w:left="99" w:right="179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DRUGE IZMJENE I DOPUNE PRORAČUNA OPĆINE VELIKA PISANICA ZA 2022.</w:t>
            </w:r>
          </w:p>
          <w:p w14:paraId="13B9B9D6" w14:textId="77777777" w:rsidR="00856E2E" w:rsidRDefault="00492865">
            <w:pPr>
              <w:pStyle w:val="TableParagraph"/>
              <w:spacing w:before="10"/>
              <w:ind w:left="100" w:right="102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GODINU</w:t>
            </w:r>
          </w:p>
          <w:p w14:paraId="571B1078" w14:textId="77777777" w:rsidR="00856E2E" w:rsidRDefault="00492865">
            <w:pPr>
              <w:pStyle w:val="TableParagraph"/>
              <w:spacing w:before="71"/>
              <w:ind w:left="100" w:right="102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</w:t>
            </w:r>
          </w:p>
        </w:tc>
      </w:tr>
      <w:tr w:rsidR="00856E2E" w14:paraId="70A6657D" w14:textId="77777777">
        <w:trPr>
          <w:trHeight w:val="503"/>
        </w:trPr>
        <w:tc>
          <w:tcPr>
            <w:tcW w:w="1293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5C37345E" w14:textId="77777777" w:rsidR="00856E2E" w:rsidRDefault="00492865">
            <w:pPr>
              <w:pStyle w:val="TableParagraph"/>
              <w:ind w:left="302" w:right="315" w:firstLine="16"/>
              <w:rPr>
                <w:sz w:val="20"/>
              </w:rPr>
            </w:pPr>
            <w:r>
              <w:rPr>
                <w:sz w:val="20"/>
              </w:rPr>
              <w:t>Račun/ Pozicija</w:t>
            </w: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4CE0EAEA" w14:textId="77777777" w:rsidR="00856E2E" w:rsidRDefault="00492865">
            <w:pPr>
              <w:pStyle w:val="TableParagraph"/>
              <w:spacing w:before="3"/>
              <w:ind w:left="1391" w:right="1374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6BA0FB02" w14:textId="77777777" w:rsidR="00856E2E" w:rsidRDefault="00492865">
            <w:pPr>
              <w:pStyle w:val="TableParagraph"/>
              <w:ind w:left="94"/>
              <w:rPr>
                <w:sz w:val="20"/>
              </w:rPr>
            </w:pPr>
            <w:r>
              <w:rPr>
                <w:sz w:val="20"/>
              </w:rPr>
              <w:t>1. Rebalans 2022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19CA5A10" w14:textId="77777777" w:rsidR="00856E2E" w:rsidRDefault="00492865">
            <w:pPr>
              <w:pStyle w:val="TableParagraph"/>
              <w:ind w:left="410" w:right="397" w:hanging="32"/>
              <w:rPr>
                <w:sz w:val="20"/>
              </w:rPr>
            </w:pPr>
            <w:r>
              <w:rPr>
                <w:sz w:val="20"/>
              </w:rPr>
              <w:t>Povećanje/ smanjenje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02EDE5AB" w14:textId="77777777" w:rsidR="00856E2E" w:rsidRDefault="00492865"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2. Rebalans 2022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ACACAC"/>
          </w:tcPr>
          <w:p w14:paraId="7B907A07" w14:textId="77777777" w:rsidR="00856E2E" w:rsidRDefault="00492865">
            <w:pPr>
              <w:pStyle w:val="TableParagraph"/>
              <w:spacing w:before="13" w:line="240" w:lineRule="exact"/>
              <w:ind w:left="399" w:right="220" w:hanging="148"/>
              <w:rPr>
                <w:sz w:val="20"/>
              </w:rPr>
            </w:pPr>
            <w:r>
              <w:rPr>
                <w:sz w:val="20"/>
              </w:rPr>
              <w:t>Indeks 5/3</w:t>
            </w:r>
          </w:p>
        </w:tc>
      </w:tr>
      <w:tr w:rsidR="00856E2E" w14:paraId="4ADABC19" w14:textId="77777777">
        <w:trPr>
          <w:trHeight w:val="498"/>
        </w:trPr>
        <w:tc>
          <w:tcPr>
            <w:tcW w:w="1293" w:type="dxa"/>
            <w:gridSpan w:val="9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DCDCDC"/>
          </w:tcPr>
          <w:p w14:paraId="3A90626C" w14:textId="77777777" w:rsidR="00856E2E" w:rsidRDefault="00492865">
            <w:pPr>
              <w:pStyle w:val="TableParagraph"/>
              <w:spacing w:before="3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501CA65F" w14:textId="77777777" w:rsidR="00856E2E" w:rsidRDefault="00492865">
            <w:pPr>
              <w:pStyle w:val="TableParagraph"/>
              <w:spacing w:before="35"/>
              <w:ind w:left="711"/>
              <w:rPr>
                <w:b/>
                <w:sz w:val="16"/>
              </w:rPr>
            </w:pPr>
            <w:r>
              <w:rPr>
                <w:b/>
                <w:sz w:val="16"/>
              </w:rPr>
              <w:t>1002</w:t>
            </w: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CDCDC"/>
          </w:tcPr>
          <w:p w14:paraId="76275BE2" w14:textId="77777777" w:rsidR="00856E2E" w:rsidRDefault="00492865">
            <w:pPr>
              <w:pStyle w:val="TableParagraph"/>
              <w:spacing w:before="5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Javna uprava i administracija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CDCDC"/>
          </w:tcPr>
          <w:p w14:paraId="5EFCD0FB" w14:textId="77777777" w:rsidR="00856E2E" w:rsidRDefault="00492865">
            <w:pPr>
              <w:pStyle w:val="TableParagraph"/>
              <w:spacing w:before="5"/>
              <w:ind w:right="6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1.230.800,00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CDCDC"/>
          </w:tcPr>
          <w:p w14:paraId="23EA0BF8" w14:textId="77777777" w:rsidR="00856E2E" w:rsidRDefault="00492865">
            <w:pPr>
              <w:pStyle w:val="TableParagraph"/>
              <w:spacing w:before="5"/>
              <w:ind w:right="5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54.500,00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CDCDC"/>
          </w:tcPr>
          <w:p w14:paraId="64D9FA50" w14:textId="77777777" w:rsidR="00856E2E" w:rsidRDefault="00492865">
            <w:pPr>
              <w:pStyle w:val="TableParagraph"/>
              <w:spacing w:before="5"/>
              <w:ind w:right="4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1.285.300,00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DCDCDC"/>
          </w:tcPr>
          <w:p w14:paraId="1964CB5F" w14:textId="77777777" w:rsidR="00856E2E" w:rsidRDefault="00492865">
            <w:pPr>
              <w:pStyle w:val="TableParagraph"/>
              <w:spacing w:before="5"/>
              <w:ind w:right="1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104,43%</w:t>
            </w:r>
          </w:p>
        </w:tc>
      </w:tr>
      <w:tr w:rsidR="00856E2E" w14:paraId="2FA14779" w14:textId="77777777">
        <w:trPr>
          <w:trHeight w:val="203"/>
        </w:trPr>
        <w:tc>
          <w:tcPr>
            <w:tcW w:w="1293" w:type="dxa"/>
            <w:gridSpan w:val="9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446EFAF3" w14:textId="77777777" w:rsidR="00856E2E" w:rsidRDefault="00492865">
            <w:pPr>
              <w:pStyle w:val="TableParagraph"/>
              <w:spacing w:before="11" w:line="172" w:lineRule="exact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 A100201</w:t>
            </w:r>
          </w:p>
        </w:tc>
        <w:tc>
          <w:tcPr>
            <w:tcW w:w="3214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09E1D62" w14:textId="77777777" w:rsidR="00856E2E" w:rsidRDefault="00492865">
            <w:pPr>
              <w:pStyle w:val="TableParagraph"/>
              <w:spacing w:before="11"/>
              <w:ind w:left="18" w:right="212"/>
              <w:rPr>
                <w:b/>
                <w:sz w:val="16"/>
              </w:rPr>
            </w:pPr>
            <w:r>
              <w:rPr>
                <w:b/>
                <w:sz w:val="16"/>
              </w:rPr>
              <w:t>Administrativno, tehničko i stručno osoblje</w:t>
            </w:r>
          </w:p>
          <w:p w14:paraId="7CDA2206" w14:textId="77777777" w:rsidR="00856E2E" w:rsidRDefault="00492865">
            <w:pPr>
              <w:pStyle w:val="TableParagraph"/>
              <w:spacing w:before="44" w:line="157" w:lineRule="exact"/>
              <w:ind w:left="18"/>
              <w:rPr>
                <w:sz w:val="14"/>
              </w:rPr>
            </w:pPr>
            <w:r>
              <w:rPr>
                <w:sz w:val="14"/>
              </w:rPr>
              <w:t>Funkcija: 0131 Opće usluge vezane uz službenike</w:t>
            </w:r>
          </w:p>
        </w:tc>
        <w:tc>
          <w:tcPr>
            <w:tcW w:w="1771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7582FE6" w14:textId="77777777" w:rsidR="00856E2E" w:rsidRDefault="00492865">
            <w:pPr>
              <w:pStyle w:val="TableParagraph"/>
              <w:spacing w:before="11"/>
              <w:ind w:left="770"/>
              <w:rPr>
                <w:b/>
                <w:sz w:val="16"/>
              </w:rPr>
            </w:pPr>
            <w:r>
              <w:rPr>
                <w:b/>
                <w:sz w:val="16"/>
              </w:rPr>
              <w:t>557.400,00</w:t>
            </w:r>
          </w:p>
        </w:tc>
        <w:tc>
          <w:tcPr>
            <w:tcW w:w="1771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D325DCC" w14:textId="77777777" w:rsidR="00856E2E" w:rsidRDefault="00492865">
            <w:pPr>
              <w:pStyle w:val="TableParagraph"/>
              <w:spacing w:before="11"/>
              <w:ind w:right="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6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04553BF" w14:textId="77777777" w:rsidR="00856E2E" w:rsidRDefault="00492865">
            <w:pPr>
              <w:pStyle w:val="TableParagraph"/>
              <w:spacing w:before="11"/>
              <w:ind w:left="780"/>
              <w:rPr>
                <w:b/>
                <w:sz w:val="16"/>
              </w:rPr>
            </w:pPr>
            <w:r>
              <w:rPr>
                <w:b/>
                <w:sz w:val="16"/>
              </w:rPr>
              <w:t>557.400,00</w:t>
            </w:r>
          </w:p>
        </w:tc>
        <w:tc>
          <w:tcPr>
            <w:tcW w:w="1085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3EAA8AF2" w14:textId="77777777" w:rsidR="00856E2E" w:rsidRDefault="00492865">
            <w:pPr>
              <w:pStyle w:val="TableParagraph"/>
              <w:spacing w:before="11"/>
              <w:ind w:left="301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17A853A1" w14:textId="77777777">
        <w:trPr>
          <w:trHeight w:val="179"/>
        </w:trPr>
        <w:tc>
          <w:tcPr>
            <w:tcW w:w="228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E6E6E6"/>
          </w:tcPr>
          <w:p w14:paraId="593FB377" w14:textId="77777777" w:rsidR="00856E2E" w:rsidRDefault="00492865">
            <w:pPr>
              <w:pStyle w:val="TableParagraph"/>
              <w:spacing w:before="1" w:line="158" w:lineRule="exact"/>
              <w:ind w:left="24"/>
              <w:jc w:val="center"/>
              <w:rPr>
                <w:sz w:val="14"/>
              </w:rPr>
            </w:pPr>
            <w:r>
              <w:rPr>
                <w:sz w:val="14"/>
              </w:rPr>
              <w:t>Izv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7BD4B325" w14:textId="77777777" w:rsidR="00856E2E" w:rsidRDefault="00492865">
            <w:pPr>
              <w:pStyle w:val="TableParagraph"/>
              <w:spacing w:line="160" w:lineRule="exact"/>
              <w:ind w:left="8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29E98742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7EF6A958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57CB81EA" w14:textId="77777777" w:rsidR="00856E2E" w:rsidRDefault="00492865">
            <w:pPr>
              <w:pStyle w:val="TableParagraph"/>
              <w:spacing w:line="160" w:lineRule="exact"/>
              <w:ind w:right="-58"/>
              <w:jc w:val="right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6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3543CC0B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04F79A44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29E5D522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thinThickMediumGap" w:sz="6" w:space="0" w:color="000000"/>
            </w:tcBorders>
            <w:shd w:val="clear" w:color="auto" w:fill="E6E6E6"/>
          </w:tcPr>
          <w:p w14:paraId="712E3631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4E1E286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8BBF7BC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E1BC4F6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A5FC6CB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375A20C7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0F5C7682" w14:textId="77777777">
        <w:trPr>
          <w:trHeight w:val="174"/>
        </w:trPr>
        <w:tc>
          <w:tcPr>
            <w:tcW w:w="1293" w:type="dxa"/>
            <w:gridSpan w:val="9"/>
            <w:tcBorders>
              <w:top w:val="nil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F9CF918" w14:textId="77777777" w:rsidR="00856E2E" w:rsidRDefault="00856E2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40CCAA3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9C69C8A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370455C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5218B21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72E32702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513BF2F2" w14:textId="77777777">
        <w:trPr>
          <w:trHeight w:val="255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693B1996" w14:textId="77777777" w:rsidR="00856E2E" w:rsidRDefault="00492865">
            <w:pPr>
              <w:pStyle w:val="TableParagraph"/>
              <w:spacing w:before="4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551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1B5190D2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232D8F66" w14:textId="77777777" w:rsidR="00856E2E" w:rsidRDefault="00492865">
            <w:pPr>
              <w:pStyle w:val="TableParagraph"/>
              <w:spacing w:before="4"/>
              <w:ind w:left="38"/>
              <w:rPr>
                <w:b/>
                <w:sz w:val="16"/>
              </w:rPr>
            </w:pPr>
            <w:r>
              <w:rPr>
                <w:b/>
                <w:sz w:val="16"/>
              </w:rPr>
              <w:t>Rashodi za zaposlene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25E2FDFE" w14:textId="77777777" w:rsidR="00856E2E" w:rsidRDefault="00492865">
            <w:pPr>
              <w:pStyle w:val="TableParagraph"/>
              <w:spacing w:before="4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502.500,00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1036CD1F" w14:textId="77777777" w:rsidR="00856E2E" w:rsidRDefault="00492865">
            <w:pPr>
              <w:pStyle w:val="TableParagraph"/>
              <w:spacing w:before="4"/>
              <w:ind w:right="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2167DB8E" w14:textId="77777777" w:rsidR="00856E2E" w:rsidRDefault="00492865">
            <w:pPr>
              <w:pStyle w:val="TableParagraph"/>
              <w:spacing w:before="4"/>
              <w:ind w:right="4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502.500,00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F9F9F9"/>
          </w:tcPr>
          <w:p w14:paraId="285EA064" w14:textId="77777777" w:rsidR="00856E2E" w:rsidRDefault="00492865">
            <w:pPr>
              <w:pStyle w:val="TableParagraph"/>
              <w:spacing w:before="4"/>
              <w:ind w:right="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4ECD4429" w14:textId="77777777">
        <w:trPr>
          <w:trHeight w:val="259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3E406DC" w14:textId="77777777" w:rsidR="00856E2E" w:rsidRDefault="00492865">
            <w:pPr>
              <w:pStyle w:val="TableParagraph"/>
              <w:spacing w:before="5"/>
              <w:ind w:left="457"/>
              <w:rPr>
                <w:sz w:val="16"/>
              </w:rPr>
            </w:pPr>
            <w:r>
              <w:rPr>
                <w:sz w:val="16"/>
              </w:rPr>
              <w:t>311</w:t>
            </w:r>
          </w:p>
        </w:tc>
        <w:tc>
          <w:tcPr>
            <w:tcW w:w="551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E7CA56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4A29B9" w14:textId="77777777" w:rsidR="00856E2E" w:rsidRDefault="00492865">
            <w:pPr>
              <w:pStyle w:val="TableParagraph"/>
              <w:spacing w:before="5"/>
              <w:ind w:left="38"/>
              <w:rPr>
                <w:sz w:val="16"/>
              </w:rPr>
            </w:pPr>
            <w:r>
              <w:rPr>
                <w:sz w:val="16"/>
              </w:rPr>
              <w:t>Plaće (Bruto)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2F67EF" w14:textId="77777777" w:rsidR="00856E2E" w:rsidRDefault="00492865">
            <w:pPr>
              <w:pStyle w:val="TableParagraph"/>
              <w:spacing w:before="5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412.500,00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B331D6" w14:textId="77777777" w:rsidR="00856E2E" w:rsidRDefault="00492865">
            <w:pPr>
              <w:pStyle w:val="TableParagraph"/>
              <w:spacing w:before="5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8BBBCD" w14:textId="77777777" w:rsidR="00856E2E" w:rsidRDefault="00492865">
            <w:pPr>
              <w:pStyle w:val="TableParagraph"/>
              <w:spacing w:before="5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412.500,00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1B0983D" w14:textId="77777777" w:rsidR="00856E2E" w:rsidRDefault="00492865">
            <w:pPr>
              <w:pStyle w:val="TableParagraph"/>
              <w:spacing w:before="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653F6236" w14:textId="77777777">
        <w:trPr>
          <w:trHeight w:val="257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3BCB73B" w14:textId="77777777" w:rsidR="00856E2E" w:rsidRDefault="00492865">
            <w:pPr>
              <w:pStyle w:val="TableParagraph"/>
              <w:spacing w:before="5"/>
              <w:ind w:left="457"/>
              <w:rPr>
                <w:sz w:val="16"/>
              </w:rPr>
            </w:pPr>
            <w:r>
              <w:rPr>
                <w:sz w:val="16"/>
              </w:rPr>
              <w:t>312</w:t>
            </w:r>
          </w:p>
        </w:tc>
        <w:tc>
          <w:tcPr>
            <w:tcW w:w="551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CE2035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B67FED" w14:textId="77777777" w:rsidR="00856E2E" w:rsidRDefault="00492865">
            <w:pPr>
              <w:pStyle w:val="TableParagraph"/>
              <w:spacing w:before="5"/>
              <w:ind w:left="38"/>
              <w:rPr>
                <w:sz w:val="16"/>
              </w:rPr>
            </w:pPr>
            <w:r>
              <w:rPr>
                <w:sz w:val="16"/>
              </w:rPr>
              <w:t>Ostali rashodi za zaposlene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566571" w14:textId="77777777" w:rsidR="00856E2E" w:rsidRDefault="00492865">
            <w:pPr>
              <w:pStyle w:val="TableParagraph"/>
              <w:spacing w:before="5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22.000,00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7E5853" w14:textId="77777777" w:rsidR="00856E2E" w:rsidRDefault="00492865">
            <w:pPr>
              <w:pStyle w:val="TableParagraph"/>
              <w:spacing w:before="5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0F2B71" w14:textId="77777777" w:rsidR="00856E2E" w:rsidRDefault="00492865">
            <w:pPr>
              <w:pStyle w:val="TableParagraph"/>
              <w:spacing w:before="5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22.000,00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F0245E0" w14:textId="77777777" w:rsidR="00856E2E" w:rsidRDefault="00492865">
            <w:pPr>
              <w:pStyle w:val="TableParagraph"/>
              <w:spacing w:before="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049D8669" w14:textId="77777777">
        <w:trPr>
          <w:trHeight w:val="259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BA7A887" w14:textId="77777777" w:rsidR="00856E2E" w:rsidRDefault="00492865">
            <w:pPr>
              <w:pStyle w:val="TableParagraph"/>
              <w:spacing w:before="6"/>
              <w:ind w:left="457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551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F926FE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59EA50" w14:textId="77777777" w:rsidR="00856E2E" w:rsidRDefault="00492865">
            <w:pPr>
              <w:pStyle w:val="TableParagraph"/>
              <w:spacing w:before="6"/>
              <w:ind w:left="38"/>
              <w:rPr>
                <w:sz w:val="16"/>
              </w:rPr>
            </w:pPr>
            <w:r>
              <w:rPr>
                <w:sz w:val="16"/>
              </w:rPr>
              <w:t>Doprinosi na plaće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7EEBA3" w14:textId="77777777" w:rsidR="00856E2E" w:rsidRDefault="00492865">
            <w:pPr>
              <w:pStyle w:val="TableParagraph"/>
              <w:spacing w:before="6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68.000,00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228741" w14:textId="77777777" w:rsidR="00856E2E" w:rsidRDefault="00492865">
            <w:pPr>
              <w:pStyle w:val="TableParagraph"/>
              <w:spacing w:before="6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ABCDEA" w14:textId="77777777" w:rsidR="00856E2E" w:rsidRDefault="00492865">
            <w:pPr>
              <w:pStyle w:val="TableParagraph"/>
              <w:spacing w:before="6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68.000,00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F0742E0" w14:textId="77777777" w:rsidR="00856E2E" w:rsidRDefault="00492865">
            <w:pPr>
              <w:pStyle w:val="TableParagraph"/>
              <w:spacing w:before="6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3A6DD660" w14:textId="77777777">
        <w:trPr>
          <w:trHeight w:val="266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2A3A2783" w14:textId="77777777" w:rsidR="00856E2E" w:rsidRDefault="00492865">
            <w:pPr>
              <w:pStyle w:val="TableParagraph"/>
              <w:spacing w:before="6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51" w:type="dxa"/>
            <w:gridSpan w:val="4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140A9D5E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7643CB47" w14:textId="77777777" w:rsidR="00856E2E" w:rsidRDefault="00492865">
            <w:pPr>
              <w:pStyle w:val="TableParagraph"/>
              <w:spacing w:before="6"/>
              <w:ind w:left="38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21DA6279" w14:textId="77777777" w:rsidR="00856E2E" w:rsidRDefault="00492865">
            <w:pPr>
              <w:pStyle w:val="TableParagraph"/>
              <w:spacing w:before="6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54.900,00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52008337" w14:textId="77777777" w:rsidR="00856E2E" w:rsidRDefault="00492865">
            <w:pPr>
              <w:pStyle w:val="TableParagraph"/>
              <w:spacing w:before="6"/>
              <w:ind w:right="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78B6A4DA" w14:textId="77777777" w:rsidR="00856E2E" w:rsidRDefault="00492865">
            <w:pPr>
              <w:pStyle w:val="TableParagraph"/>
              <w:spacing w:before="6"/>
              <w:ind w:right="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54.900,00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F9F9F9"/>
          </w:tcPr>
          <w:p w14:paraId="11DF312A" w14:textId="77777777" w:rsidR="00856E2E" w:rsidRDefault="00492865">
            <w:pPr>
              <w:pStyle w:val="TableParagraph"/>
              <w:spacing w:before="6"/>
              <w:ind w:right="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6CE4DCD2" w14:textId="77777777">
        <w:trPr>
          <w:trHeight w:val="267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2C5EA9B" w14:textId="77777777" w:rsidR="00856E2E" w:rsidRDefault="00492865">
            <w:pPr>
              <w:pStyle w:val="TableParagraph"/>
              <w:spacing w:before="9"/>
              <w:ind w:left="457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551" w:type="dxa"/>
            <w:gridSpan w:val="4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DC60BF6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1C59310" w14:textId="77777777" w:rsidR="00856E2E" w:rsidRDefault="00492865">
            <w:pPr>
              <w:pStyle w:val="TableParagraph"/>
              <w:spacing w:before="9"/>
              <w:ind w:left="38"/>
              <w:rPr>
                <w:sz w:val="16"/>
              </w:rPr>
            </w:pPr>
            <w:r>
              <w:rPr>
                <w:sz w:val="16"/>
              </w:rPr>
              <w:t>Naknade troškova zaposlenima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3A7BD95" w14:textId="77777777" w:rsidR="00856E2E" w:rsidRDefault="00492865">
            <w:pPr>
              <w:pStyle w:val="TableParagraph"/>
              <w:spacing w:before="9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43.500,00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520BEC3" w14:textId="77777777" w:rsidR="00856E2E" w:rsidRDefault="00492865">
            <w:pPr>
              <w:pStyle w:val="TableParagraph"/>
              <w:spacing w:before="9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443438B" w14:textId="77777777" w:rsidR="00856E2E" w:rsidRDefault="00492865">
            <w:pPr>
              <w:pStyle w:val="TableParagraph"/>
              <w:spacing w:before="9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43.500,00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382D2FC" w14:textId="77777777" w:rsidR="00856E2E" w:rsidRDefault="00492865">
            <w:pPr>
              <w:pStyle w:val="TableParagraph"/>
              <w:spacing w:before="9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0B91005A" w14:textId="77777777">
        <w:trPr>
          <w:trHeight w:val="269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2F844E0" w14:textId="77777777" w:rsidR="00856E2E" w:rsidRDefault="00492865">
            <w:pPr>
              <w:pStyle w:val="TableParagraph"/>
              <w:spacing w:before="10"/>
              <w:ind w:left="457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51" w:type="dxa"/>
            <w:gridSpan w:val="4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976FE19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4FECBD0" w14:textId="77777777" w:rsidR="00856E2E" w:rsidRDefault="00492865">
            <w:pPr>
              <w:pStyle w:val="TableParagraph"/>
              <w:spacing w:before="10"/>
              <w:ind w:left="38"/>
              <w:rPr>
                <w:sz w:val="16"/>
              </w:rPr>
            </w:pPr>
            <w:r>
              <w:rPr>
                <w:sz w:val="16"/>
              </w:rPr>
              <w:t>Rashodi za usluge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DDDD662" w14:textId="77777777" w:rsidR="00856E2E" w:rsidRDefault="00492865">
            <w:pPr>
              <w:pStyle w:val="TableParagraph"/>
              <w:spacing w:before="10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6.000,00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276560D" w14:textId="77777777" w:rsidR="00856E2E" w:rsidRDefault="00492865">
            <w:pPr>
              <w:pStyle w:val="TableParagraph"/>
              <w:spacing w:before="10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0D01282" w14:textId="77777777" w:rsidR="00856E2E" w:rsidRDefault="00492865">
            <w:pPr>
              <w:pStyle w:val="TableParagraph"/>
              <w:spacing w:before="10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6.000,00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962BA46" w14:textId="77777777" w:rsidR="00856E2E" w:rsidRDefault="00492865">
            <w:pPr>
              <w:pStyle w:val="TableParagraph"/>
              <w:spacing w:before="10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3CC12A8D" w14:textId="77777777">
        <w:trPr>
          <w:trHeight w:val="267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4C725E8" w14:textId="77777777" w:rsidR="00856E2E" w:rsidRDefault="00492865">
            <w:pPr>
              <w:pStyle w:val="TableParagraph"/>
              <w:spacing w:before="10"/>
              <w:ind w:left="457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551" w:type="dxa"/>
            <w:gridSpan w:val="4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7060B5F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DEF3066" w14:textId="77777777" w:rsidR="00856E2E" w:rsidRDefault="00492865">
            <w:pPr>
              <w:pStyle w:val="TableParagraph"/>
              <w:spacing w:before="10"/>
              <w:ind w:left="38"/>
              <w:rPr>
                <w:sz w:val="16"/>
              </w:rPr>
            </w:pPr>
            <w:r>
              <w:rPr>
                <w:sz w:val="16"/>
              </w:rPr>
              <w:t>Ostali nespomenuti rashodi poslovanja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C20A0AF" w14:textId="77777777" w:rsidR="00856E2E" w:rsidRDefault="00492865">
            <w:pPr>
              <w:pStyle w:val="TableParagraph"/>
              <w:spacing w:before="10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5.400,00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AC11512" w14:textId="77777777" w:rsidR="00856E2E" w:rsidRDefault="00492865">
            <w:pPr>
              <w:pStyle w:val="TableParagraph"/>
              <w:spacing w:before="10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C520F8E" w14:textId="77777777" w:rsidR="00856E2E" w:rsidRDefault="00492865">
            <w:pPr>
              <w:pStyle w:val="TableParagraph"/>
              <w:spacing w:before="10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5.400,00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32BA763" w14:textId="77777777" w:rsidR="00856E2E" w:rsidRDefault="00492865">
            <w:pPr>
              <w:pStyle w:val="TableParagraph"/>
              <w:spacing w:before="10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1C110999" w14:textId="77777777">
        <w:trPr>
          <w:trHeight w:val="204"/>
        </w:trPr>
        <w:tc>
          <w:tcPr>
            <w:tcW w:w="1293" w:type="dxa"/>
            <w:gridSpan w:val="9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598A35CB" w14:textId="77777777" w:rsidR="00856E2E" w:rsidRDefault="00492865">
            <w:pPr>
              <w:pStyle w:val="TableParagraph"/>
              <w:spacing w:before="11" w:line="172" w:lineRule="exact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 A100202</w:t>
            </w:r>
          </w:p>
        </w:tc>
        <w:tc>
          <w:tcPr>
            <w:tcW w:w="3214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63EA409" w14:textId="77777777" w:rsidR="00856E2E" w:rsidRDefault="00492865">
            <w:pPr>
              <w:pStyle w:val="TableParagraph"/>
              <w:spacing w:before="11"/>
              <w:ind w:left="18" w:right="212"/>
              <w:rPr>
                <w:b/>
                <w:sz w:val="16"/>
              </w:rPr>
            </w:pPr>
            <w:r>
              <w:rPr>
                <w:b/>
                <w:sz w:val="16"/>
              </w:rPr>
              <w:t>Redoviti troškovi poslovanja Jedinstvenog upravnog odijela</w:t>
            </w:r>
          </w:p>
          <w:p w14:paraId="4C27A757" w14:textId="77777777" w:rsidR="00856E2E" w:rsidRDefault="00492865">
            <w:pPr>
              <w:pStyle w:val="TableParagraph"/>
              <w:spacing w:before="44" w:line="154" w:lineRule="exact"/>
              <w:ind w:left="18"/>
              <w:rPr>
                <w:sz w:val="14"/>
              </w:rPr>
            </w:pPr>
            <w:r>
              <w:rPr>
                <w:sz w:val="14"/>
              </w:rPr>
              <w:t>Funkcija: 0131 Opće usluge vezane uz službenike</w:t>
            </w:r>
          </w:p>
        </w:tc>
        <w:tc>
          <w:tcPr>
            <w:tcW w:w="1771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84B85AE" w14:textId="77777777" w:rsidR="00856E2E" w:rsidRDefault="00492865">
            <w:pPr>
              <w:pStyle w:val="TableParagraph"/>
              <w:spacing w:before="11"/>
              <w:ind w:left="770"/>
              <w:rPr>
                <w:b/>
                <w:sz w:val="16"/>
              </w:rPr>
            </w:pPr>
            <w:r>
              <w:rPr>
                <w:b/>
                <w:sz w:val="16"/>
              </w:rPr>
              <w:t>489.500,00</w:t>
            </w:r>
          </w:p>
        </w:tc>
        <w:tc>
          <w:tcPr>
            <w:tcW w:w="1771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4542C37" w14:textId="77777777" w:rsidR="00856E2E" w:rsidRDefault="00492865">
            <w:pPr>
              <w:pStyle w:val="TableParagraph"/>
              <w:spacing w:before="11"/>
              <w:ind w:left="886"/>
              <w:rPr>
                <w:b/>
                <w:sz w:val="16"/>
              </w:rPr>
            </w:pPr>
            <w:r>
              <w:rPr>
                <w:b/>
                <w:sz w:val="16"/>
              </w:rPr>
              <w:t>32.300,00</w:t>
            </w:r>
          </w:p>
        </w:tc>
        <w:tc>
          <w:tcPr>
            <w:tcW w:w="1766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C31292C" w14:textId="77777777" w:rsidR="00856E2E" w:rsidRDefault="00492865">
            <w:pPr>
              <w:pStyle w:val="TableParagraph"/>
              <w:spacing w:before="11"/>
              <w:ind w:left="780"/>
              <w:rPr>
                <w:b/>
                <w:sz w:val="16"/>
              </w:rPr>
            </w:pPr>
            <w:r>
              <w:rPr>
                <w:b/>
                <w:sz w:val="16"/>
              </w:rPr>
              <w:t>521.800,00</w:t>
            </w:r>
          </w:p>
        </w:tc>
        <w:tc>
          <w:tcPr>
            <w:tcW w:w="1085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65056C1A" w14:textId="77777777" w:rsidR="00856E2E" w:rsidRDefault="00492865">
            <w:pPr>
              <w:pStyle w:val="TableParagraph"/>
              <w:spacing w:before="11"/>
              <w:ind w:left="301"/>
              <w:rPr>
                <w:b/>
                <w:sz w:val="16"/>
              </w:rPr>
            </w:pPr>
            <w:r>
              <w:rPr>
                <w:b/>
                <w:sz w:val="16"/>
              </w:rPr>
              <w:t>106,60%</w:t>
            </w:r>
          </w:p>
        </w:tc>
      </w:tr>
      <w:tr w:rsidR="00856E2E" w14:paraId="64F520CC" w14:textId="77777777">
        <w:trPr>
          <w:trHeight w:val="179"/>
        </w:trPr>
        <w:tc>
          <w:tcPr>
            <w:tcW w:w="228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E6E6E6"/>
          </w:tcPr>
          <w:p w14:paraId="54A9F87D" w14:textId="77777777" w:rsidR="00856E2E" w:rsidRDefault="00492865">
            <w:pPr>
              <w:pStyle w:val="TableParagraph"/>
              <w:spacing w:before="1" w:line="158" w:lineRule="exact"/>
              <w:ind w:left="24"/>
              <w:jc w:val="center"/>
              <w:rPr>
                <w:sz w:val="14"/>
              </w:rPr>
            </w:pPr>
            <w:r>
              <w:rPr>
                <w:sz w:val="14"/>
              </w:rPr>
              <w:t>Izv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17AEBF4F" w14:textId="77777777" w:rsidR="00856E2E" w:rsidRDefault="00492865">
            <w:pPr>
              <w:pStyle w:val="TableParagraph"/>
              <w:spacing w:line="160" w:lineRule="exact"/>
              <w:ind w:left="8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25EE02C2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36EC83C6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2A881EB8" w14:textId="77777777" w:rsidR="00856E2E" w:rsidRDefault="00492865">
            <w:pPr>
              <w:pStyle w:val="TableParagraph"/>
              <w:spacing w:line="160" w:lineRule="exact"/>
              <w:ind w:right="-58"/>
              <w:jc w:val="right"/>
              <w:rPr>
                <w:sz w:val="14"/>
              </w:rPr>
            </w:pPr>
            <w:r>
              <w:rPr>
                <w:sz w:val="14"/>
              </w:rPr>
              <w:t>4 5</w:t>
            </w:r>
          </w:p>
        </w:tc>
        <w:tc>
          <w:tcPr>
            <w:tcW w:w="16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430F3FE0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3B1255B5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496ED8B8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thinThickMediumGap" w:sz="6" w:space="0" w:color="000000"/>
            </w:tcBorders>
            <w:shd w:val="clear" w:color="auto" w:fill="E6E6E6"/>
          </w:tcPr>
          <w:p w14:paraId="3C7CEE20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FC80EF4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8F26B80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712E491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AD76B10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15331D3B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7737E54A" w14:textId="77777777">
        <w:trPr>
          <w:trHeight w:val="171"/>
        </w:trPr>
        <w:tc>
          <w:tcPr>
            <w:tcW w:w="1293" w:type="dxa"/>
            <w:gridSpan w:val="9"/>
            <w:tcBorders>
              <w:top w:val="nil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AF80D13" w14:textId="77777777" w:rsidR="00856E2E" w:rsidRDefault="00856E2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91A5903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2D58A07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51D0263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4F1739F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5DED6491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49C1864A" w14:textId="77777777">
        <w:trPr>
          <w:trHeight w:val="258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36644730" w14:textId="77777777" w:rsidR="00856E2E" w:rsidRDefault="00492865">
            <w:pPr>
              <w:pStyle w:val="TableParagraph"/>
              <w:spacing w:before="4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51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400BC74B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1EE94D55" w14:textId="77777777" w:rsidR="00856E2E" w:rsidRDefault="00492865">
            <w:pPr>
              <w:pStyle w:val="TableParagraph"/>
              <w:spacing w:before="4"/>
              <w:ind w:left="38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77487B7C" w14:textId="77777777" w:rsidR="00856E2E" w:rsidRDefault="00492865">
            <w:pPr>
              <w:pStyle w:val="TableParagraph"/>
              <w:spacing w:before="4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480.500,00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32B63A6F" w14:textId="77777777" w:rsidR="00856E2E" w:rsidRDefault="00492865">
            <w:pPr>
              <w:pStyle w:val="TableParagraph"/>
              <w:spacing w:before="4"/>
              <w:ind w:right="5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27.300,00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13EC8DDE" w14:textId="77777777" w:rsidR="00856E2E" w:rsidRDefault="00492865">
            <w:pPr>
              <w:pStyle w:val="TableParagraph"/>
              <w:spacing w:before="4"/>
              <w:ind w:right="4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507.800,00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F9F9F9"/>
          </w:tcPr>
          <w:p w14:paraId="750B3372" w14:textId="77777777" w:rsidR="00856E2E" w:rsidRDefault="00492865">
            <w:pPr>
              <w:pStyle w:val="TableParagraph"/>
              <w:spacing w:before="4"/>
              <w:ind w:right="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105,68%</w:t>
            </w:r>
          </w:p>
        </w:tc>
      </w:tr>
      <w:tr w:rsidR="00856E2E" w14:paraId="30CDC10A" w14:textId="77777777">
        <w:trPr>
          <w:trHeight w:val="259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04991B0" w14:textId="77777777" w:rsidR="00856E2E" w:rsidRDefault="00492865">
            <w:pPr>
              <w:pStyle w:val="TableParagraph"/>
              <w:spacing w:before="5"/>
              <w:ind w:left="457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551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66C762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FBC828" w14:textId="77777777" w:rsidR="00856E2E" w:rsidRDefault="00492865">
            <w:pPr>
              <w:pStyle w:val="TableParagraph"/>
              <w:spacing w:before="5"/>
              <w:ind w:left="38"/>
              <w:rPr>
                <w:sz w:val="16"/>
              </w:rPr>
            </w:pPr>
            <w:r>
              <w:rPr>
                <w:sz w:val="16"/>
              </w:rPr>
              <w:t>Rashodi za materijal i energiju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3A59EF" w14:textId="77777777" w:rsidR="00856E2E" w:rsidRDefault="00492865">
            <w:pPr>
              <w:pStyle w:val="TableParagraph"/>
              <w:spacing w:before="5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34.000,00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98F088" w14:textId="77777777" w:rsidR="00856E2E" w:rsidRDefault="00492865">
            <w:pPr>
              <w:pStyle w:val="TableParagraph"/>
              <w:spacing w:before="5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50488D" w14:textId="77777777" w:rsidR="00856E2E" w:rsidRDefault="00492865">
            <w:pPr>
              <w:pStyle w:val="TableParagraph"/>
              <w:spacing w:before="5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36.000,00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DFC3D6F" w14:textId="77777777" w:rsidR="00856E2E" w:rsidRDefault="00492865">
            <w:pPr>
              <w:pStyle w:val="TableParagraph"/>
              <w:spacing w:before="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105,88%</w:t>
            </w:r>
          </w:p>
        </w:tc>
      </w:tr>
      <w:tr w:rsidR="00856E2E" w14:paraId="0D0C3CC8" w14:textId="77777777">
        <w:trPr>
          <w:trHeight w:val="257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0735DD2" w14:textId="77777777" w:rsidR="00856E2E" w:rsidRDefault="00492865">
            <w:pPr>
              <w:pStyle w:val="TableParagraph"/>
              <w:spacing w:before="5"/>
              <w:ind w:left="457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51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E31C2D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BCD0D9" w14:textId="77777777" w:rsidR="00856E2E" w:rsidRDefault="00492865">
            <w:pPr>
              <w:pStyle w:val="TableParagraph"/>
              <w:spacing w:before="5"/>
              <w:ind w:left="38"/>
              <w:rPr>
                <w:sz w:val="16"/>
              </w:rPr>
            </w:pPr>
            <w:r>
              <w:rPr>
                <w:sz w:val="16"/>
              </w:rPr>
              <w:t>Rashodi za usluge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A50142" w14:textId="77777777" w:rsidR="00856E2E" w:rsidRDefault="00492865">
            <w:pPr>
              <w:pStyle w:val="TableParagraph"/>
              <w:spacing w:before="5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324.200,00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2DEE16" w14:textId="77777777" w:rsidR="00856E2E" w:rsidRDefault="00492865">
            <w:pPr>
              <w:pStyle w:val="TableParagraph"/>
              <w:spacing w:before="5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17.300,00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1382CF" w14:textId="77777777" w:rsidR="00856E2E" w:rsidRDefault="00492865">
            <w:pPr>
              <w:pStyle w:val="TableParagraph"/>
              <w:spacing w:before="5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341.500,00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28E02C0" w14:textId="77777777" w:rsidR="00856E2E" w:rsidRDefault="00492865">
            <w:pPr>
              <w:pStyle w:val="TableParagraph"/>
              <w:spacing w:before="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105,34%</w:t>
            </w:r>
          </w:p>
        </w:tc>
      </w:tr>
      <w:tr w:rsidR="00856E2E" w14:paraId="56ED0933" w14:textId="77777777">
        <w:trPr>
          <w:trHeight w:val="403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9848941" w14:textId="77777777" w:rsidR="00856E2E" w:rsidRDefault="00492865">
            <w:pPr>
              <w:pStyle w:val="TableParagraph"/>
              <w:spacing w:before="6"/>
              <w:ind w:left="457"/>
              <w:rPr>
                <w:sz w:val="16"/>
              </w:rPr>
            </w:pPr>
            <w:r>
              <w:rPr>
                <w:sz w:val="16"/>
              </w:rPr>
              <w:t>324</w:t>
            </w:r>
          </w:p>
        </w:tc>
        <w:tc>
          <w:tcPr>
            <w:tcW w:w="551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925479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BF7D95" w14:textId="77777777" w:rsidR="00856E2E" w:rsidRDefault="00492865">
            <w:pPr>
              <w:pStyle w:val="TableParagraph"/>
              <w:spacing w:before="6" w:line="190" w:lineRule="atLeast"/>
              <w:ind w:left="38" w:right="212"/>
              <w:rPr>
                <w:sz w:val="16"/>
              </w:rPr>
            </w:pPr>
            <w:r>
              <w:rPr>
                <w:sz w:val="16"/>
              </w:rPr>
              <w:t>Naknade troškova osobama izvan radnog odnosa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41BA8E" w14:textId="77777777" w:rsidR="00856E2E" w:rsidRDefault="00492865">
            <w:pPr>
              <w:pStyle w:val="TableParagraph"/>
              <w:spacing w:before="6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9EDC7D" w14:textId="77777777" w:rsidR="00856E2E" w:rsidRDefault="00492865">
            <w:pPr>
              <w:pStyle w:val="TableParagraph"/>
              <w:spacing w:before="6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7D6779" w14:textId="77777777" w:rsidR="00856E2E" w:rsidRDefault="00492865">
            <w:pPr>
              <w:pStyle w:val="TableParagraph"/>
              <w:spacing w:before="6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3F77269" w14:textId="77777777" w:rsidR="00856E2E" w:rsidRDefault="00492865">
            <w:pPr>
              <w:pStyle w:val="TableParagraph"/>
              <w:spacing w:before="6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4EF3A269" w14:textId="77777777">
        <w:trPr>
          <w:trHeight w:val="257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E86C84F" w14:textId="77777777" w:rsidR="00856E2E" w:rsidRDefault="00492865">
            <w:pPr>
              <w:pStyle w:val="TableParagraph"/>
              <w:spacing w:before="4"/>
              <w:ind w:left="457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551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BF7648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29A477" w14:textId="77777777" w:rsidR="00856E2E" w:rsidRDefault="00492865">
            <w:pPr>
              <w:pStyle w:val="TableParagraph"/>
              <w:spacing w:before="4"/>
              <w:ind w:left="38"/>
              <w:rPr>
                <w:sz w:val="16"/>
              </w:rPr>
            </w:pPr>
            <w:r>
              <w:rPr>
                <w:sz w:val="16"/>
              </w:rPr>
              <w:t>Ostali nespomenuti rashodi poslovanja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9729E5" w14:textId="77777777" w:rsidR="00856E2E" w:rsidRDefault="00492865">
            <w:pPr>
              <w:pStyle w:val="TableParagraph"/>
              <w:spacing w:before="4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119.300,00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2F06AB" w14:textId="77777777" w:rsidR="00856E2E" w:rsidRDefault="00492865">
            <w:pPr>
              <w:pStyle w:val="TableParagraph"/>
              <w:spacing w:before="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8.000,00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1F84BF" w14:textId="77777777" w:rsidR="00856E2E" w:rsidRDefault="00492865">
            <w:pPr>
              <w:pStyle w:val="TableParagraph"/>
              <w:spacing w:before="4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127.300,00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C3456D3" w14:textId="77777777" w:rsidR="00856E2E" w:rsidRDefault="00492865">
            <w:pPr>
              <w:pStyle w:val="TableParagraph"/>
              <w:spacing w:before="4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106,71%</w:t>
            </w:r>
          </w:p>
        </w:tc>
      </w:tr>
      <w:tr w:rsidR="00856E2E" w14:paraId="38DF6220" w14:textId="77777777">
        <w:trPr>
          <w:trHeight w:val="256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73AA741A" w14:textId="77777777" w:rsidR="00856E2E" w:rsidRDefault="00492865">
            <w:pPr>
              <w:pStyle w:val="TableParagraph"/>
              <w:spacing w:before="5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34</w:t>
            </w:r>
          </w:p>
        </w:tc>
        <w:tc>
          <w:tcPr>
            <w:tcW w:w="551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6D35011A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257845CC" w14:textId="77777777" w:rsidR="00856E2E" w:rsidRDefault="00492865">
            <w:pPr>
              <w:pStyle w:val="TableParagraph"/>
              <w:spacing w:before="5"/>
              <w:ind w:left="38"/>
              <w:rPr>
                <w:b/>
                <w:sz w:val="16"/>
              </w:rPr>
            </w:pPr>
            <w:r>
              <w:rPr>
                <w:b/>
                <w:sz w:val="16"/>
              </w:rPr>
              <w:t>Financijski rashodi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121A669F" w14:textId="77777777" w:rsidR="00856E2E" w:rsidRDefault="00492865">
            <w:pPr>
              <w:pStyle w:val="TableParagraph"/>
              <w:spacing w:before="5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9.000,00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19DFAE7E" w14:textId="77777777" w:rsidR="00856E2E" w:rsidRDefault="00492865">
            <w:pPr>
              <w:pStyle w:val="TableParagraph"/>
              <w:spacing w:before="5"/>
              <w:ind w:right="5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3535CB40" w14:textId="77777777" w:rsidR="00856E2E" w:rsidRDefault="00492865">
            <w:pPr>
              <w:pStyle w:val="TableParagraph"/>
              <w:spacing w:before="5"/>
              <w:ind w:right="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14.000,00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F9F9F9"/>
          </w:tcPr>
          <w:p w14:paraId="6BC327EB" w14:textId="77777777" w:rsidR="00856E2E" w:rsidRDefault="00492865">
            <w:pPr>
              <w:pStyle w:val="TableParagraph"/>
              <w:spacing w:before="5"/>
              <w:ind w:right="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155,56%</w:t>
            </w:r>
          </w:p>
        </w:tc>
      </w:tr>
      <w:tr w:rsidR="00856E2E" w14:paraId="7F49B57D" w14:textId="77777777">
        <w:trPr>
          <w:trHeight w:val="259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CC433EC" w14:textId="77777777" w:rsidR="00856E2E" w:rsidRDefault="00492865">
            <w:pPr>
              <w:pStyle w:val="TableParagraph"/>
              <w:spacing w:before="5"/>
              <w:ind w:left="457"/>
              <w:rPr>
                <w:sz w:val="16"/>
              </w:rPr>
            </w:pPr>
            <w:r>
              <w:rPr>
                <w:sz w:val="16"/>
              </w:rPr>
              <w:t>343</w:t>
            </w:r>
          </w:p>
        </w:tc>
        <w:tc>
          <w:tcPr>
            <w:tcW w:w="551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08DDD2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328924" w14:textId="77777777" w:rsidR="00856E2E" w:rsidRDefault="00492865">
            <w:pPr>
              <w:pStyle w:val="TableParagraph"/>
              <w:spacing w:before="5"/>
              <w:ind w:left="38"/>
              <w:rPr>
                <w:sz w:val="16"/>
              </w:rPr>
            </w:pPr>
            <w:r>
              <w:rPr>
                <w:sz w:val="16"/>
              </w:rPr>
              <w:t>Ostali financijski rashodi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C431B3" w14:textId="77777777" w:rsidR="00856E2E" w:rsidRDefault="00492865">
            <w:pPr>
              <w:pStyle w:val="TableParagraph"/>
              <w:spacing w:before="5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9.000,00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B3712D" w14:textId="77777777" w:rsidR="00856E2E" w:rsidRDefault="00492865">
            <w:pPr>
              <w:pStyle w:val="TableParagraph"/>
              <w:spacing w:before="5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099A52" w14:textId="77777777" w:rsidR="00856E2E" w:rsidRDefault="00492865">
            <w:pPr>
              <w:pStyle w:val="TableParagraph"/>
              <w:spacing w:before="5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14.000,00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D7226DC" w14:textId="77777777" w:rsidR="00856E2E" w:rsidRDefault="00492865">
            <w:pPr>
              <w:pStyle w:val="TableParagraph"/>
              <w:spacing w:before="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155,56%</w:t>
            </w:r>
          </w:p>
        </w:tc>
      </w:tr>
      <w:tr w:rsidR="00856E2E" w14:paraId="5B2C176E" w14:textId="77777777">
        <w:trPr>
          <w:trHeight w:val="198"/>
        </w:trPr>
        <w:tc>
          <w:tcPr>
            <w:tcW w:w="1293" w:type="dxa"/>
            <w:gridSpan w:val="9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49C46802" w14:textId="77777777" w:rsidR="00856E2E" w:rsidRDefault="00492865">
            <w:pPr>
              <w:pStyle w:val="TableParagraph"/>
              <w:spacing w:before="5" w:line="173" w:lineRule="exact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 A100203</w:t>
            </w:r>
          </w:p>
        </w:tc>
        <w:tc>
          <w:tcPr>
            <w:tcW w:w="32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ED6E846" w14:textId="77777777" w:rsidR="00856E2E" w:rsidRDefault="00492865">
            <w:pPr>
              <w:pStyle w:val="TableParagraph"/>
              <w:spacing w:before="5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Nabava dugotrajne imovine</w:t>
            </w:r>
          </w:p>
          <w:p w14:paraId="65998D36" w14:textId="77777777" w:rsidR="00856E2E" w:rsidRDefault="00492865">
            <w:pPr>
              <w:pStyle w:val="TableParagraph"/>
              <w:spacing w:before="48" w:line="146" w:lineRule="exact"/>
              <w:ind w:left="18"/>
              <w:rPr>
                <w:sz w:val="14"/>
              </w:rPr>
            </w:pPr>
            <w:r>
              <w:rPr>
                <w:sz w:val="14"/>
              </w:rPr>
              <w:t>Funkcija: 0112 Financijski i fiskalni poslovi</w:t>
            </w:r>
          </w:p>
        </w:tc>
        <w:tc>
          <w:tcPr>
            <w:tcW w:w="177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ECB2AE8" w14:textId="77777777" w:rsidR="00856E2E" w:rsidRDefault="00492865">
            <w:pPr>
              <w:pStyle w:val="TableParagraph"/>
              <w:spacing w:before="5"/>
              <w:ind w:left="873"/>
              <w:rPr>
                <w:b/>
                <w:sz w:val="16"/>
              </w:rPr>
            </w:pPr>
            <w:r>
              <w:rPr>
                <w:b/>
                <w:sz w:val="16"/>
              </w:rPr>
              <w:t>62.500,00</w:t>
            </w:r>
          </w:p>
        </w:tc>
        <w:tc>
          <w:tcPr>
            <w:tcW w:w="177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339DB66" w14:textId="77777777" w:rsidR="00856E2E" w:rsidRDefault="00492865">
            <w:pPr>
              <w:pStyle w:val="TableParagraph"/>
              <w:spacing w:before="5"/>
              <w:ind w:left="886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766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DA2BF15" w14:textId="77777777" w:rsidR="00856E2E" w:rsidRDefault="00492865">
            <w:pPr>
              <w:pStyle w:val="TableParagraph"/>
              <w:spacing w:before="5"/>
              <w:ind w:left="884"/>
              <w:rPr>
                <w:b/>
                <w:sz w:val="16"/>
              </w:rPr>
            </w:pPr>
            <w:r>
              <w:rPr>
                <w:b/>
                <w:sz w:val="16"/>
              </w:rPr>
              <w:t>82.500,00</w:t>
            </w:r>
          </w:p>
        </w:tc>
        <w:tc>
          <w:tcPr>
            <w:tcW w:w="108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2789591B" w14:textId="77777777" w:rsidR="00856E2E" w:rsidRDefault="00492865">
            <w:pPr>
              <w:pStyle w:val="TableParagraph"/>
              <w:spacing w:before="5"/>
              <w:ind w:left="301"/>
              <w:rPr>
                <w:b/>
                <w:sz w:val="16"/>
              </w:rPr>
            </w:pPr>
            <w:r>
              <w:rPr>
                <w:b/>
                <w:sz w:val="16"/>
              </w:rPr>
              <w:t>132,00%</w:t>
            </w:r>
          </w:p>
        </w:tc>
      </w:tr>
      <w:tr w:rsidR="00856E2E" w14:paraId="5895929C" w14:textId="77777777">
        <w:trPr>
          <w:trHeight w:val="183"/>
        </w:trPr>
        <w:tc>
          <w:tcPr>
            <w:tcW w:w="228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458BC0C2" w14:textId="77777777" w:rsidR="00856E2E" w:rsidRDefault="00492865">
            <w:pPr>
              <w:pStyle w:val="TableParagraph"/>
              <w:spacing w:line="163" w:lineRule="exact"/>
              <w:ind w:left="24"/>
              <w:jc w:val="center"/>
              <w:rPr>
                <w:sz w:val="14"/>
              </w:rPr>
            </w:pPr>
            <w:r>
              <w:rPr>
                <w:sz w:val="14"/>
              </w:rPr>
              <w:t>Izv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1D6EBE9A" w14:textId="77777777" w:rsidR="00856E2E" w:rsidRDefault="00492865">
            <w:pPr>
              <w:pStyle w:val="TableParagraph"/>
              <w:spacing w:line="163" w:lineRule="exact"/>
              <w:ind w:left="8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3C92D18B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677D92CB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577552A8" w14:textId="77777777" w:rsidR="00856E2E" w:rsidRDefault="00492865">
            <w:pPr>
              <w:pStyle w:val="TableParagraph"/>
              <w:spacing w:line="163" w:lineRule="exact"/>
              <w:ind w:right="-58"/>
              <w:jc w:val="right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68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4AF0D9DC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14E2BD2B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597FD1D8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thinThickMediumGap" w:sz="6" w:space="0" w:color="000000"/>
            </w:tcBorders>
            <w:shd w:val="clear" w:color="auto" w:fill="E6E6E6"/>
          </w:tcPr>
          <w:p w14:paraId="17A2204A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1BD8209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E32743B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0A1B090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5FF2F79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49CD0069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3AF25315" w14:textId="77777777">
        <w:trPr>
          <w:trHeight w:val="399"/>
        </w:trPr>
        <w:tc>
          <w:tcPr>
            <w:tcW w:w="742" w:type="dxa"/>
            <w:gridSpan w:val="5"/>
            <w:tcBorders>
              <w:top w:val="single" w:sz="1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7D265C09" w14:textId="77777777" w:rsidR="00856E2E" w:rsidRDefault="00492865">
            <w:pPr>
              <w:pStyle w:val="TableParagraph"/>
              <w:spacing w:line="192" w:lineRule="exact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51" w:type="dxa"/>
            <w:gridSpan w:val="4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43A5BEA7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488FF066" w14:textId="77777777" w:rsidR="00856E2E" w:rsidRDefault="00492865">
            <w:pPr>
              <w:pStyle w:val="TableParagraph"/>
              <w:spacing w:before="3" w:line="194" w:lineRule="exact"/>
              <w:ind w:left="38" w:right="212"/>
              <w:rPr>
                <w:b/>
                <w:sz w:val="16"/>
              </w:rPr>
            </w:pPr>
            <w:r>
              <w:rPr>
                <w:b/>
                <w:sz w:val="16"/>
              </w:rPr>
              <w:t>Rashodi za nabavu proizvedene dugotrajne imovine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550649D4" w14:textId="77777777" w:rsidR="00856E2E" w:rsidRDefault="00492865">
            <w:pPr>
              <w:pStyle w:val="TableParagraph"/>
              <w:spacing w:line="192" w:lineRule="exact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62.500,00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6D4B1C82" w14:textId="77777777" w:rsidR="00856E2E" w:rsidRDefault="00492865">
            <w:pPr>
              <w:pStyle w:val="TableParagraph"/>
              <w:spacing w:line="192" w:lineRule="exact"/>
              <w:ind w:right="5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7591A6E7" w14:textId="77777777" w:rsidR="00856E2E" w:rsidRDefault="00492865">
            <w:pPr>
              <w:pStyle w:val="TableParagraph"/>
              <w:spacing w:line="192" w:lineRule="exact"/>
              <w:ind w:right="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82.500,00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F9F9F9"/>
          </w:tcPr>
          <w:p w14:paraId="6FBCD989" w14:textId="77777777" w:rsidR="00856E2E" w:rsidRDefault="00492865">
            <w:pPr>
              <w:pStyle w:val="TableParagraph"/>
              <w:spacing w:line="192" w:lineRule="exact"/>
              <w:ind w:right="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132,00%</w:t>
            </w:r>
          </w:p>
        </w:tc>
      </w:tr>
      <w:tr w:rsidR="00856E2E" w14:paraId="4B10E1D0" w14:textId="77777777">
        <w:trPr>
          <w:trHeight w:val="269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D6A1F45" w14:textId="77777777" w:rsidR="00856E2E" w:rsidRDefault="00492865">
            <w:pPr>
              <w:pStyle w:val="TableParagraph"/>
              <w:spacing w:before="10"/>
              <w:ind w:left="457"/>
              <w:rPr>
                <w:sz w:val="16"/>
              </w:rPr>
            </w:pPr>
            <w:r>
              <w:rPr>
                <w:sz w:val="16"/>
              </w:rPr>
              <w:t>422</w:t>
            </w:r>
          </w:p>
        </w:tc>
        <w:tc>
          <w:tcPr>
            <w:tcW w:w="551" w:type="dxa"/>
            <w:gridSpan w:val="4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B3EA7AE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DB3A3BD" w14:textId="77777777" w:rsidR="00856E2E" w:rsidRDefault="00492865">
            <w:pPr>
              <w:pStyle w:val="TableParagraph"/>
              <w:spacing w:before="10"/>
              <w:ind w:left="38"/>
              <w:rPr>
                <w:sz w:val="16"/>
              </w:rPr>
            </w:pPr>
            <w:r>
              <w:rPr>
                <w:sz w:val="16"/>
              </w:rPr>
              <w:t>Postrojenja i oprema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F9D684B" w14:textId="77777777" w:rsidR="00856E2E" w:rsidRDefault="00492865">
            <w:pPr>
              <w:pStyle w:val="TableParagraph"/>
              <w:spacing w:before="10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62.500,00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4B6EEE5" w14:textId="77777777" w:rsidR="00856E2E" w:rsidRDefault="00492865">
            <w:pPr>
              <w:pStyle w:val="TableParagraph"/>
              <w:spacing w:before="10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8F7A560" w14:textId="77777777" w:rsidR="00856E2E" w:rsidRDefault="00492865">
            <w:pPr>
              <w:pStyle w:val="TableParagraph"/>
              <w:spacing w:before="10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62.500,00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F903A14" w14:textId="77777777" w:rsidR="00856E2E" w:rsidRDefault="00492865">
            <w:pPr>
              <w:pStyle w:val="TableParagraph"/>
              <w:spacing w:before="10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1003D392" w14:textId="77777777">
        <w:trPr>
          <w:trHeight w:val="268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1B3CC84" w14:textId="77777777" w:rsidR="00856E2E" w:rsidRDefault="00492865">
            <w:pPr>
              <w:pStyle w:val="TableParagraph"/>
              <w:spacing w:before="10"/>
              <w:ind w:left="457"/>
              <w:rPr>
                <w:sz w:val="16"/>
              </w:rPr>
            </w:pPr>
            <w:r>
              <w:rPr>
                <w:sz w:val="16"/>
              </w:rPr>
              <w:t>426</w:t>
            </w:r>
          </w:p>
        </w:tc>
        <w:tc>
          <w:tcPr>
            <w:tcW w:w="551" w:type="dxa"/>
            <w:gridSpan w:val="4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9B9C9A1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77911FB" w14:textId="77777777" w:rsidR="00856E2E" w:rsidRDefault="00492865">
            <w:pPr>
              <w:pStyle w:val="TableParagraph"/>
              <w:spacing w:before="10"/>
              <w:ind w:left="38"/>
              <w:rPr>
                <w:sz w:val="16"/>
              </w:rPr>
            </w:pPr>
            <w:r>
              <w:rPr>
                <w:sz w:val="16"/>
              </w:rPr>
              <w:t>Nematerijalna proizvedena imovina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AB3CAFB" w14:textId="77777777" w:rsidR="00856E2E" w:rsidRDefault="00492865">
            <w:pPr>
              <w:pStyle w:val="TableParagraph"/>
              <w:spacing w:before="10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E7F08AD" w14:textId="77777777" w:rsidR="00856E2E" w:rsidRDefault="00492865">
            <w:pPr>
              <w:pStyle w:val="TableParagraph"/>
              <w:spacing w:before="10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A7CBAAD" w14:textId="77777777" w:rsidR="00856E2E" w:rsidRDefault="00492865">
            <w:pPr>
              <w:pStyle w:val="TableParagraph"/>
              <w:spacing w:before="10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E1252EB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56E2E" w14:paraId="1B36BC49" w14:textId="77777777">
        <w:trPr>
          <w:trHeight w:val="203"/>
        </w:trPr>
        <w:tc>
          <w:tcPr>
            <w:tcW w:w="1293" w:type="dxa"/>
            <w:gridSpan w:val="9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7DD8457A" w14:textId="77777777" w:rsidR="00856E2E" w:rsidRDefault="00492865">
            <w:pPr>
              <w:pStyle w:val="TableParagraph"/>
              <w:spacing w:before="11" w:line="172" w:lineRule="exact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 A100205</w:t>
            </w:r>
          </w:p>
        </w:tc>
        <w:tc>
          <w:tcPr>
            <w:tcW w:w="3214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CEE576C" w14:textId="77777777" w:rsidR="00856E2E" w:rsidRDefault="00492865">
            <w:pPr>
              <w:pStyle w:val="TableParagraph"/>
              <w:spacing w:before="11"/>
              <w:ind w:left="18" w:right="212"/>
              <w:rPr>
                <w:b/>
                <w:sz w:val="16"/>
              </w:rPr>
            </w:pPr>
            <w:r>
              <w:rPr>
                <w:b/>
                <w:sz w:val="16"/>
              </w:rPr>
              <w:t>Program javnih radova i stručnog osposobljavanja</w:t>
            </w:r>
          </w:p>
          <w:p w14:paraId="0E9CBF0D" w14:textId="77777777" w:rsidR="00856E2E" w:rsidRDefault="00492865">
            <w:pPr>
              <w:pStyle w:val="TableParagraph"/>
              <w:spacing w:before="44" w:line="157" w:lineRule="exact"/>
              <w:ind w:left="18"/>
              <w:rPr>
                <w:sz w:val="14"/>
              </w:rPr>
            </w:pPr>
            <w:r>
              <w:rPr>
                <w:sz w:val="14"/>
              </w:rPr>
              <w:t>Funkcija: 0131 Opće usluge vezane uz službenike</w:t>
            </w:r>
          </w:p>
        </w:tc>
        <w:tc>
          <w:tcPr>
            <w:tcW w:w="1771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E5A1018" w14:textId="77777777" w:rsidR="00856E2E" w:rsidRDefault="00492865">
            <w:pPr>
              <w:pStyle w:val="TableParagraph"/>
              <w:spacing w:before="11"/>
              <w:ind w:left="873"/>
              <w:rPr>
                <w:b/>
                <w:sz w:val="16"/>
              </w:rPr>
            </w:pPr>
            <w:r>
              <w:rPr>
                <w:b/>
                <w:sz w:val="16"/>
              </w:rPr>
              <w:t>67.400,00</w:t>
            </w:r>
          </w:p>
        </w:tc>
        <w:tc>
          <w:tcPr>
            <w:tcW w:w="1771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0282F4D" w14:textId="77777777" w:rsidR="00856E2E" w:rsidRDefault="00492865">
            <w:pPr>
              <w:pStyle w:val="TableParagraph"/>
              <w:spacing w:before="11"/>
              <w:ind w:left="989"/>
              <w:rPr>
                <w:b/>
                <w:sz w:val="16"/>
              </w:rPr>
            </w:pPr>
            <w:r>
              <w:rPr>
                <w:b/>
                <w:sz w:val="16"/>
              </w:rPr>
              <w:t>2.200,00</w:t>
            </w:r>
          </w:p>
        </w:tc>
        <w:tc>
          <w:tcPr>
            <w:tcW w:w="1766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0AB7ADC" w14:textId="77777777" w:rsidR="00856E2E" w:rsidRDefault="00492865">
            <w:pPr>
              <w:pStyle w:val="TableParagraph"/>
              <w:spacing w:before="11"/>
              <w:ind w:left="884"/>
              <w:rPr>
                <w:b/>
                <w:sz w:val="16"/>
              </w:rPr>
            </w:pPr>
            <w:r>
              <w:rPr>
                <w:b/>
                <w:sz w:val="16"/>
              </w:rPr>
              <w:t>69.600,00</w:t>
            </w:r>
          </w:p>
        </w:tc>
        <w:tc>
          <w:tcPr>
            <w:tcW w:w="1085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3D951440" w14:textId="77777777" w:rsidR="00856E2E" w:rsidRDefault="00492865">
            <w:pPr>
              <w:pStyle w:val="TableParagraph"/>
              <w:spacing w:before="11"/>
              <w:ind w:left="301"/>
              <w:rPr>
                <w:b/>
                <w:sz w:val="16"/>
              </w:rPr>
            </w:pPr>
            <w:r>
              <w:rPr>
                <w:b/>
                <w:sz w:val="16"/>
              </w:rPr>
              <w:t>103,26%</w:t>
            </w:r>
          </w:p>
        </w:tc>
      </w:tr>
      <w:tr w:rsidR="00856E2E" w14:paraId="60413EFF" w14:textId="77777777">
        <w:trPr>
          <w:trHeight w:val="179"/>
        </w:trPr>
        <w:tc>
          <w:tcPr>
            <w:tcW w:w="228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E6E6E6"/>
          </w:tcPr>
          <w:p w14:paraId="1DE1F89D" w14:textId="77777777" w:rsidR="00856E2E" w:rsidRDefault="00492865">
            <w:pPr>
              <w:pStyle w:val="TableParagraph"/>
              <w:spacing w:before="1" w:line="158" w:lineRule="exact"/>
              <w:ind w:left="24"/>
              <w:jc w:val="center"/>
              <w:rPr>
                <w:sz w:val="14"/>
              </w:rPr>
            </w:pPr>
            <w:r>
              <w:rPr>
                <w:sz w:val="14"/>
              </w:rPr>
              <w:t>Izv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010B6C71" w14:textId="77777777" w:rsidR="00856E2E" w:rsidRDefault="00492865">
            <w:pPr>
              <w:pStyle w:val="TableParagraph"/>
              <w:spacing w:line="160" w:lineRule="exact"/>
              <w:ind w:left="8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2E4BD084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2D8B2AE7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4EF9A1D1" w14:textId="77777777" w:rsidR="00856E2E" w:rsidRDefault="00492865">
            <w:pPr>
              <w:pStyle w:val="TableParagraph"/>
              <w:spacing w:line="160" w:lineRule="exact"/>
              <w:ind w:right="-58"/>
              <w:jc w:val="right"/>
              <w:rPr>
                <w:sz w:val="14"/>
              </w:rPr>
            </w:pPr>
            <w:r>
              <w:rPr>
                <w:sz w:val="14"/>
              </w:rPr>
              <w:t>4 5</w:t>
            </w:r>
          </w:p>
        </w:tc>
        <w:tc>
          <w:tcPr>
            <w:tcW w:w="16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59C1B277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76E87829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4F56C38A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thinThickMediumGap" w:sz="6" w:space="0" w:color="000000"/>
            </w:tcBorders>
            <w:shd w:val="clear" w:color="auto" w:fill="E6E6E6"/>
          </w:tcPr>
          <w:p w14:paraId="4E986EB5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8DBECF8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81ED06B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12E690C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C80B279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304B9FE1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74C33FB1" w14:textId="77777777">
        <w:trPr>
          <w:trHeight w:val="174"/>
        </w:trPr>
        <w:tc>
          <w:tcPr>
            <w:tcW w:w="1293" w:type="dxa"/>
            <w:gridSpan w:val="9"/>
            <w:tcBorders>
              <w:top w:val="nil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21AA8AF" w14:textId="77777777" w:rsidR="00856E2E" w:rsidRDefault="00856E2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3C61892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1A94818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63F9D41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180ACF8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10785E38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1C3E51D7" w14:textId="77777777">
        <w:trPr>
          <w:trHeight w:val="255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016F4FBB" w14:textId="77777777" w:rsidR="00856E2E" w:rsidRDefault="00492865">
            <w:pPr>
              <w:pStyle w:val="TableParagraph"/>
              <w:spacing w:before="4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551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2652781A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44D635A5" w14:textId="77777777" w:rsidR="00856E2E" w:rsidRDefault="00492865">
            <w:pPr>
              <w:pStyle w:val="TableParagraph"/>
              <w:spacing w:before="4"/>
              <w:ind w:left="38"/>
              <w:rPr>
                <w:b/>
                <w:sz w:val="16"/>
              </w:rPr>
            </w:pPr>
            <w:r>
              <w:rPr>
                <w:b/>
                <w:sz w:val="16"/>
              </w:rPr>
              <w:t>Rashodi za zaposlene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68D4C2C2" w14:textId="77777777" w:rsidR="00856E2E" w:rsidRDefault="00492865">
            <w:pPr>
              <w:pStyle w:val="TableParagraph"/>
              <w:spacing w:before="4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59.500,00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45407D78" w14:textId="77777777" w:rsidR="00856E2E" w:rsidRDefault="00492865">
            <w:pPr>
              <w:pStyle w:val="TableParagraph"/>
              <w:spacing w:before="4"/>
              <w:ind w:right="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561A3B23" w14:textId="77777777" w:rsidR="00856E2E" w:rsidRDefault="00492865">
            <w:pPr>
              <w:pStyle w:val="TableParagraph"/>
              <w:spacing w:before="4"/>
              <w:ind w:right="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59.500,00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F9F9F9"/>
          </w:tcPr>
          <w:p w14:paraId="475B7FB0" w14:textId="77777777" w:rsidR="00856E2E" w:rsidRDefault="00492865">
            <w:pPr>
              <w:pStyle w:val="TableParagraph"/>
              <w:spacing w:before="4"/>
              <w:ind w:right="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44BEF718" w14:textId="77777777">
        <w:trPr>
          <w:trHeight w:val="258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DD662D9" w14:textId="77777777" w:rsidR="00856E2E" w:rsidRDefault="00492865">
            <w:pPr>
              <w:pStyle w:val="TableParagraph"/>
              <w:spacing w:before="5"/>
              <w:ind w:left="457"/>
              <w:rPr>
                <w:sz w:val="16"/>
              </w:rPr>
            </w:pPr>
            <w:r>
              <w:rPr>
                <w:sz w:val="16"/>
              </w:rPr>
              <w:t>311</w:t>
            </w:r>
          </w:p>
        </w:tc>
        <w:tc>
          <w:tcPr>
            <w:tcW w:w="551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9AEC15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5FC5E3" w14:textId="77777777" w:rsidR="00856E2E" w:rsidRDefault="00492865">
            <w:pPr>
              <w:pStyle w:val="TableParagraph"/>
              <w:spacing w:before="5"/>
              <w:ind w:left="38"/>
              <w:rPr>
                <w:sz w:val="16"/>
              </w:rPr>
            </w:pPr>
            <w:r>
              <w:rPr>
                <w:sz w:val="16"/>
              </w:rPr>
              <w:t>Plaće (Bruto)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374A4B" w14:textId="77777777" w:rsidR="00856E2E" w:rsidRDefault="00492865">
            <w:pPr>
              <w:pStyle w:val="TableParagraph"/>
              <w:spacing w:before="5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51.000,00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29D4E6" w14:textId="77777777" w:rsidR="00856E2E" w:rsidRDefault="00492865">
            <w:pPr>
              <w:pStyle w:val="TableParagraph"/>
              <w:spacing w:before="5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D93121" w14:textId="77777777" w:rsidR="00856E2E" w:rsidRDefault="00492865">
            <w:pPr>
              <w:pStyle w:val="TableParagraph"/>
              <w:spacing w:before="5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51.000,00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D3E93F5" w14:textId="77777777" w:rsidR="00856E2E" w:rsidRDefault="00492865">
            <w:pPr>
              <w:pStyle w:val="TableParagraph"/>
              <w:spacing w:before="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60669616" w14:textId="77777777">
        <w:trPr>
          <w:trHeight w:val="258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D1A2C6E" w14:textId="77777777" w:rsidR="00856E2E" w:rsidRDefault="00492865">
            <w:pPr>
              <w:pStyle w:val="TableParagraph"/>
              <w:spacing w:before="5"/>
              <w:ind w:left="457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551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277A90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95B0DE" w14:textId="77777777" w:rsidR="00856E2E" w:rsidRDefault="00492865">
            <w:pPr>
              <w:pStyle w:val="TableParagraph"/>
              <w:spacing w:before="5"/>
              <w:ind w:left="38"/>
              <w:rPr>
                <w:sz w:val="16"/>
              </w:rPr>
            </w:pPr>
            <w:r>
              <w:rPr>
                <w:sz w:val="16"/>
              </w:rPr>
              <w:t>Doprinosi na plaće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AF0438" w14:textId="77777777" w:rsidR="00856E2E" w:rsidRDefault="00492865">
            <w:pPr>
              <w:pStyle w:val="TableParagraph"/>
              <w:spacing w:before="5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8.500,00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41D4CD" w14:textId="77777777" w:rsidR="00856E2E" w:rsidRDefault="00492865">
            <w:pPr>
              <w:pStyle w:val="TableParagraph"/>
              <w:spacing w:before="5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8D8B13" w14:textId="77777777" w:rsidR="00856E2E" w:rsidRDefault="00492865">
            <w:pPr>
              <w:pStyle w:val="TableParagraph"/>
              <w:spacing w:before="5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8.500,00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81D2023" w14:textId="77777777" w:rsidR="00856E2E" w:rsidRDefault="00492865">
            <w:pPr>
              <w:pStyle w:val="TableParagraph"/>
              <w:spacing w:before="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4ED09AAC" w14:textId="77777777">
        <w:trPr>
          <w:trHeight w:val="256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5A98ACBF" w14:textId="77777777" w:rsidR="00856E2E" w:rsidRDefault="00492865">
            <w:pPr>
              <w:pStyle w:val="TableParagraph"/>
              <w:spacing w:before="6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51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2E2804AA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5047A91A" w14:textId="77777777" w:rsidR="00856E2E" w:rsidRDefault="00492865">
            <w:pPr>
              <w:pStyle w:val="TableParagraph"/>
              <w:spacing w:before="6"/>
              <w:ind w:left="38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682F1EE3" w14:textId="77777777" w:rsidR="00856E2E" w:rsidRDefault="00492865">
            <w:pPr>
              <w:pStyle w:val="TableParagraph"/>
              <w:spacing w:before="6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7.900,00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72C0DF80" w14:textId="77777777" w:rsidR="00856E2E" w:rsidRDefault="00492865">
            <w:pPr>
              <w:pStyle w:val="TableParagraph"/>
              <w:spacing w:before="6"/>
              <w:ind w:right="5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2.200,00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6C4B270F" w14:textId="77777777" w:rsidR="00856E2E" w:rsidRDefault="00492865">
            <w:pPr>
              <w:pStyle w:val="TableParagraph"/>
              <w:spacing w:before="6"/>
              <w:ind w:right="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10.100,00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F9F9F9"/>
          </w:tcPr>
          <w:p w14:paraId="1A266A81" w14:textId="77777777" w:rsidR="00856E2E" w:rsidRDefault="00492865">
            <w:pPr>
              <w:pStyle w:val="TableParagraph"/>
              <w:spacing w:before="6"/>
              <w:ind w:right="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127,85%</w:t>
            </w:r>
          </w:p>
        </w:tc>
      </w:tr>
      <w:tr w:rsidR="00856E2E" w14:paraId="61878BCD" w14:textId="77777777">
        <w:trPr>
          <w:trHeight w:val="266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3CAA116" w14:textId="77777777" w:rsidR="00856E2E" w:rsidRDefault="00492865">
            <w:pPr>
              <w:pStyle w:val="TableParagraph"/>
              <w:spacing w:before="6"/>
              <w:ind w:left="457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551" w:type="dxa"/>
            <w:gridSpan w:val="4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F929258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5053381" w14:textId="77777777" w:rsidR="00856E2E" w:rsidRDefault="00492865">
            <w:pPr>
              <w:pStyle w:val="TableParagraph"/>
              <w:spacing w:before="6"/>
              <w:ind w:left="38"/>
              <w:rPr>
                <w:sz w:val="16"/>
              </w:rPr>
            </w:pPr>
            <w:r>
              <w:rPr>
                <w:sz w:val="16"/>
              </w:rPr>
              <w:t>Naknade troškova zaposlenima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395A751" w14:textId="77777777" w:rsidR="00856E2E" w:rsidRDefault="00492865">
            <w:pPr>
              <w:pStyle w:val="TableParagraph"/>
              <w:spacing w:before="6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3.400,00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F40A4E5" w14:textId="77777777" w:rsidR="00856E2E" w:rsidRDefault="00492865">
            <w:pPr>
              <w:pStyle w:val="TableParagraph"/>
              <w:spacing w:before="6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E02B032" w14:textId="77777777" w:rsidR="00856E2E" w:rsidRDefault="00492865">
            <w:pPr>
              <w:pStyle w:val="TableParagraph"/>
              <w:spacing w:before="6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3.400,00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82E412F" w14:textId="77777777" w:rsidR="00856E2E" w:rsidRDefault="00492865">
            <w:pPr>
              <w:pStyle w:val="TableParagraph"/>
              <w:spacing w:before="6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2A2165E7" w14:textId="77777777">
        <w:trPr>
          <w:trHeight w:val="268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80B2E9C" w14:textId="77777777" w:rsidR="00856E2E" w:rsidRDefault="00492865">
            <w:pPr>
              <w:pStyle w:val="TableParagraph"/>
              <w:spacing w:before="9"/>
              <w:ind w:left="457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551" w:type="dxa"/>
            <w:gridSpan w:val="4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007E92B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A88EFEF" w14:textId="77777777" w:rsidR="00856E2E" w:rsidRDefault="00492865">
            <w:pPr>
              <w:pStyle w:val="TableParagraph"/>
              <w:spacing w:before="9"/>
              <w:ind w:left="38"/>
              <w:rPr>
                <w:sz w:val="16"/>
              </w:rPr>
            </w:pPr>
            <w:r>
              <w:rPr>
                <w:sz w:val="16"/>
              </w:rPr>
              <w:t>Rashodi za materijal i energiju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2699172" w14:textId="77777777" w:rsidR="00856E2E" w:rsidRDefault="00492865">
            <w:pPr>
              <w:pStyle w:val="TableParagraph"/>
              <w:spacing w:before="9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4.500,00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6FD924A" w14:textId="77777777" w:rsidR="00856E2E" w:rsidRDefault="00492865">
            <w:pPr>
              <w:pStyle w:val="TableParagraph"/>
              <w:spacing w:before="9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2.200,00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8E1EC7C" w14:textId="77777777" w:rsidR="00856E2E" w:rsidRDefault="00492865">
            <w:pPr>
              <w:pStyle w:val="TableParagraph"/>
              <w:spacing w:before="9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6.700,00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E3A3573" w14:textId="77777777" w:rsidR="00856E2E" w:rsidRDefault="00492865">
            <w:pPr>
              <w:pStyle w:val="TableParagraph"/>
              <w:spacing w:before="9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148,89%</w:t>
            </w:r>
          </w:p>
        </w:tc>
      </w:tr>
      <w:tr w:rsidR="00856E2E" w14:paraId="370CAC8D" w14:textId="77777777">
        <w:trPr>
          <w:trHeight w:val="201"/>
        </w:trPr>
        <w:tc>
          <w:tcPr>
            <w:tcW w:w="1293" w:type="dxa"/>
            <w:gridSpan w:val="9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5E4F22B0" w14:textId="77777777" w:rsidR="00856E2E" w:rsidRDefault="00492865">
            <w:pPr>
              <w:pStyle w:val="TableParagraph"/>
              <w:spacing w:before="9" w:line="172" w:lineRule="exact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 A100206</w:t>
            </w:r>
          </w:p>
        </w:tc>
        <w:tc>
          <w:tcPr>
            <w:tcW w:w="3214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CF296A0" w14:textId="77777777" w:rsidR="00856E2E" w:rsidRDefault="00492865">
            <w:pPr>
              <w:pStyle w:val="TableParagraph"/>
              <w:spacing w:before="9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Održavanje zgrade općine za redovno korištenje</w:t>
            </w:r>
          </w:p>
          <w:p w14:paraId="2189460D" w14:textId="77777777" w:rsidR="00856E2E" w:rsidRDefault="00492865">
            <w:pPr>
              <w:pStyle w:val="TableParagraph"/>
              <w:spacing w:before="44" w:line="155" w:lineRule="exact"/>
              <w:ind w:left="18"/>
              <w:rPr>
                <w:sz w:val="14"/>
              </w:rPr>
            </w:pPr>
            <w:r>
              <w:rPr>
                <w:sz w:val="14"/>
              </w:rPr>
              <w:t>Funkcija: 0112 Financijski i fiskalni poslovi</w:t>
            </w:r>
          </w:p>
        </w:tc>
        <w:tc>
          <w:tcPr>
            <w:tcW w:w="1771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A5136F7" w14:textId="77777777" w:rsidR="00856E2E" w:rsidRDefault="00492865">
            <w:pPr>
              <w:pStyle w:val="TableParagraph"/>
              <w:spacing w:before="9"/>
              <w:ind w:left="873"/>
              <w:rPr>
                <w:b/>
                <w:sz w:val="16"/>
              </w:rPr>
            </w:pPr>
            <w:r>
              <w:rPr>
                <w:b/>
                <w:sz w:val="16"/>
              </w:rPr>
              <w:t>54.000,00</w:t>
            </w:r>
          </w:p>
        </w:tc>
        <w:tc>
          <w:tcPr>
            <w:tcW w:w="1771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8B67E32" w14:textId="77777777" w:rsidR="00856E2E" w:rsidRDefault="00492865">
            <w:pPr>
              <w:pStyle w:val="TableParagraph"/>
              <w:spacing w:before="9"/>
              <w:ind w:right="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6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C13FD2F" w14:textId="77777777" w:rsidR="00856E2E" w:rsidRDefault="00492865">
            <w:pPr>
              <w:pStyle w:val="TableParagraph"/>
              <w:spacing w:before="9"/>
              <w:ind w:left="884"/>
              <w:rPr>
                <w:b/>
                <w:sz w:val="16"/>
              </w:rPr>
            </w:pPr>
            <w:r>
              <w:rPr>
                <w:b/>
                <w:sz w:val="16"/>
              </w:rPr>
              <w:t>54.000,00</w:t>
            </w:r>
          </w:p>
        </w:tc>
        <w:tc>
          <w:tcPr>
            <w:tcW w:w="1085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05E4D6AF" w14:textId="77777777" w:rsidR="00856E2E" w:rsidRDefault="00492865">
            <w:pPr>
              <w:pStyle w:val="TableParagraph"/>
              <w:spacing w:before="9"/>
              <w:ind w:left="301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5F11DE13" w14:textId="77777777">
        <w:trPr>
          <w:trHeight w:val="180"/>
        </w:trPr>
        <w:tc>
          <w:tcPr>
            <w:tcW w:w="228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E6E6E6"/>
          </w:tcPr>
          <w:p w14:paraId="7C4460CE" w14:textId="77777777" w:rsidR="00856E2E" w:rsidRDefault="00492865">
            <w:pPr>
              <w:pStyle w:val="TableParagraph"/>
              <w:spacing w:before="1" w:line="159" w:lineRule="exact"/>
              <w:ind w:left="24"/>
              <w:jc w:val="center"/>
              <w:rPr>
                <w:sz w:val="14"/>
              </w:rPr>
            </w:pPr>
            <w:r>
              <w:rPr>
                <w:sz w:val="14"/>
              </w:rPr>
              <w:t>Izv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6642B8E4" w14:textId="77777777" w:rsidR="00856E2E" w:rsidRDefault="00492865">
            <w:pPr>
              <w:pStyle w:val="TableParagraph"/>
              <w:spacing w:line="161" w:lineRule="exact"/>
              <w:ind w:left="8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28BBFEFC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4F31E290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47CD800F" w14:textId="77777777" w:rsidR="00856E2E" w:rsidRDefault="00492865">
            <w:pPr>
              <w:pStyle w:val="TableParagraph"/>
              <w:spacing w:line="161" w:lineRule="exact"/>
              <w:ind w:right="-58"/>
              <w:jc w:val="right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6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31B69FCF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461D924E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77828676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thinThickMediumGap" w:sz="6" w:space="0" w:color="000000"/>
            </w:tcBorders>
            <w:shd w:val="clear" w:color="auto" w:fill="E6E6E6"/>
          </w:tcPr>
          <w:p w14:paraId="656D4BAF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CFD6B4A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109D33F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0F9D7CD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BD8AAFD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52248BBE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44A4B200" w14:textId="77777777">
        <w:trPr>
          <w:trHeight w:val="171"/>
        </w:trPr>
        <w:tc>
          <w:tcPr>
            <w:tcW w:w="1293" w:type="dxa"/>
            <w:gridSpan w:val="9"/>
            <w:tcBorders>
              <w:top w:val="nil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B8167E0" w14:textId="77777777" w:rsidR="00856E2E" w:rsidRDefault="00856E2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E7AE892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C390DF9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3D9B046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14C245A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711B7000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40EF3304" w14:textId="77777777">
        <w:trPr>
          <w:trHeight w:val="256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7D4D8988" w14:textId="77777777" w:rsidR="00856E2E" w:rsidRDefault="00492865">
            <w:pPr>
              <w:pStyle w:val="TableParagraph"/>
              <w:spacing w:before="6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51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22A216F3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3F573B86" w14:textId="77777777" w:rsidR="00856E2E" w:rsidRDefault="00492865">
            <w:pPr>
              <w:pStyle w:val="TableParagraph"/>
              <w:spacing w:before="6"/>
              <w:ind w:left="38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109355F4" w14:textId="77777777" w:rsidR="00856E2E" w:rsidRDefault="00492865">
            <w:pPr>
              <w:pStyle w:val="TableParagraph"/>
              <w:spacing w:before="6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54.000,00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7F55360C" w14:textId="77777777" w:rsidR="00856E2E" w:rsidRDefault="00492865">
            <w:pPr>
              <w:pStyle w:val="TableParagraph"/>
              <w:spacing w:before="6"/>
              <w:ind w:right="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03076459" w14:textId="77777777" w:rsidR="00856E2E" w:rsidRDefault="00492865">
            <w:pPr>
              <w:pStyle w:val="TableParagraph"/>
              <w:spacing w:before="6"/>
              <w:ind w:right="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54.000,00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F9F9F9"/>
          </w:tcPr>
          <w:p w14:paraId="4DA152B8" w14:textId="77777777" w:rsidR="00856E2E" w:rsidRDefault="00492865">
            <w:pPr>
              <w:pStyle w:val="TableParagraph"/>
              <w:spacing w:before="6"/>
              <w:ind w:right="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287B33C9" w14:textId="77777777">
        <w:trPr>
          <w:trHeight w:val="261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384E696" w14:textId="77777777" w:rsidR="00856E2E" w:rsidRDefault="00492865">
            <w:pPr>
              <w:pStyle w:val="TableParagraph"/>
              <w:spacing w:before="6"/>
              <w:ind w:left="457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551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8EE2EF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A4A784" w14:textId="77777777" w:rsidR="00856E2E" w:rsidRDefault="00492865">
            <w:pPr>
              <w:pStyle w:val="TableParagraph"/>
              <w:spacing w:before="6"/>
              <w:ind w:left="38"/>
              <w:rPr>
                <w:sz w:val="16"/>
              </w:rPr>
            </w:pPr>
            <w:r>
              <w:rPr>
                <w:sz w:val="16"/>
              </w:rPr>
              <w:t>Rashodi za materijal i energiju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BB51BD" w14:textId="77777777" w:rsidR="00856E2E" w:rsidRDefault="00492865">
            <w:pPr>
              <w:pStyle w:val="TableParagraph"/>
              <w:spacing w:before="6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14.000,00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3B90E2" w14:textId="77777777" w:rsidR="00856E2E" w:rsidRDefault="00492865">
            <w:pPr>
              <w:pStyle w:val="TableParagraph"/>
              <w:spacing w:before="6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32040C" w14:textId="77777777" w:rsidR="00856E2E" w:rsidRDefault="00492865">
            <w:pPr>
              <w:pStyle w:val="TableParagraph"/>
              <w:spacing w:before="6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14.000,00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9D200F3" w14:textId="77777777" w:rsidR="00856E2E" w:rsidRDefault="00492865">
            <w:pPr>
              <w:pStyle w:val="TableParagraph"/>
              <w:spacing w:before="6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5C687B3E" w14:textId="77777777">
        <w:trPr>
          <w:trHeight w:val="258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97E6F22" w14:textId="77777777" w:rsidR="00856E2E" w:rsidRDefault="00492865">
            <w:pPr>
              <w:pStyle w:val="TableParagraph"/>
              <w:spacing w:before="4"/>
              <w:ind w:left="457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51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7A317D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C93C7C" w14:textId="77777777" w:rsidR="00856E2E" w:rsidRDefault="00492865">
            <w:pPr>
              <w:pStyle w:val="TableParagraph"/>
              <w:spacing w:before="4"/>
              <w:ind w:left="38"/>
              <w:rPr>
                <w:sz w:val="16"/>
              </w:rPr>
            </w:pPr>
            <w:r>
              <w:rPr>
                <w:sz w:val="16"/>
              </w:rPr>
              <w:t>Rashodi za usluge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224419" w14:textId="77777777" w:rsidR="00856E2E" w:rsidRDefault="00492865">
            <w:pPr>
              <w:pStyle w:val="TableParagraph"/>
              <w:spacing w:before="4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40.000,00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9B783A" w14:textId="77777777" w:rsidR="00856E2E" w:rsidRDefault="00492865">
            <w:pPr>
              <w:pStyle w:val="TableParagraph"/>
              <w:spacing w:before="4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6040BA" w14:textId="77777777" w:rsidR="00856E2E" w:rsidRDefault="00492865">
            <w:pPr>
              <w:pStyle w:val="TableParagraph"/>
              <w:spacing w:before="4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40.000,00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AA022EC" w14:textId="77777777" w:rsidR="00856E2E" w:rsidRDefault="00492865">
            <w:pPr>
              <w:pStyle w:val="TableParagraph"/>
              <w:spacing w:before="4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5399DA1F" w14:textId="77777777">
        <w:trPr>
          <w:trHeight w:val="496"/>
        </w:trPr>
        <w:tc>
          <w:tcPr>
            <w:tcW w:w="1293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2F4CEC9D" w14:textId="77777777" w:rsidR="00856E2E" w:rsidRDefault="00492865">
            <w:pPr>
              <w:pStyle w:val="TableParagraph"/>
              <w:spacing w:before="3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351E1CE0" w14:textId="77777777" w:rsidR="00856E2E" w:rsidRDefault="00492865">
            <w:pPr>
              <w:pStyle w:val="TableParagraph"/>
              <w:spacing w:before="34"/>
              <w:ind w:left="711"/>
              <w:rPr>
                <w:b/>
                <w:sz w:val="16"/>
              </w:rPr>
            </w:pPr>
            <w:r>
              <w:rPr>
                <w:b/>
                <w:sz w:val="16"/>
              </w:rPr>
              <w:t>1003</w:t>
            </w: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5F468F0C" w14:textId="77777777" w:rsidR="00856E2E" w:rsidRDefault="00492865">
            <w:pPr>
              <w:pStyle w:val="TableParagraph"/>
              <w:spacing w:before="13" w:line="240" w:lineRule="exact"/>
              <w:ind w:left="38" w:right="1237"/>
              <w:rPr>
                <w:b/>
                <w:sz w:val="20"/>
              </w:rPr>
            </w:pPr>
            <w:r>
              <w:rPr>
                <w:b/>
                <w:sz w:val="20"/>
              </w:rPr>
              <w:t>Upravljanje javnim financijama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30EA98C0" w14:textId="77777777" w:rsidR="00856E2E" w:rsidRDefault="00492865">
            <w:pPr>
              <w:pStyle w:val="TableParagraph"/>
              <w:spacing w:before="5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162.500,00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32F2CBFA" w14:textId="77777777" w:rsidR="00856E2E" w:rsidRDefault="00492865">
            <w:pPr>
              <w:pStyle w:val="TableParagraph"/>
              <w:spacing w:before="5"/>
              <w:ind w:right="5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27880193" w14:textId="77777777" w:rsidR="00856E2E" w:rsidRDefault="00492865">
            <w:pPr>
              <w:pStyle w:val="TableParagraph"/>
              <w:spacing w:before="5"/>
              <w:ind w:right="4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162.500,00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CDCDC"/>
          </w:tcPr>
          <w:p w14:paraId="27B13062" w14:textId="77777777" w:rsidR="00856E2E" w:rsidRDefault="00492865">
            <w:pPr>
              <w:pStyle w:val="TableParagraph"/>
              <w:spacing w:before="5"/>
              <w:ind w:right="1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100,00%</w:t>
            </w:r>
          </w:p>
        </w:tc>
      </w:tr>
      <w:tr w:rsidR="00856E2E" w14:paraId="0E19AC2C" w14:textId="77777777">
        <w:trPr>
          <w:trHeight w:val="198"/>
        </w:trPr>
        <w:tc>
          <w:tcPr>
            <w:tcW w:w="1293" w:type="dxa"/>
            <w:gridSpan w:val="9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5051ABC8" w14:textId="77777777" w:rsidR="00856E2E" w:rsidRDefault="00492865">
            <w:pPr>
              <w:pStyle w:val="TableParagraph"/>
              <w:spacing w:before="5" w:line="173" w:lineRule="exact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 A100301</w:t>
            </w:r>
          </w:p>
        </w:tc>
        <w:tc>
          <w:tcPr>
            <w:tcW w:w="32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6837ED4C" w14:textId="77777777" w:rsidR="00856E2E" w:rsidRDefault="00492865">
            <w:pPr>
              <w:pStyle w:val="TableParagraph"/>
              <w:spacing w:before="5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Otplata zajma poslovnim bankama</w:t>
            </w:r>
          </w:p>
          <w:p w14:paraId="44976E0D" w14:textId="77777777" w:rsidR="00856E2E" w:rsidRDefault="00492865">
            <w:pPr>
              <w:pStyle w:val="TableParagraph"/>
              <w:spacing w:before="48" w:line="145" w:lineRule="exact"/>
              <w:ind w:left="18"/>
              <w:rPr>
                <w:sz w:val="14"/>
              </w:rPr>
            </w:pPr>
            <w:r>
              <w:rPr>
                <w:sz w:val="14"/>
              </w:rPr>
              <w:t>Funkcija: 0112 Financijski i fiskalni poslovi</w:t>
            </w:r>
          </w:p>
        </w:tc>
        <w:tc>
          <w:tcPr>
            <w:tcW w:w="177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0065C2B7" w14:textId="77777777" w:rsidR="00856E2E" w:rsidRDefault="00492865">
            <w:pPr>
              <w:pStyle w:val="TableParagraph"/>
              <w:spacing w:before="5"/>
              <w:ind w:left="873"/>
              <w:rPr>
                <w:b/>
                <w:sz w:val="16"/>
              </w:rPr>
            </w:pPr>
            <w:r>
              <w:rPr>
                <w:b/>
                <w:sz w:val="16"/>
              </w:rPr>
              <w:t>17.000,00</w:t>
            </w:r>
          </w:p>
        </w:tc>
        <w:tc>
          <w:tcPr>
            <w:tcW w:w="177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5AEB9FB9" w14:textId="77777777" w:rsidR="00856E2E" w:rsidRDefault="00492865">
            <w:pPr>
              <w:pStyle w:val="TableParagraph"/>
              <w:spacing w:before="5"/>
              <w:ind w:right="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6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1C5B73B9" w14:textId="77777777" w:rsidR="00856E2E" w:rsidRDefault="00492865">
            <w:pPr>
              <w:pStyle w:val="TableParagraph"/>
              <w:spacing w:before="5"/>
              <w:ind w:left="884"/>
              <w:rPr>
                <w:b/>
                <w:sz w:val="16"/>
              </w:rPr>
            </w:pPr>
            <w:r>
              <w:rPr>
                <w:b/>
                <w:sz w:val="16"/>
              </w:rPr>
              <w:t>17.000,00</w:t>
            </w:r>
          </w:p>
        </w:tc>
        <w:tc>
          <w:tcPr>
            <w:tcW w:w="108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6E6E6"/>
          </w:tcPr>
          <w:p w14:paraId="7B733733" w14:textId="77777777" w:rsidR="00856E2E" w:rsidRDefault="00492865">
            <w:pPr>
              <w:pStyle w:val="TableParagraph"/>
              <w:spacing w:before="5"/>
              <w:ind w:left="301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3738CB15" w14:textId="77777777">
        <w:trPr>
          <w:trHeight w:val="182"/>
        </w:trPr>
        <w:tc>
          <w:tcPr>
            <w:tcW w:w="228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09EEC537" w14:textId="77777777" w:rsidR="00856E2E" w:rsidRDefault="00492865">
            <w:pPr>
              <w:pStyle w:val="TableParagraph"/>
              <w:spacing w:line="163" w:lineRule="exact"/>
              <w:ind w:left="24"/>
              <w:jc w:val="center"/>
              <w:rPr>
                <w:sz w:val="14"/>
              </w:rPr>
            </w:pPr>
            <w:r>
              <w:rPr>
                <w:sz w:val="14"/>
              </w:rPr>
              <w:t>Izv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28108F6C" w14:textId="77777777" w:rsidR="00856E2E" w:rsidRDefault="00492865">
            <w:pPr>
              <w:pStyle w:val="TableParagraph"/>
              <w:spacing w:line="163" w:lineRule="exact"/>
              <w:ind w:left="8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1E5ADDCE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1EFBEAD3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double" w:sz="4" w:space="0" w:color="000000"/>
            </w:tcBorders>
            <w:shd w:val="clear" w:color="auto" w:fill="E6E6E6"/>
          </w:tcPr>
          <w:p w14:paraId="416C62F7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8" w:type="dxa"/>
            <w:tcBorders>
              <w:top w:val="single" w:sz="12" w:space="0" w:color="000000"/>
              <w:left w:val="double" w:sz="4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761D6E0D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6213DE22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2F3DB078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thinThickMediumGap" w:sz="6" w:space="0" w:color="000000"/>
            </w:tcBorders>
            <w:shd w:val="clear" w:color="auto" w:fill="E6E6E6"/>
          </w:tcPr>
          <w:p w14:paraId="6CA7B792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14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793A3CEB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4A3FFE54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140CB934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4729CDD1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6E6E6"/>
          </w:tcPr>
          <w:p w14:paraId="29C9A12C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683671F6" w14:textId="77777777">
        <w:trPr>
          <w:trHeight w:val="267"/>
        </w:trPr>
        <w:tc>
          <w:tcPr>
            <w:tcW w:w="742" w:type="dxa"/>
            <w:gridSpan w:val="5"/>
            <w:tcBorders>
              <w:top w:val="single" w:sz="18" w:space="0" w:color="000000"/>
              <w:left w:val="nil"/>
              <w:bottom w:val="nil"/>
              <w:right w:val="single" w:sz="2" w:space="0" w:color="000000"/>
            </w:tcBorders>
            <w:shd w:val="clear" w:color="auto" w:fill="F9F9F9"/>
          </w:tcPr>
          <w:p w14:paraId="18D3C404" w14:textId="77777777" w:rsidR="00856E2E" w:rsidRDefault="00492865">
            <w:pPr>
              <w:pStyle w:val="TableParagraph"/>
              <w:spacing w:line="192" w:lineRule="exact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34</w:t>
            </w:r>
          </w:p>
        </w:tc>
        <w:tc>
          <w:tcPr>
            <w:tcW w:w="551" w:type="dxa"/>
            <w:gridSpan w:val="4"/>
            <w:tcBorders>
              <w:top w:val="single" w:sz="1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9F9F9"/>
          </w:tcPr>
          <w:p w14:paraId="0F1389B3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9F9F9"/>
          </w:tcPr>
          <w:p w14:paraId="7B964D00" w14:textId="77777777" w:rsidR="00856E2E" w:rsidRDefault="00492865">
            <w:pPr>
              <w:pStyle w:val="TableParagraph"/>
              <w:spacing w:line="192" w:lineRule="exact"/>
              <w:ind w:left="38"/>
              <w:rPr>
                <w:b/>
                <w:sz w:val="16"/>
              </w:rPr>
            </w:pPr>
            <w:r>
              <w:rPr>
                <w:b/>
                <w:sz w:val="16"/>
              </w:rPr>
              <w:t>Financijski rashodi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9F9F9"/>
          </w:tcPr>
          <w:p w14:paraId="5014E2F3" w14:textId="77777777" w:rsidR="00856E2E" w:rsidRDefault="00492865">
            <w:pPr>
              <w:pStyle w:val="TableParagraph"/>
              <w:spacing w:line="192" w:lineRule="exact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17.000,00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9F9F9"/>
          </w:tcPr>
          <w:p w14:paraId="4C53581F" w14:textId="77777777" w:rsidR="00856E2E" w:rsidRDefault="00492865">
            <w:pPr>
              <w:pStyle w:val="TableParagraph"/>
              <w:spacing w:line="192" w:lineRule="exact"/>
              <w:ind w:right="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9F9F9"/>
          </w:tcPr>
          <w:p w14:paraId="346880EB" w14:textId="77777777" w:rsidR="00856E2E" w:rsidRDefault="00492865">
            <w:pPr>
              <w:pStyle w:val="TableParagraph"/>
              <w:spacing w:line="192" w:lineRule="exact"/>
              <w:ind w:right="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17.000,00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2" w:space="0" w:color="000000"/>
              <w:bottom w:val="nil"/>
              <w:right w:val="nil"/>
            </w:tcBorders>
            <w:shd w:val="clear" w:color="auto" w:fill="F9F9F9"/>
          </w:tcPr>
          <w:p w14:paraId="2826812D" w14:textId="77777777" w:rsidR="00856E2E" w:rsidRDefault="00492865">
            <w:pPr>
              <w:pStyle w:val="TableParagraph"/>
              <w:spacing w:line="192" w:lineRule="exact"/>
              <w:ind w:right="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</w:tbl>
    <w:p w14:paraId="0BBEE9AD" w14:textId="77777777" w:rsidR="00856E2E" w:rsidRDefault="00492865">
      <w:pPr>
        <w:rPr>
          <w:sz w:val="2"/>
          <w:szCs w:val="2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480334336" behindDoc="1" locked="0" layoutInCell="1" allowOverlap="1" wp14:anchorId="0A6164C1" wp14:editId="556307F8">
                <wp:simplePos x="0" y="0"/>
                <wp:positionH relativeFrom="page">
                  <wp:posOffset>217170</wp:posOffset>
                </wp:positionH>
                <wp:positionV relativeFrom="page">
                  <wp:posOffset>10059035</wp:posOffset>
                </wp:positionV>
                <wp:extent cx="6908800" cy="9525"/>
                <wp:effectExtent l="0" t="0" r="0" b="0"/>
                <wp:wrapNone/>
                <wp:docPr id="119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0880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3319E1" id="Rectangle 90" o:spid="_x0000_s1026" style="position:absolute;margin-left:17.1pt;margin-top:792.05pt;width:544pt;height:.75pt;z-index:-229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" fillcolor="black" stroked="f">
                <w10:wrap anchorx="page" anchory="page"/>
              </v:rect>
            </w:pict>
          </mc:Fallback>
        </mc:AlternateContent>
      </w:r>
    </w:p>
    <w:p w14:paraId="36173644" w14:textId="77777777" w:rsidR="00856E2E" w:rsidRDefault="00856E2E">
      <w:pPr>
        <w:rPr>
          <w:sz w:val="2"/>
          <w:szCs w:val="2"/>
        </w:rPr>
        <w:sectPr w:rsidR="00856E2E">
          <w:pgSz w:w="11910" w:h="16840"/>
          <w:pgMar w:top="1120" w:right="420" w:bottom="760" w:left="220" w:header="0" w:footer="58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"/>
        <w:gridCol w:w="113"/>
        <w:gridCol w:w="114"/>
        <w:gridCol w:w="113"/>
        <w:gridCol w:w="172"/>
        <w:gridCol w:w="170"/>
        <w:gridCol w:w="114"/>
        <w:gridCol w:w="113"/>
        <w:gridCol w:w="156"/>
        <w:gridCol w:w="3214"/>
        <w:gridCol w:w="1771"/>
        <w:gridCol w:w="1771"/>
        <w:gridCol w:w="1766"/>
        <w:gridCol w:w="1085"/>
      </w:tblGrid>
      <w:tr w:rsidR="00856E2E" w14:paraId="0DCF334B" w14:textId="77777777">
        <w:trPr>
          <w:trHeight w:val="1159"/>
        </w:trPr>
        <w:tc>
          <w:tcPr>
            <w:tcW w:w="10900" w:type="dxa"/>
            <w:gridSpan w:val="14"/>
            <w:tcBorders>
              <w:left w:val="nil"/>
              <w:bottom w:val="single" w:sz="12" w:space="0" w:color="000000"/>
              <w:right w:val="nil"/>
            </w:tcBorders>
            <w:shd w:val="clear" w:color="auto" w:fill="ACACAC"/>
          </w:tcPr>
          <w:p w14:paraId="33898CD2" w14:textId="77777777" w:rsidR="00856E2E" w:rsidRDefault="00492865">
            <w:pPr>
              <w:pStyle w:val="TableParagraph"/>
              <w:spacing w:before="66"/>
              <w:ind w:left="100" w:right="177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DRUGE IZMJENE I DOPUNE PRORAČUNA OPĆINE VELIKA PISANICA ZA 2022.</w:t>
            </w:r>
          </w:p>
          <w:p w14:paraId="3EEC1E05" w14:textId="77777777" w:rsidR="00856E2E" w:rsidRDefault="00492865">
            <w:pPr>
              <w:pStyle w:val="TableParagraph"/>
              <w:spacing w:before="10"/>
              <w:ind w:left="100" w:right="102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GODINU</w:t>
            </w:r>
          </w:p>
          <w:p w14:paraId="03487578" w14:textId="77777777" w:rsidR="00856E2E" w:rsidRDefault="00492865">
            <w:pPr>
              <w:pStyle w:val="TableParagraph"/>
              <w:spacing w:before="71"/>
              <w:ind w:left="100" w:right="10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</w:t>
            </w:r>
          </w:p>
        </w:tc>
      </w:tr>
      <w:tr w:rsidR="00856E2E" w14:paraId="46C0C111" w14:textId="77777777">
        <w:trPr>
          <w:trHeight w:val="503"/>
        </w:trPr>
        <w:tc>
          <w:tcPr>
            <w:tcW w:w="1293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60EF8EA7" w14:textId="77777777" w:rsidR="00856E2E" w:rsidRDefault="00492865">
            <w:pPr>
              <w:pStyle w:val="TableParagraph"/>
              <w:ind w:left="304" w:right="313" w:firstLine="16"/>
              <w:rPr>
                <w:sz w:val="20"/>
              </w:rPr>
            </w:pPr>
            <w:r>
              <w:rPr>
                <w:sz w:val="20"/>
              </w:rPr>
              <w:t>Račun/ Pozicija</w:t>
            </w: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6140754E" w14:textId="77777777" w:rsidR="00856E2E" w:rsidRDefault="00492865">
            <w:pPr>
              <w:pStyle w:val="TableParagraph"/>
              <w:spacing w:before="3"/>
              <w:ind w:left="1394" w:right="1374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00E12CF9" w14:textId="77777777" w:rsidR="00856E2E" w:rsidRDefault="00492865">
            <w:pPr>
              <w:pStyle w:val="TableParagraph"/>
              <w:ind w:left="95"/>
              <w:rPr>
                <w:sz w:val="20"/>
              </w:rPr>
            </w:pPr>
            <w:r>
              <w:rPr>
                <w:sz w:val="20"/>
              </w:rPr>
              <w:t>1. Rebalans 2022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5986F4B1" w14:textId="77777777" w:rsidR="00856E2E" w:rsidRDefault="00492865">
            <w:pPr>
              <w:pStyle w:val="TableParagraph"/>
              <w:ind w:left="411" w:right="396" w:hanging="32"/>
              <w:rPr>
                <w:sz w:val="20"/>
              </w:rPr>
            </w:pPr>
            <w:r>
              <w:rPr>
                <w:sz w:val="20"/>
              </w:rPr>
              <w:t>Povećanje/ smanjenje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296618E6" w14:textId="77777777" w:rsidR="00856E2E" w:rsidRDefault="00492865"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2. Rebalans 2022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ACACAC"/>
          </w:tcPr>
          <w:p w14:paraId="4CD5F264" w14:textId="77777777" w:rsidR="00856E2E" w:rsidRDefault="00492865">
            <w:pPr>
              <w:pStyle w:val="TableParagraph"/>
              <w:spacing w:before="13" w:line="240" w:lineRule="exact"/>
              <w:ind w:left="400" w:right="219" w:hanging="148"/>
              <w:rPr>
                <w:sz w:val="20"/>
              </w:rPr>
            </w:pPr>
            <w:r>
              <w:rPr>
                <w:sz w:val="20"/>
              </w:rPr>
              <w:t>Indeks 5/3</w:t>
            </w:r>
          </w:p>
        </w:tc>
      </w:tr>
      <w:tr w:rsidR="00856E2E" w14:paraId="001BEFF4" w14:textId="77777777">
        <w:trPr>
          <w:trHeight w:val="259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BBB81BD" w14:textId="77777777" w:rsidR="00856E2E" w:rsidRDefault="00492865">
            <w:pPr>
              <w:pStyle w:val="TableParagraph"/>
              <w:spacing w:before="5"/>
              <w:ind w:left="459"/>
              <w:rPr>
                <w:sz w:val="16"/>
              </w:rPr>
            </w:pPr>
            <w:r>
              <w:rPr>
                <w:sz w:val="16"/>
              </w:rPr>
              <w:t>342</w:t>
            </w:r>
          </w:p>
        </w:tc>
        <w:tc>
          <w:tcPr>
            <w:tcW w:w="553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6D2454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1756F2" w14:textId="77777777" w:rsidR="00856E2E" w:rsidRDefault="00492865">
            <w:pPr>
              <w:pStyle w:val="TableParagraph"/>
              <w:spacing w:before="5"/>
              <w:ind w:left="39"/>
              <w:rPr>
                <w:sz w:val="16"/>
              </w:rPr>
            </w:pPr>
            <w:r>
              <w:rPr>
                <w:sz w:val="16"/>
              </w:rPr>
              <w:t>Kamate za primljene kredite i zajmove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6F771A" w14:textId="77777777" w:rsidR="00856E2E" w:rsidRDefault="00492865">
            <w:pPr>
              <w:pStyle w:val="TableParagraph"/>
              <w:spacing w:before="5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17.000,00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38FD95" w14:textId="77777777" w:rsidR="00856E2E" w:rsidRDefault="00492865">
            <w:pPr>
              <w:pStyle w:val="TableParagraph"/>
              <w:spacing w:before="5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650E81" w14:textId="77777777" w:rsidR="00856E2E" w:rsidRDefault="00492865">
            <w:pPr>
              <w:pStyle w:val="TableParagraph"/>
              <w:spacing w:before="5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17.000,00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6EA2862" w14:textId="77777777" w:rsidR="00856E2E" w:rsidRDefault="00492865">
            <w:pPr>
              <w:pStyle w:val="TableParagraph"/>
              <w:spacing w:before="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1E756CCA" w14:textId="77777777">
        <w:trPr>
          <w:trHeight w:val="199"/>
        </w:trPr>
        <w:tc>
          <w:tcPr>
            <w:tcW w:w="1293" w:type="dxa"/>
            <w:gridSpan w:val="9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4AD10788" w14:textId="77777777" w:rsidR="00856E2E" w:rsidRDefault="00492865">
            <w:pPr>
              <w:pStyle w:val="TableParagraph"/>
              <w:spacing w:before="5" w:line="174" w:lineRule="exact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Akt. A100302</w:t>
            </w:r>
          </w:p>
        </w:tc>
        <w:tc>
          <w:tcPr>
            <w:tcW w:w="32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01AC679" w14:textId="77777777" w:rsidR="00856E2E" w:rsidRDefault="00492865">
            <w:pPr>
              <w:pStyle w:val="TableParagraph"/>
              <w:spacing w:before="5"/>
              <w:ind w:left="19" w:right="212"/>
              <w:rPr>
                <w:b/>
                <w:sz w:val="16"/>
              </w:rPr>
            </w:pPr>
            <w:r>
              <w:rPr>
                <w:b/>
                <w:sz w:val="16"/>
              </w:rPr>
              <w:t>Otplata zajmova od državnog proračuna</w:t>
            </w:r>
          </w:p>
          <w:p w14:paraId="2E3CDE8F" w14:textId="77777777" w:rsidR="00856E2E" w:rsidRDefault="00492865">
            <w:pPr>
              <w:pStyle w:val="TableParagraph"/>
              <w:spacing w:before="43" w:line="156" w:lineRule="exact"/>
              <w:ind w:left="19"/>
              <w:rPr>
                <w:sz w:val="14"/>
              </w:rPr>
            </w:pPr>
            <w:r>
              <w:rPr>
                <w:sz w:val="14"/>
              </w:rPr>
              <w:t>Funkcija: 0 (ništa)</w:t>
            </w:r>
          </w:p>
        </w:tc>
        <w:tc>
          <w:tcPr>
            <w:tcW w:w="177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032DC2D" w14:textId="77777777" w:rsidR="00856E2E" w:rsidRDefault="00492865">
            <w:pPr>
              <w:pStyle w:val="TableParagraph"/>
              <w:spacing w:before="5"/>
              <w:ind w:left="771"/>
              <w:rPr>
                <w:b/>
                <w:sz w:val="16"/>
              </w:rPr>
            </w:pPr>
            <w:r>
              <w:rPr>
                <w:b/>
                <w:sz w:val="16"/>
              </w:rPr>
              <w:t>145.500,00</w:t>
            </w:r>
          </w:p>
        </w:tc>
        <w:tc>
          <w:tcPr>
            <w:tcW w:w="177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A35AE72" w14:textId="77777777" w:rsidR="00856E2E" w:rsidRDefault="00492865">
            <w:pPr>
              <w:pStyle w:val="TableParagraph"/>
              <w:spacing w:before="5"/>
              <w:ind w:right="5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6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8722E3F" w14:textId="77777777" w:rsidR="00856E2E" w:rsidRDefault="00492865">
            <w:pPr>
              <w:pStyle w:val="TableParagraph"/>
              <w:spacing w:before="5"/>
              <w:ind w:left="781"/>
              <w:rPr>
                <w:b/>
                <w:sz w:val="16"/>
              </w:rPr>
            </w:pPr>
            <w:r>
              <w:rPr>
                <w:b/>
                <w:sz w:val="16"/>
              </w:rPr>
              <w:t>145.500,00</w:t>
            </w:r>
          </w:p>
        </w:tc>
        <w:tc>
          <w:tcPr>
            <w:tcW w:w="108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3F64F0C4" w14:textId="77777777" w:rsidR="00856E2E" w:rsidRDefault="00492865">
            <w:pPr>
              <w:pStyle w:val="TableParagraph"/>
              <w:spacing w:before="5"/>
              <w:ind w:left="302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3A1068F4" w14:textId="77777777">
        <w:trPr>
          <w:trHeight w:val="178"/>
        </w:trPr>
        <w:tc>
          <w:tcPr>
            <w:tcW w:w="228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E6E6E6"/>
          </w:tcPr>
          <w:p w14:paraId="19DB5634" w14:textId="77777777" w:rsidR="00856E2E" w:rsidRDefault="00492865">
            <w:pPr>
              <w:pStyle w:val="TableParagraph"/>
              <w:spacing w:line="158" w:lineRule="exact"/>
              <w:ind w:left="26"/>
              <w:jc w:val="center"/>
              <w:rPr>
                <w:sz w:val="14"/>
              </w:rPr>
            </w:pPr>
            <w:r>
              <w:rPr>
                <w:sz w:val="14"/>
              </w:rPr>
              <w:t>Izv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0E86D40C" w14:textId="77777777" w:rsidR="00856E2E" w:rsidRDefault="00492865">
            <w:pPr>
              <w:pStyle w:val="TableParagraph"/>
              <w:spacing w:line="159" w:lineRule="exact"/>
              <w:ind w:left="10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65818AF4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35BC8E21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1DA55983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6B67C20A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068BF678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427AFE62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thinThickMediumGap" w:sz="6" w:space="0" w:color="000000"/>
            </w:tcBorders>
            <w:shd w:val="clear" w:color="auto" w:fill="E6E6E6"/>
          </w:tcPr>
          <w:p w14:paraId="037DD690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D9D0771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C332535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1275412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CD10D01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0AECD0BC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1A34FAA6" w14:textId="77777777">
        <w:trPr>
          <w:trHeight w:val="173"/>
        </w:trPr>
        <w:tc>
          <w:tcPr>
            <w:tcW w:w="1293" w:type="dxa"/>
            <w:gridSpan w:val="9"/>
            <w:tcBorders>
              <w:top w:val="nil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2973C5F" w14:textId="77777777" w:rsidR="00856E2E" w:rsidRDefault="00856E2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EF3D949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BE39805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54BAAC5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2E30ED3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4BBC8487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50E9BFE0" w14:textId="77777777">
        <w:trPr>
          <w:trHeight w:val="398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7D807058" w14:textId="77777777" w:rsidR="00856E2E" w:rsidRDefault="00492865">
            <w:pPr>
              <w:pStyle w:val="TableParagraph"/>
              <w:spacing w:before="5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</w:t>
            </w:r>
          </w:p>
        </w:tc>
        <w:tc>
          <w:tcPr>
            <w:tcW w:w="553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4362C918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3FC97190" w14:textId="77777777" w:rsidR="00856E2E" w:rsidRDefault="00492865">
            <w:pPr>
              <w:pStyle w:val="TableParagraph"/>
              <w:spacing w:before="5" w:line="190" w:lineRule="atLeast"/>
              <w:ind w:left="39" w:right="212"/>
              <w:rPr>
                <w:b/>
                <w:sz w:val="16"/>
              </w:rPr>
            </w:pPr>
            <w:r>
              <w:rPr>
                <w:b/>
                <w:sz w:val="16"/>
              </w:rPr>
              <w:t>Izdaci za otplatu glavnice primljenih kredita i zajmova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2E1684F8" w14:textId="77777777" w:rsidR="00856E2E" w:rsidRDefault="00492865">
            <w:pPr>
              <w:pStyle w:val="TableParagraph"/>
              <w:spacing w:before="5"/>
              <w:ind w:right="6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145.500,00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30F7E7E6" w14:textId="77777777" w:rsidR="00856E2E" w:rsidRDefault="00492865">
            <w:pPr>
              <w:pStyle w:val="TableParagraph"/>
              <w:spacing w:before="5"/>
              <w:ind w:right="5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3188392C" w14:textId="77777777" w:rsidR="00856E2E" w:rsidRDefault="00492865">
            <w:pPr>
              <w:pStyle w:val="TableParagraph"/>
              <w:spacing w:before="5"/>
              <w:ind w:right="4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145.500,00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F9F9F9"/>
          </w:tcPr>
          <w:p w14:paraId="520625EC" w14:textId="77777777" w:rsidR="00856E2E" w:rsidRDefault="00492865">
            <w:pPr>
              <w:pStyle w:val="TableParagraph"/>
              <w:spacing w:before="5"/>
              <w:ind w:right="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7ED0D35D" w14:textId="77777777">
        <w:trPr>
          <w:trHeight w:val="405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272D8DB" w14:textId="77777777" w:rsidR="00856E2E" w:rsidRDefault="00492865">
            <w:pPr>
              <w:pStyle w:val="TableParagraph"/>
              <w:spacing w:before="4"/>
              <w:ind w:left="459"/>
              <w:rPr>
                <w:sz w:val="16"/>
              </w:rPr>
            </w:pPr>
            <w:r>
              <w:rPr>
                <w:sz w:val="16"/>
              </w:rPr>
              <w:t>547</w:t>
            </w:r>
          </w:p>
        </w:tc>
        <w:tc>
          <w:tcPr>
            <w:tcW w:w="553" w:type="dxa"/>
            <w:gridSpan w:val="4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AF61349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D4ECD88" w14:textId="77777777" w:rsidR="00856E2E" w:rsidRDefault="00492865">
            <w:pPr>
              <w:pStyle w:val="TableParagraph"/>
              <w:spacing w:before="4" w:line="190" w:lineRule="atLeast"/>
              <w:ind w:left="39" w:right="405"/>
              <w:rPr>
                <w:sz w:val="16"/>
              </w:rPr>
            </w:pPr>
            <w:r>
              <w:rPr>
                <w:sz w:val="16"/>
              </w:rPr>
              <w:t>Otplata glavnice primljenih zajmova od drugih razina vlasti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32FB78A" w14:textId="77777777" w:rsidR="00856E2E" w:rsidRDefault="00492865">
            <w:pPr>
              <w:pStyle w:val="TableParagraph"/>
              <w:spacing w:before="4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145.500,00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8A120DE" w14:textId="77777777" w:rsidR="00856E2E" w:rsidRDefault="00492865">
            <w:pPr>
              <w:pStyle w:val="TableParagraph"/>
              <w:spacing w:before="4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876C888" w14:textId="77777777" w:rsidR="00856E2E" w:rsidRDefault="00492865">
            <w:pPr>
              <w:pStyle w:val="TableParagraph"/>
              <w:spacing w:before="4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145.500,00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FF7C1C1" w14:textId="77777777" w:rsidR="00856E2E" w:rsidRDefault="00492865">
            <w:pPr>
              <w:pStyle w:val="TableParagraph"/>
              <w:spacing w:before="4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5FE33CC7" w14:textId="77777777">
        <w:trPr>
          <w:trHeight w:val="500"/>
        </w:trPr>
        <w:tc>
          <w:tcPr>
            <w:tcW w:w="1293" w:type="dxa"/>
            <w:gridSpan w:val="9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2C499737" w14:textId="77777777" w:rsidR="00856E2E" w:rsidRDefault="00492865">
            <w:pPr>
              <w:pStyle w:val="TableParagraph"/>
              <w:spacing w:before="8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1E3AD959" w14:textId="77777777" w:rsidR="00856E2E" w:rsidRDefault="00492865">
            <w:pPr>
              <w:pStyle w:val="TableParagraph"/>
              <w:spacing w:before="35"/>
              <w:ind w:left="713"/>
              <w:rPr>
                <w:b/>
                <w:sz w:val="16"/>
              </w:rPr>
            </w:pPr>
            <w:r>
              <w:rPr>
                <w:b/>
                <w:sz w:val="16"/>
              </w:rPr>
              <w:t>1004</w:t>
            </w:r>
          </w:p>
        </w:tc>
        <w:tc>
          <w:tcPr>
            <w:tcW w:w="32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52B0DFEE" w14:textId="77777777" w:rsidR="00856E2E" w:rsidRDefault="00492865">
            <w:pPr>
              <w:pStyle w:val="TableParagraph"/>
              <w:spacing w:before="11" w:line="241" w:lineRule="exact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Program gospodarskog</w:t>
            </w:r>
          </w:p>
          <w:p w14:paraId="668B9AEE" w14:textId="77777777" w:rsidR="00856E2E" w:rsidRDefault="00492865">
            <w:pPr>
              <w:pStyle w:val="TableParagraph"/>
              <w:spacing w:line="228" w:lineRule="exact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razvoja Općine Velika Pisanica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14C384C4" w14:textId="77777777" w:rsidR="00856E2E" w:rsidRDefault="00492865">
            <w:pPr>
              <w:pStyle w:val="TableParagraph"/>
              <w:spacing w:before="11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342.000,00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2BC900B0" w14:textId="77777777" w:rsidR="00856E2E" w:rsidRDefault="00492865">
            <w:pPr>
              <w:pStyle w:val="TableParagraph"/>
              <w:spacing w:before="11"/>
              <w:ind w:right="4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20.000,00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592C1D3A" w14:textId="77777777" w:rsidR="00856E2E" w:rsidRDefault="00492865">
            <w:pPr>
              <w:pStyle w:val="TableParagraph"/>
              <w:spacing w:before="11"/>
              <w:ind w:right="4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362.000,00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CDCDC"/>
          </w:tcPr>
          <w:p w14:paraId="0C6A2A3E" w14:textId="77777777" w:rsidR="00856E2E" w:rsidRDefault="00492865">
            <w:pPr>
              <w:pStyle w:val="TableParagraph"/>
              <w:spacing w:before="11"/>
              <w:ind w:right="1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105,85%</w:t>
            </w:r>
          </w:p>
        </w:tc>
      </w:tr>
      <w:tr w:rsidR="00856E2E" w14:paraId="225B6B1F" w14:textId="77777777">
        <w:trPr>
          <w:trHeight w:val="199"/>
        </w:trPr>
        <w:tc>
          <w:tcPr>
            <w:tcW w:w="1293" w:type="dxa"/>
            <w:gridSpan w:val="9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2B9F773C" w14:textId="77777777" w:rsidR="00856E2E" w:rsidRDefault="00492865">
            <w:pPr>
              <w:pStyle w:val="TableParagraph"/>
              <w:spacing w:before="7" w:line="172" w:lineRule="exact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Akt. A100401</w:t>
            </w:r>
          </w:p>
        </w:tc>
        <w:tc>
          <w:tcPr>
            <w:tcW w:w="32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FAE0394" w14:textId="77777777" w:rsidR="00856E2E" w:rsidRDefault="00492865">
            <w:pPr>
              <w:pStyle w:val="TableParagraph"/>
              <w:spacing w:before="7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Poticanje razvoja poljoprivrede</w:t>
            </w:r>
          </w:p>
          <w:p w14:paraId="71CC02E1" w14:textId="77777777" w:rsidR="00856E2E" w:rsidRDefault="00492865">
            <w:pPr>
              <w:pStyle w:val="TableParagraph"/>
              <w:spacing w:before="48" w:line="148" w:lineRule="exact"/>
              <w:ind w:left="19"/>
              <w:rPr>
                <w:sz w:val="14"/>
              </w:rPr>
            </w:pPr>
            <w:r>
              <w:rPr>
                <w:sz w:val="14"/>
              </w:rPr>
              <w:t>Funkcija: 0421 Poljoprivreda</w:t>
            </w:r>
          </w:p>
        </w:tc>
        <w:tc>
          <w:tcPr>
            <w:tcW w:w="177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A9761D5" w14:textId="77777777" w:rsidR="00856E2E" w:rsidRDefault="00492865">
            <w:pPr>
              <w:pStyle w:val="TableParagraph"/>
              <w:spacing w:before="7"/>
              <w:ind w:left="874"/>
              <w:rPr>
                <w:b/>
                <w:sz w:val="16"/>
              </w:rPr>
            </w:pPr>
            <w:r>
              <w:rPr>
                <w:b/>
                <w:sz w:val="16"/>
              </w:rPr>
              <w:t>67.000,00</w:t>
            </w:r>
          </w:p>
        </w:tc>
        <w:tc>
          <w:tcPr>
            <w:tcW w:w="177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C90F807" w14:textId="77777777" w:rsidR="00856E2E" w:rsidRDefault="00492865">
            <w:pPr>
              <w:pStyle w:val="TableParagraph"/>
              <w:spacing w:before="7"/>
              <w:ind w:right="5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6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088019B" w14:textId="77777777" w:rsidR="00856E2E" w:rsidRDefault="00492865">
            <w:pPr>
              <w:pStyle w:val="TableParagraph"/>
              <w:spacing w:before="7"/>
              <w:ind w:left="885"/>
              <w:rPr>
                <w:b/>
                <w:sz w:val="16"/>
              </w:rPr>
            </w:pPr>
            <w:r>
              <w:rPr>
                <w:b/>
                <w:sz w:val="16"/>
              </w:rPr>
              <w:t>67.000,00</w:t>
            </w:r>
          </w:p>
        </w:tc>
        <w:tc>
          <w:tcPr>
            <w:tcW w:w="108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3CB261B7" w14:textId="77777777" w:rsidR="00856E2E" w:rsidRDefault="00492865">
            <w:pPr>
              <w:pStyle w:val="TableParagraph"/>
              <w:spacing w:before="7"/>
              <w:ind w:left="302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5B760643" w14:textId="77777777">
        <w:trPr>
          <w:trHeight w:val="186"/>
        </w:trPr>
        <w:tc>
          <w:tcPr>
            <w:tcW w:w="228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28293C3C" w14:textId="77777777" w:rsidR="00856E2E" w:rsidRDefault="00492865">
            <w:pPr>
              <w:pStyle w:val="TableParagraph"/>
              <w:spacing w:before="1" w:line="164" w:lineRule="exact"/>
              <w:ind w:left="26"/>
              <w:jc w:val="center"/>
              <w:rPr>
                <w:sz w:val="14"/>
              </w:rPr>
            </w:pPr>
            <w:r>
              <w:rPr>
                <w:sz w:val="14"/>
              </w:rPr>
              <w:t>Izv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50F89792" w14:textId="77777777" w:rsidR="00856E2E" w:rsidRDefault="00492865">
            <w:pPr>
              <w:pStyle w:val="TableParagraph"/>
              <w:spacing w:line="164" w:lineRule="exact"/>
              <w:ind w:left="10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6BDBAAB5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6530C675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1B3A5524" w14:textId="77777777" w:rsidR="00856E2E" w:rsidRDefault="00492865">
            <w:pPr>
              <w:pStyle w:val="TableParagraph"/>
              <w:spacing w:line="164" w:lineRule="exact"/>
              <w:ind w:right="-72"/>
              <w:jc w:val="right"/>
              <w:rPr>
                <w:sz w:val="14"/>
              </w:rPr>
            </w:pPr>
            <w:r>
              <w:rPr>
                <w:sz w:val="14"/>
              </w:rPr>
              <w:t>4 5</w:t>
            </w:r>
          </w:p>
        </w:tc>
        <w:tc>
          <w:tcPr>
            <w:tcW w:w="170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27E1095E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7F3112F7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18B19A4C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thinThickMediumGap" w:sz="6" w:space="0" w:color="000000"/>
            </w:tcBorders>
            <w:shd w:val="clear" w:color="auto" w:fill="E6E6E6"/>
          </w:tcPr>
          <w:p w14:paraId="70792628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2B9B07C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8B46AE0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C74E786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BE2B27B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52E5F85E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439F9D30" w14:textId="77777777">
        <w:trPr>
          <w:trHeight w:val="248"/>
        </w:trPr>
        <w:tc>
          <w:tcPr>
            <w:tcW w:w="740" w:type="dxa"/>
            <w:gridSpan w:val="5"/>
            <w:tcBorders>
              <w:top w:val="single" w:sz="1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59DB298E" w14:textId="77777777" w:rsidR="00856E2E" w:rsidRDefault="00492865">
            <w:pPr>
              <w:pStyle w:val="TableParagraph"/>
              <w:spacing w:line="190" w:lineRule="exact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35</w:t>
            </w:r>
          </w:p>
        </w:tc>
        <w:tc>
          <w:tcPr>
            <w:tcW w:w="553" w:type="dxa"/>
            <w:gridSpan w:val="4"/>
            <w:tcBorders>
              <w:top w:val="single" w:sz="1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47D61808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7B64D6E0" w14:textId="77777777" w:rsidR="00856E2E" w:rsidRDefault="00492865">
            <w:pPr>
              <w:pStyle w:val="TableParagraph"/>
              <w:spacing w:line="190" w:lineRule="exact"/>
              <w:ind w:left="39"/>
              <w:rPr>
                <w:b/>
                <w:sz w:val="16"/>
              </w:rPr>
            </w:pPr>
            <w:r>
              <w:rPr>
                <w:b/>
                <w:sz w:val="16"/>
              </w:rPr>
              <w:t>Subvencije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669445C2" w14:textId="77777777" w:rsidR="00856E2E" w:rsidRDefault="00492865">
            <w:pPr>
              <w:pStyle w:val="TableParagraph"/>
              <w:spacing w:line="190" w:lineRule="exact"/>
              <w:ind w:right="6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67.000,00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61452361" w14:textId="77777777" w:rsidR="00856E2E" w:rsidRDefault="00492865">
            <w:pPr>
              <w:pStyle w:val="TableParagraph"/>
              <w:spacing w:line="190" w:lineRule="exact"/>
              <w:ind w:right="5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346B1C67" w14:textId="77777777" w:rsidR="00856E2E" w:rsidRDefault="00492865">
            <w:pPr>
              <w:pStyle w:val="TableParagraph"/>
              <w:spacing w:line="190" w:lineRule="exact"/>
              <w:ind w:right="4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67.000,00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F9F9F9"/>
          </w:tcPr>
          <w:p w14:paraId="0C2D5EEF" w14:textId="77777777" w:rsidR="00856E2E" w:rsidRDefault="00492865">
            <w:pPr>
              <w:pStyle w:val="TableParagraph"/>
              <w:spacing w:line="190" w:lineRule="exact"/>
              <w:ind w:right="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140A979A" w14:textId="77777777">
        <w:trPr>
          <w:trHeight w:val="595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D5E1446" w14:textId="77777777" w:rsidR="00856E2E" w:rsidRDefault="00492865">
            <w:pPr>
              <w:pStyle w:val="TableParagraph"/>
              <w:spacing w:before="6"/>
              <w:ind w:left="459"/>
              <w:rPr>
                <w:sz w:val="16"/>
              </w:rPr>
            </w:pPr>
            <w:r>
              <w:rPr>
                <w:sz w:val="16"/>
              </w:rPr>
              <w:t>352</w:t>
            </w:r>
          </w:p>
        </w:tc>
        <w:tc>
          <w:tcPr>
            <w:tcW w:w="553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3CB976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A3E39F" w14:textId="77777777" w:rsidR="00856E2E" w:rsidRDefault="00492865">
            <w:pPr>
              <w:pStyle w:val="TableParagraph"/>
              <w:spacing w:before="10" w:line="194" w:lineRule="exact"/>
              <w:ind w:left="39" w:right="101"/>
              <w:rPr>
                <w:sz w:val="16"/>
              </w:rPr>
            </w:pPr>
            <w:r>
              <w:rPr>
                <w:sz w:val="16"/>
              </w:rPr>
              <w:t>Subvencije trgovačkim društvima, zadrugama, poljoprivrednicima i obrtnicima izvan javnog sektora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601910" w14:textId="77777777" w:rsidR="00856E2E" w:rsidRDefault="00492865">
            <w:pPr>
              <w:pStyle w:val="TableParagraph"/>
              <w:spacing w:before="6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67.000,00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AE4D89" w14:textId="77777777" w:rsidR="00856E2E" w:rsidRDefault="00492865">
            <w:pPr>
              <w:pStyle w:val="TableParagraph"/>
              <w:spacing w:before="6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E148A1" w14:textId="77777777" w:rsidR="00856E2E" w:rsidRDefault="00492865">
            <w:pPr>
              <w:pStyle w:val="TableParagraph"/>
              <w:spacing w:before="6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67.000,00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AAC0361" w14:textId="77777777" w:rsidR="00856E2E" w:rsidRDefault="00492865">
            <w:pPr>
              <w:pStyle w:val="TableParagraph"/>
              <w:spacing w:before="6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0A9731A0" w14:textId="77777777">
        <w:trPr>
          <w:trHeight w:val="198"/>
        </w:trPr>
        <w:tc>
          <w:tcPr>
            <w:tcW w:w="1293" w:type="dxa"/>
            <w:gridSpan w:val="9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7566AFFB" w14:textId="77777777" w:rsidR="00856E2E" w:rsidRDefault="00492865">
            <w:pPr>
              <w:pStyle w:val="TableParagraph"/>
              <w:spacing w:before="7" w:line="172" w:lineRule="exact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Akt. A100402</w:t>
            </w:r>
          </w:p>
        </w:tc>
        <w:tc>
          <w:tcPr>
            <w:tcW w:w="32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F7A237F" w14:textId="77777777" w:rsidR="00856E2E" w:rsidRDefault="00492865">
            <w:pPr>
              <w:pStyle w:val="TableParagraph"/>
              <w:spacing w:before="7"/>
              <w:ind w:left="19" w:right="212"/>
              <w:rPr>
                <w:b/>
                <w:sz w:val="16"/>
              </w:rPr>
            </w:pPr>
            <w:r>
              <w:rPr>
                <w:b/>
                <w:sz w:val="16"/>
              </w:rPr>
              <w:t>Poticanje razvoja obrtništva i poduzetništva</w:t>
            </w:r>
          </w:p>
          <w:p w14:paraId="0BB0ADF6" w14:textId="77777777" w:rsidR="00856E2E" w:rsidRDefault="00492865">
            <w:pPr>
              <w:pStyle w:val="TableParagraph"/>
              <w:spacing w:before="43" w:line="157" w:lineRule="exact"/>
              <w:ind w:left="19"/>
              <w:rPr>
                <w:sz w:val="14"/>
              </w:rPr>
            </w:pPr>
            <w:r>
              <w:rPr>
                <w:sz w:val="14"/>
              </w:rPr>
              <w:t>Funkcija: 0411 Opći ekonomski i trgovački poslovi</w:t>
            </w:r>
          </w:p>
        </w:tc>
        <w:tc>
          <w:tcPr>
            <w:tcW w:w="177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40E5C5C" w14:textId="77777777" w:rsidR="00856E2E" w:rsidRDefault="00492865">
            <w:pPr>
              <w:pStyle w:val="TableParagraph"/>
              <w:spacing w:before="7"/>
              <w:ind w:left="771"/>
              <w:rPr>
                <w:b/>
                <w:sz w:val="16"/>
              </w:rPr>
            </w:pPr>
            <w:r>
              <w:rPr>
                <w:b/>
                <w:sz w:val="16"/>
              </w:rPr>
              <w:t>105.000,00</w:t>
            </w:r>
          </w:p>
        </w:tc>
        <w:tc>
          <w:tcPr>
            <w:tcW w:w="177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5F9EC6C" w14:textId="77777777" w:rsidR="00856E2E" w:rsidRDefault="00492865">
            <w:pPr>
              <w:pStyle w:val="TableParagraph"/>
              <w:spacing w:before="7"/>
              <w:ind w:right="5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6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FEFAB26" w14:textId="77777777" w:rsidR="00856E2E" w:rsidRDefault="00492865">
            <w:pPr>
              <w:pStyle w:val="TableParagraph"/>
              <w:spacing w:before="7"/>
              <w:ind w:left="781"/>
              <w:rPr>
                <w:b/>
                <w:sz w:val="16"/>
              </w:rPr>
            </w:pPr>
            <w:r>
              <w:rPr>
                <w:b/>
                <w:sz w:val="16"/>
              </w:rPr>
              <w:t>105.000,00</w:t>
            </w:r>
          </w:p>
        </w:tc>
        <w:tc>
          <w:tcPr>
            <w:tcW w:w="108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0885A853" w14:textId="77777777" w:rsidR="00856E2E" w:rsidRDefault="00492865">
            <w:pPr>
              <w:pStyle w:val="TableParagraph"/>
              <w:spacing w:before="7"/>
              <w:ind w:left="302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30FCD2F3" w14:textId="77777777">
        <w:trPr>
          <w:trHeight w:val="181"/>
        </w:trPr>
        <w:tc>
          <w:tcPr>
            <w:tcW w:w="228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E6E6E6"/>
          </w:tcPr>
          <w:p w14:paraId="655786D0" w14:textId="77777777" w:rsidR="00856E2E" w:rsidRDefault="00492865">
            <w:pPr>
              <w:pStyle w:val="TableParagraph"/>
              <w:spacing w:before="1" w:line="160" w:lineRule="exact"/>
              <w:ind w:left="26"/>
              <w:jc w:val="center"/>
              <w:rPr>
                <w:sz w:val="14"/>
              </w:rPr>
            </w:pPr>
            <w:r>
              <w:rPr>
                <w:sz w:val="14"/>
              </w:rPr>
              <w:t>Izv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69DBC289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2EC2EDF8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073001AA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57BC7D92" w14:textId="77777777" w:rsidR="00856E2E" w:rsidRDefault="00492865">
            <w:pPr>
              <w:pStyle w:val="TableParagraph"/>
              <w:spacing w:line="162" w:lineRule="exact"/>
              <w:ind w:right="-72"/>
              <w:jc w:val="right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7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752A2752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6D337A75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6AEDDC81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thinThickMediumGap" w:sz="6" w:space="0" w:color="000000"/>
            </w:tcBorders>
            <w:shd w:val="clear" w:color="auto" w:fill="E6E6E6"/>
          </w:tcPr>
          <w:p w14:paraId="42312066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1B4B34E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C4FB7C3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9499A91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7BB87A3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704F65AF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6B3ECB56" w14:textId="77777777">
        <w:trPr>
          <w:trHeight w:val="172"/>
        </w:trPr>
        <w:tc>
          <w:tcPr>
            <w:tcW w:w="1293" w:type="dxa"/>
            <w:gridSpan w:val="9"/>
            <w:tcBorders>
              <w:top w:val="nil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E358F2A" w14:textId="77777777" w:rsidR="00856E2E" w:rsidRDefault="00856E2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7C224C3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E0912E7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D26D507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5C72E5C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654A3777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457FD829" w14:textId="77777777">
        <w:trPr>
          <w:trHeight w:val="255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630B8CCA" w14:textId="77777777" w:rsidR="00856E2E" w:rsidRDefault="00492865">
            <w:pPr>
              <w:pStyle w:val="TableParagraph"/>
              <w:spacing w:before="4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35</w:t>
            </w:r>
          </w:p>
        </w:tc>
        <w:tc>
          <w:tcPr>
            <w:tcW w:w="553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4D25069C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207B77B9" w14:textId="77777777" w:rsidR="00856E2E" w:rsidRDefault="00492865">
            <w:pPr>
              <w:pStyle w:val="TableParagraph"/>
              <w:spacing w:before="4"/>
              <w:ind w:left="39"/>
              <w:rPr>
                <w:b/>
                <w:sz w:val="16"/>
              </w:rPr>
            </w:pPr>
            <w:r>
              <w:rPr>
                <w:b/>
                <w:sz w:val="16"/>
              </w:rPr>
              <w:t>Subvencije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3BACC102" w14:textId="77777777" w:rsidR="00856E2E" w:rsidRDefault="00492865">
            <w:pPr>
              <w:pStyle w:val="TableParagraph"/>
              <w:spacing w:before="4"/>
              <w:ind w:right="6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105.000,00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6D754A88" w14:textId="77777777" w:rsidR="00856E2E" w:rsidRDefault="00492865">
            <w:pPr>
              <w:pStyle w:val="TableParagraph"/>
              <w:spacing w:before="4"/>
              <w:ind w:right="5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47B93752" w14:textId="77777777" w:rsidR="00856E2E" w:rsidRDefault="00492865">
            <w:pPr>
              <w:pStyle w:val="TableParagraph"/>
              <w:spacing w:before="4"/>
              <w:ind w:right="4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105.000,00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F9F9F9"/>
          </w:tcPr>
          <w:p w14:paraId="278C1EA1" w14:textId="77777777" w:rsidR="00856E2E" w:rsidRDefault="00492865">
            <w:pPr>
              <w:pStyle w:val="TableParagraph"/>
              <w:spacing w:before="4"/>
              <w:ind w:right="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5263E15D" w14:textId="77777777">
        <w:trPr>
          <w:trHeight w:val="594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4947648" w14:textId="77777777" w:rsidR="00856E2E" w:rsidRDefault="00492865">
            <w:pPr>
              <w:pStyle w:val="TableParagraph"/>
              <w:spacing w:before="5"/>
              <w:ind w:left="459"/>
              <w:rPr>
                <w:sz w:val="16"/>
              </w:rPr>
            </w:pPr>
            <w:r>
              <w:rPr>
                <w:sz w:val="16"/>
              </w:rPr>
              <w:t>352</w:t>
            </w:r>
          </w:p>
        </w:tc>
        <w:tc>
          <w:tcPr>
            <w:tcW w:w="553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8A9CBE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AC1725" w14:textId="77777777" w:rsidR="00856E2E" w:rsidRDefault="00492865">
            <w:pPr>
              <w:pStyle w:val="TableParagraph"/>
              <w:spacing w:before="5" w:line="190" w:lineRule="atLeast"/>
              <w:ind w:left="39" w:right="101"/>
              <w:rPr>
                <w:sz w:val="16"/>
              </w:rPr>
            </w:pPr>
            <w:r>
              <w:rPr>
                <w:sz w:val="16"/>
              </w:rPr>
              <w:t>Subvencije trgovačkim društvima, zadrugama, poljoprivrednicima i obrtnicima izvan javnog sektora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008C0F" w14:textId="77777777" w:rsidR="00856E2E" w:rsidRDefault="00492865">
            <w:pPr>
              <w:pStyle w:val="TableParagraph"/>
              <w:spacing w:before="5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105.000,00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09D5F9" w14:textId="77777777" w:rsidR="00856E2E" w:rsidRDefault="00492865">
            <w:pPr>
              <w:pStyle w:val="TableParagraph"/>
              <w:spacing w:before="5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625F9C" w14:textId="77777777" w:rsidR="00856E2E" w:rsidRDefault="00492865">
            <w:pPr>
              <w:pStyle w:val="TableParagraph"/>
              <w:spacing w:before="5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105.000,00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BFADFAE" w14:textId="77777777" w:rsidR="00856E2E" w:rsidRDefault="00492865">
            <w:pPr>
              <w:pStyle w:val="TableParagraph"/>
              <w:spacing w:before="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7521146D" w14:textId="77777777">
        <w:trPr>
          <w:trHeight w:val="199"/>
        </w:trPr>
        <w:tc>
          <w:tcPr>
            <w:tcW w:w="1293" w:type="dxa"/>
            <w:gridSpan w:val="9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5CC98DBE" w14:textId="77777777" w:rsidR="00856E2E" w:rsidRDefault="00492865">
            <w:pPr>
              <w:pStyle w:val="TableParagraph"/>
              <w:spacing w:before="7" w:line="172" w:lineRule="exact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Akt. A100403</w:t>
            </w:r>
          </w:p>
        </w:tc>
        <w:tc>
          <w:tcPr>
            <w:tcW w:w="32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B4F8D83" w14:textId="77777777" w:rsidR="00856E2E" w:rsidRDefault="00492865">
            <w:pPr>
              <w:pStyle w:val="TableParagraph"/>
              <w:spacing w:before="7"/>
              <w:ind w:left="19" w:right="212"/>
              <w:rPr>
                <w:b/>
                <w:sz w:val="16"/>
              </w:rPr>
            </w:pPr>
            <w:r>
              <w:rPr>
                <w:b/>
                <w:sz w:val="16"/>
              </w:rPr>
              <w:t>Pomoći trgovačkom društvu Poduzetnički park d.o.o.</w:t>
            </w:r>
          </w:p>
          <w:p w14:paraId="75F4AC1C" w14:textId="77777777" w:rsidR="00856E2E" w:rsidRDefault="00492865">
            <w:pPr>
              <w:pStyle w:val="TableParagraph"/>
              <w:spacing w:before="42" w:line="157" w:lineRule="exact"/>
              <w:ind w:left="19"/>
              <w:rPr>
                <w:sz w:val="14"/>
              </w:rPr>
            </w:pPr>
            <w:r>
              <w:rPr>
                <w:sz w:val="14"/>
              </w:rPr>
              <w:t>Funkcija: 0112 Financijski i fiskalni poslovi</w:t>
            </w:r>
          </w:p>
        </w:tc>
        <w:tc>
          <w:tcPr>
            <w:tcW w:w="177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67B9FFD" w14:textId="77777777" w:rsidR="00856E2E" w:rsidRDefault="00492865">
            <w:pPr>
              <w:pStyle w:val="TableParagraph"/>
              <w:spacing w:before="7"/>
              <w:ind w:left="874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77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FB58375" w14:textId="77777777" w:rsidR="00856E2E" w:rsidRDefault="00492865">
            <w:pPr>
              <w:pStyle w:val="TableParagraph"/>
              <w:spacing w:before="7"/>
              <w:ind w:left="887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766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180CB1D" w14:textId="77777777" w:rsidR="00856E2E" w:rsidRDefault="00492865">
            <w:pPr>
              <w:pStyle w:val="TableParagraph"/>
              <w:spacing w:before="7"/>
              <w:ind w:left="885"/>
              <w:rPr>
                <w:b/>
                <w:sz w:val="16"/>
              </w:rPr>
            </w:pPr>
            <w:r>
              <w:rPr>
                <w:b/>
                <w:sz w:val="16"/>
              </w:rPr>
              <w:t>70.000,00</w:t>
            </w:r>
          </w:p>
        </w:tc>
        <w:tc>
          <w:tcPr>
            <w:tcW w:w="108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04FCE670" w14:textId="77777777" w:rsidR="00856E2E" w:rsidRDefault="00492865">
            <w:pPr>
              <w:pStyle w:val="TableParagraph"/>
              <w:spacing w:before="7"/>
              <w:ind w:left="302"/>
              <w:rPr>
                <w:b/>
                <w:sz w:val="16"/>
              </w:rPr>
            </w:pPr>
            <w:r>
              <w:rPr>
                <w:b/>
                <w:sz w:val="16"/>
              </w:rPr>
              <w:t>140,00%</w:t>
            </w:r>
          </w:p>
        </w:tc>
      </w:tr>
      <w:tr w:rsidR="00856E2E" w14:paraId="6EFA5202" w14:textId="77777777">
        <w:trPr>
          <w:trHeight w:val="181"/>
        </w:trPr>
        <w:tc>
          <w:tcPr>
            <w:tcW w:w="228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E6E6E6"/>
          </w:tcPr>
          <w:p w14:paraId="11198D37" w14:textId="77777777" w:rsidR="00856E2E" w:rsidRDefault="00492865">
            <w:pPr>
              <w:pStyle w:val="TableParagraph"/>
              <w:spacing w:before="1" w:line="160" w:lineRule="exact"/>
              <w:ind w:left="26"/>
              <w:jc w:val="center"/>
              <w:rPr>
                <w:sz w:val="14"/>
              </w:rPr>
            </w:pPr>
            <w:r>
              <w:rPr>
                <w:sz w:val="14"/>
              </w:rPr>
              <w:t>Izv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1C4B34F3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0C3B0A13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4FFE2C6E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64FB5445" w14:textId="77777777" w:rsidR="00856E2E" w:rsidRDefault="00492865">
            <w:pPr>
              <w:pStyle w:val="TableParagraph"/>
              <w:spacing w:line="161" w:lineRule="exact"/>
              <w:ind w:right="-72"/>
              <w:jc w:val="right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18DCD2E1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6A92C638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1BCB534C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thinThickMediumGap" w:sz="6" w:space="0" w:color="000000"/>
            </w:tcBorders>
            <w:shd w:val="clear" w:color="auto" w:fill="E6E6E6"/>
          </w:tcPr>
          <w:p w14:paraId="6247553C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59DDBB3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4025A5C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95170B0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45CCDC0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574E3955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37C76EDB" w14:textId="77777777">
        <w:trPr>
          <w:trHeight w:val="172"/>
        </w:trPr>
        <w:tc>
          <w:tcPr>
            <w:tcW w:w="1293" w:type="dxa"/>
            <w:gridSpan w:val="9"/>
            <w:tcBorders>
              <w:top w:val="nil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42918A8" w14:textId="77777777" w:rsidR="00856E2E" w:rsidRDefault="00856E2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7A39750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9F086F8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B76A6B2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1E5C2E5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4672A8ED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52842EBC" w14:textId="77777777">
        <w:trPr>
          <w:trHeight w:val="255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78F48A77" w14:textId="77777777" w:rsidR="00856E2E" w:rsidRDefault="00492865">
            <w:pPr>
              <w:pStyle w:val="TableParagraph"/>
              <w:spacing w:before="4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53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5870FF4D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01FF016C" w14:textId="77777777" w:rsidR="00856E2E" w:rsidRDefault="00492865">
            <w:pPr>
              <w:pStyle w:val="TableParagraph"/>
              <w:spacing w:before="4"/>
              <w:ind w:left="39"/>
              <w:rPr>
                <w:b/>
                <w:sz w:val="16"/>
              </w:rPr>
            </w:pPr>
            <w:r>
              <w:rPr>
                <w:b/>
                <w:sz w:val="16"/>
              </w:rPr>
              <w:t>Ostali rashodi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2EE6348C" w14:textId="77777777" w:rsidR="00856E2E" w:rsidRDefault="00492865">
            <w:pPr>
              <w:pStyle w:val="TableParagraph"/>
              <w:spacing w:before="4"/>
              <w:ind w:right="6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507AAE0F" w14:textId="77777777" w:rsidR="00856E2E" w:rsidRDefault="00492865">
            <w:pPr>
              <w:pStyle w:val="TableParagraph"/>
              <w:spacing w:before="4"/>
              <w:ind w:right="4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0D746612" w14:textId="77777777" w:rsidR="00856E2E" w:rsidRDefault="00492865">
            <w:pPr>
              <w:pStyle w:val="TableParagraph"/>
              <w:spacing w:before="4"/>
              <w:ind w:right="4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70.000,00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F9F9F9"/>
          </w:tcPr>
          <w:p w14:paraId="457C743D" w14:textId="77777777" w:rsidR="00856E2E" w:rsidRDefault="00492865">
            <w:pPr>
              <w:pStyle w:val="TableParagraph"/>
              <w:spacing w:before="4"/>
              <w:ind w:right="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140,00%</w:t>
            </w:r>
          </w:p>
        </w:tc>
      </w:tr>
      <w:tr w:rsidR="00856E2E" w14:paraId="4F87A000" w14:textId="77777777">
        <w:trPr>
          <w:trHeight w:val="257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401D5B0" w14:textId="77777777" w:rsidR="00856E2E" w:rsidRDefault="00492865">
            <w:pPr>
              <w:pStyle w:val="TableParagraph"/>
              <w:spacing w:before="5"/>
              <w:ind w:left="459"/>
              <w:rPr>
                <w:sz w:val="16"/>
              </w:rPr>
            </w:pPr>
            <w:r>
              <w:rPr>
                <w:sz w:val="16"/>
              </w:rPr>
              <w:t>386</w:t>
            </w:r>
          </w:p>
        </w:tc>
        <w:tc>
          <w:tcPr>
            <w:tcW w:w="553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6F9049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FF2812" w14:textId="77777777" w:rsidR="00856E2E" w:rsidRDefault="00492865">
            <w:pPr>
              <w:pStyle w:val="TableParagraph"/>
              <w:spacing w:before="5"/>
              <w:ind w:left="39"/>
              <w:rPr>
                <w:sz w:val="16"/>
              </w:rPr>
            </w:pPr>
            <w:r>
              <w:rPr>
                <w:sz w:val="16"/>
              </w:rPr>
              <w:t>Kapitalne pomoći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B1156D" w14:textId="77777777" w:rsidR="00856E2E" w:rsidRDefault="00492865">
            <w:pPr>
              <w:pStyle w:val="TableParagraph"/>
              <w:spacing w:before="5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8FDD19" w14:textId="77777777" w:rsidR="00856E2E" w:rsidRDefault="00492865">
            <w:pPr>
              <w:pStyle w:val="TableParagraph"/>
              <w:spacing w:before="5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21F480" w14:textId="77777777" w:rsidR="00856E2E" w:rsidRDefault="00492865">
            <w:pPr>
              <w:pStyle w:val="TableParagraph"/>
              <w:spacing w:before="5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70.000,00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DADCC69" w14:textId="77777777" w:rsidR="00856E2E" w:rsidRDefault="00492865">
            <w:pPr>
              <w:pStyle w:val="TableParagraph"/>
              <w:spacing w:before="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140,00%</w:t>
            </w:r>
          </w:p>
        </w:tc>
      </w:tr>
      <w:tr w:rsidR="00856E2E" w14:paraId="7E12E46D" w14:textId="77777777">
        <w:trPr>
          <w:trHeight w:val="203"/>
        </w:trPr>
        <w:tc>
          <w:tcPr>
            <w:tcW w:w="1293" w:type="dxa"/>
            <w:gridSpan w:val="9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21120142" w14:textId="77777777" w:rsidR="00856E2E" w:rsidRDefault="00492865">
            <w:pPr>
              <w:pStyle w:val="TableParagraph"/>
              <w:spacing w:before="6" w:line="177" w:lineRule="exact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Akt. A100407</w:t>
            </w:r>
          </w:p>
        </w:tc>
        <w:tc>
          <w:tcPr>
            <w:tcW w:w="32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4AC711F9" w14:textId="77777777" w:rsidR="00856E2E" w:rsidRDefault="00492865">
            <w:pPr>
              <w:pStyle w:val="TableParagraph"/>
              <w:spacing w:before="6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Komasacija poljoprivrednog zemljišta</w:t>
            </w:r>
          </w:p>
          <w:p w14:paraId="520964DB" w14:textId="77777777" w:rsidR="00856E2E" w:rsidRDefault="00492865">
            <w:pPr>
              <w:pStyle w:val="TableParagraph"/>
              <w:spacing w:before="48" w:line="150" w:lineRule="exact"/>
              <w:ind w:left="19"/>
              <w:rPr>
                <w:sz w:val="14"/>
              </w:rPr>
            </w:pPr>
            <w:r>
              <w:rPr>
                <w:sz w:val="14"/>
              </w:rPr>
              <w:t>Funkcija: 0421 Poljoprivreda</w:t>
            </w:r>
          </w:p>
        </w:tc>
        <w:tc>
          <w:tcPr>
            <w:tcW w:w="177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4D6F18DF" w14:textId="77777777" w:rsidR="00856E2E" w:rsidRDefault="00492865">
            <w:pPr>
              <w:pStyle w:val="TableParagraph"/>
              <w:spacing w:before="6"/>
              <w:ind w:left="771"/>
              <w:rPr>
                <w:b/>
                <w:sz w:val="16"/>
              </w:rPr>
            </w:pPr>
            <w:r>
              <w:rPr>
                <w:b/>
                <w:sz w:val="16"/>
              </w:rPr>
              <w:t>120.000,00</w:t>
            </w:r>
          </w:p>
        </w:tc>
        <w:tc>
          <w:tcPr>
            <w:tcW w:w="177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3A1A11C2" w14:textId="77777777" w:rsidR="00856E2E" w:rsidRDefault="00492865">
            <w:pPr>
              <w:pStyle w:val="TableParagraph"/>
              <w:spacing w:before="6"/>
              <w:ind w:right="5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6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152804CA" w14:textId="77777777" w:rsidR="00856E2E" w:rsidRDefault="00492865">
            <w:pPr>
              <w:pStyle w:val="TableParagraph"/>
              <w:spacing w:before="6"/>
              <w:ind w:left="781"/>
              <w:rPr>
                <w:b/>
                <w:sz w:val="16"/>
              </w:rPr>
            </w:pPr>
            <w:r>
              <w:rPr>
                <w:b/>
                <w:sz w:val="16"/>
              </w:rPr>
              <w:t>120.000,00</w:t>
            </w:r>
          </w:p>
        </w:tc>
        <w:tc>
          <w:tcPr>
            <w:tcW w:w="108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6E6E6"/>
          </w:tcPr>
          <w:p w14:paraId="3B4C6D89" w14:textId="77777777" w:rsidR="00856E2E" w:rsidRDefault="00492865">
            <w:pPr>
              <w:pStyle w:val="TableParagraph"/>
              <w:spacing w:before="6"/>
              <w:ind w:left="302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6207ABBB" w14:textId="77777777">
        <w:trPr>
          <w:trHeight w:val="193"/>
        </w:trPr>
        <w:tc>
          <w:tcPr>
            <w:tcW w:w="228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35D22AA0" w14:textId="77777777" w:rsidR="00856E2E" w:rsidRDefault="00492865">
            <w:pPr>
              <w:pStyle w:val="TableParagraph"/>
              <w:spacing w:before="6" w:line="167" w:lineRule="exact"/>
              <w:ind w:left="26"/>
              <w:jc w:val="center"/>
              <w:rPr>
                <w:sz w:val="14"/>
              </w:rPr>
            </w:pPr>
            <w:r>
              <w:rPr>
                <w:sz w:val="14"/>
              </w:rPr>
              <w:t>Izv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5ABA0DDF" w14:textId="77777777" w:rsidR="00856E2E" w:rsidRDefault="00492865">
            <w:pPr>
              <w:pStyle w:val="TableParagraph"/>
              <w:ind w:left="10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2EB3045F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24BB7A9E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475BCB87" w14:textId="77777777" w:rsidR="00856E2E" w:rsidRDefault="00492865">
            <w:pPr>
              <w:pStyle w:val="TableParagraph"/>
              <w:ind w:right="-72"/>
              <w:jc w:val="right"/>
              <w:rPr>
                <w:sz w:val="14"/>
              </w:rPr>
            </w:pPr>
            <w:r>
              <w:rPr>
                <w:sz w:val="14"/>
              </w:rPr>
              <w:t>4 5</w:t>
            </w:r>
          </w:p>
        </w:tc>
        <w:tc>
          <w:tcPr>
            <w:tcW w:w="170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279BC280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1D8174C8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0A69CCB0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thinThickMediumGap" w:sz="6" w:space="0" w:color="000000"/>
            </w:tcBorders>
            <w:shd w:val="clear" w:color="auto" w:fill="E6E6E6"/>
          </w:tcPr>
          <w:p w14:paraId="17DE3FFA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14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44490A99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412872F0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47CE357B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4CE696C9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6E6E6"/>
          </w:tcPr>
          <w:p w14:paraId="45337476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47CC6EE2" w14:textId="77777777">
        <w:trPr>
          <w:trHeight w:val="253"/>
        </w:trPr>
        <w:tc>
          <w:tcPr>
            <w:tcW w:w="740" w:type="dxa"/>
            <w:gridSpan w:val="5"/>
            <w:tcBorders>
              <w:top w:val="single" w:sz="1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5B540F1B" w14:textId="77777777" w:rsidR="00856E2E" w:rsidRDefault="00492865">
            <w:pPr>
              <w:pStyle w:val="TableParagraph"/>
              <w:spacing w:line="190" w:lineRule="exact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53" w:type="dxa"/>
            <w:gridSpan w:val="4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42D46769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698FF07F" w14:textId="77777777" w:rsidR="00856E2E" w:rsidRDefault="00492865">
            <w:pPr>
              <w:pStyle w:val="TableParagraph"/>
              <w:spacing w:line="190" w:lineRule="exact"/>
              <w:ind w:left="39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520A31AB" w14:textId="77777777" w:rsidR="00856E2E" w:rsidRDefault="00492865">
            <w:pPr>
              <w:pStyle w:val="TableParagraph"/>
              <w:spacing w:line="190" w:lineRule="exact"/>
              <w:ind w:right="6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120.000,00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6C205EC9" w14:textId="77777777" w:rsidR="00856E2E" w:rsidRDefault="00492865">
            <w:pPr>
              <w:pStyle w:val="TableParagraph"/>
              <w:spacing w:line="190" w:lineRule="exact"/>
              <w:ind w:right="5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30E133EA" w14:textId="77777777" w:rsidR="00856E2E" w:rsidRDefault="00492865">
            <w:pPr>
              <w:pStyle w:val="TableParagraph"/>
              <w:spacing w:line="190" w:lineRule="exact"/>
              <w:ind w:right="4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120.000,00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F9F9F9"/>
          </w:tcPr>
          <w:p w14:paraId="4A916B41" w14:textId="77777777" w:rsidR="00856E2E" w:rsidRDefault="00492865">
            <w:pPr>
              <w:pStyle w:val="TableParagraph"/>
              <w:spacing w:line="190" w:lineRule="exact"/>
              <w:ind w:right="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374079CC" w14:textId="77777777">
        <w:trPr>
          <w:trHeight w:val="268"/>
        </w:trPr>
        <w:tc>
          <w:tcPr>
            <w:tcW w:w="740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8C6BEE1" w14:textId="77777777" w:rsidR="00856E2E" w:rsidRDefault="00492865">
            <w:pPr>
              <w:pStyle w:val="TableParagraph"/>
              <w:spacing w:before="10"/>
              <w:ind w:left="459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53" w:type="dxa"/>
            <w:gridSpan w:val="4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B956AFF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E368763" w14:textId="77777777" w:rsidR="00856E2E" w:rsidRDefault="00492865">
            <w:pPr>
              <w:pStyle w:val="TableParagraph"/>
              <w:spacing w:before="10"/>
              <w:ind w:left="39"/>
              <w:rPr>
                <w:sz w:val="16"/>
              </w:rPr>
            </w:pPr>
            <w:r>
              <w:rPr>
                <w:sz w:val="16"/>
              </w:rPr>
              <w:t>Rashodi za usluge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CF4B722" w14:textId="77777777" w:rsidR="00856E2E" w:rsidRDefault="00492865">
            <w:pPr>
              <w:pStyle w:val="TableParagraph"/>
              <w:spacing w:before="10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32268D8" w14:textId="77777777" w:rsidR="00856E2E" w:rsidRDefault="00492865">
            <w:pPr>
              <w:pStyle w:val="TableParagraph"/>
              <w:spacing w:before="10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A1D09F9" w14:textId="77777777" w:rsidR="00856E2E" w:rsidRDefault="00492865">
            <w:pPr>
              <w:pStyle w:val="TableParagraph"/>
              <w:spacing w:before="10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71477B1" w14:textId="77777777" w:rsidR="00856E2E" w:rsidRDefault="00492865">
            <w:pPr>
              <w:pStyle w:val="TableParagraph"/>
              <w:spacing w:before="10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229B4209" w14:textId="77777777">
        <w:trPr>
          <w:trHeight w:val="405"/>
        </w:trPr>
        <w:tc>
          <w:tcPr>
            <w:tcW w:w="740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F8D5F4D" w14:textId="77777777" w:rsidR="00856E2E" w:rsidRDefault="00492865">
            <w:pPr>
              <w:pStyle w:val="TableParagraph"/>
              <w:spacing w:before="10"/>
              <w:ind w:left="459"/>
              <w:rPr>
                <w:sz w:val="16"/>
              </w:rPr>
            </w:pPr>
            <w:r>
              <w:rPr>
                <w:sz w:val="16"/>
              </w:rPr>
              <w:t>324</w:t>
            </w:r>
          </w:p>
        </w:tc>
        <w:tc>
          <w:tcPr>
            <w:tcW w:w="553" w:type="dxa"/>
            <w:gridSpan w:val="4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8DDECC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A8F913" w14:textId="77777777" w:rsidR="00856E2E" w:rsidRDefault="00492865">
            <w:pPr>
              <w:pStyle w:val="TableParagraph"/>
              <w:spacing w:before="10" w:line="190" w:lineRule="atLeast"/>
              <w:ind w:left="39" w:right="212"/>
              <w:rPr>
                <w:sz w:val="16"/>
              </w:rPr>
            </w:pPr>
            <w:r>
              <w:rPr>
                <w:sz w:val="16"/>
              </w:rPr>
              <w:t>Naknade troškova osobama izvan radnog odnosa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6813E4" w14:textId="77777777" w:rsidR="00856E2E" w:rsidRDefault="00492865">
            <w:pPr>
              <w:pStyle w:val="TableParagraph"/>
              <w:spacing w:before="10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CFB7F8" w14:textId="77777777" w:rsidR="00856E2E" w:rsidRDefault="00492865">
            <w:pPr>
              <w:pStyle w:val="TableParagraph"/>
              <w:spacing w:before="10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D16A07" w14:textId="77777777" w:rsidR="00856E2E" w:rsidRDefault="00492865">
            <w:pPr>
              <w:pStyle w:val="TableParagraph"/>
              <w:spacing w:before="10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DDD6C94" w14:textId="77777777" w:rsidR="00856E2E" w:rsidRDefault="00492865">
            <w:pPr>
              <w:pStyle w:val="TableParagraph"/>
              <w:spacing w:before="10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78FF3726" w14:textId="77777777">
        <w:trPr>
          <w:trHeight w:val="498"/>
        </w:trPr>
        <w:tc>
          <w:tcPr>
            <w:tcW w:w="1293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394105B2" w14:textId="77777777" w:rsidR="00856E2E" w:rsidRDefault="00492865">
            <w:pPr>
              <w:pStyle w:val="TableParagraph"/>
              <w:spacing w:before="4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0E8460DF" w14:textId="77777777" w:rsidR="00856E2E" w:rsidRDefault="00492865">
            <w:pPr>
              <w:pStyle w:val="TableParagraph"/>
              <w:spacing w:before="34"/>
              <w:ind w:left="713"/>
              <w:rPr>
                <w:b/>
                <w:sz w:val="16"/>
              </w:rPr>
            </w:pPr>
            <w:r>
              <w:rPr>
                <w:b/>
                <w:sz w:val="16"/>
              </w:rPr>
              <w:t>1005</w:t>
            </w: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07851160" w14:textId="77777777" w:rsidR="00856E2E" w:rsidRDefault="00492865">
            <w:pPr>
              <w:pStyle w:val="TableParagraph"/>
              <w:spacing w:before="13" w:line="240" w:lineRule="exact"/>
              <w:ind w:left="39" w:right="472"/>
              <w:rPr>
                <w:b/>
                <w:sz w:val="20"/>
              </w:rPr>
            </w:pPr>
            <w:r>
              <w:rPr>
                <w:b/>
                <w:sz w:val="20"/>
              </w:rPr>
              <w:t>Organiziranje i provođenje zaštite i spašavanja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16F8327F" w14:textId="77777777" w:rsidR="00856E2E" w:rsidRDefault="00492865">
            <w:pPr>
              <w:pStyle w:val="TableParagraph"/>
              <w:spacing w:before="5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174.000,00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4AB5E277" w14:textId="77777777" w:rsidR="00856E2E" w:rsidRDefault="00492865">
            <w:pPr>
              <w:pStyle w:val="TableParagraph"/>
              <w:spacing w:before="5"/>
              <w:ind w:right="4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3EBDCF24" w14:textId="77777777" w:rsidR="00856E2E" w:rsidRDefault="00492865">
            <w:pPr>
              <w:pStyle w:val="TableParagraph"/>
              <w:spacing w:before="5"/>
              <w:ind w:right="4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174.000,00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CDCDC"/>
          </w:tcPr>
          <w:p w14:paraId="12C05EBD" w14:textId="77777777" w:rsidR="00856E2E" w:rsidRDefault="00492865">
            <w:pPr>
              <w:pStyle w:val="TableParagraph"/>
              <w:spacing w:before="5"/>
              <w:ind w:right="1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100,00%</w:t>
            </w:r>
          </w:p>
        </w:tc>
      </w:tr>
      <w:tr w:rsidR="00856E2E" w14:paraId="29C105C8" w14:textId="77777777">
        <w:trPr>
          <w:trHeight w:val="196"/>
        </w:trPr>
        <w:tc>
          <w:tcPr>
            <w:tcW w:w="1293" w:type="dxa"/>
            <w:gridSpan w:val="9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71F39960" w14:textId="77777777" w:rsidR="00856E2E" w:rsidRDefault="00492865">
            <w:pPr>
              <w:pStyle w:val="TableParagraph"/>
              <w:spacing w:before="5" w:line="172" w:lineRule="exact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Akt. A100501</w:t>
            </w:r>
          </w:p>
        </w:tc>
        <w:tc>
          <w:tcPr>
            <w:tcW w:w="32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94FD95C" w14:textId="77777777" w:rsidR="00856E2E" w:rsidRDefault="00492865">
            <w:pPr>
              <w:pStyle w:val="TableParagraph"/>
              <w:spacing w:before="5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Osnovna djelatnost VZO</w:t>
            </w:r>
          </w:p>
          <w:p w14:paraId="77525E08" w14:textId="77777777" w:rsidR="00856E2E" w:rsidRDefault="00492865">
            <w:pPr>
              <w:pStyle w:val="TableParagraph"/>
              <w:spacing w:before="47" w:line="150" w:lineRule="exact"/>
              <w:ind w:left="19"/>
              <w:rPr>
                <w:sz w:val="14"/>
              </w:rPr>
            </w:pPr>
            <w:r>
              <w:rPr>
                <w:sz w:val="14"/>
              </w:rPr>
              <w:t>Funkcija: 0320 Usluge protupožarne zaštite</w:t>
            </w:r>
          </w:p>
        </w:tc>
        <w:tc>
          <w:tcPr>
            <w:tcW w:w="177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DEE6147" w14:textId="77777777" w:rsidR="00856E2E" w:rsidRDefault="00492865">
            <w:pPr>
              <w:pStyle w:val="TableParagraph"/>
              <w:spacing w:before="5"/>
              <w:ind w:left="771"/>
              <w:rPr>
                <w:b/>
                <w:sz w:val="16"/>
              </w:rPr>
            </w:pPr>
            <w:r>
              <w:rPr>
                <w:b/>
                <w:sz w:val="16"/>
              </w:rPr>
              <w:t>171.000,00</w:t>
            </w:r>
          </w:p>
        </w:tc>
        <w:tc>
          <w:tcPr>
            <w:tcW w:w="177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D16AAC0" w14:textId="77777777" w:rsidR="00856E2E" w:rsidRDefault="00492865">
            <w:pPr>
              <w:pStyle w:val="TableParagraph"/>
              <w:spacing w:before="5"/>
              <w:ind w:right="5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6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9A145F0" w14:textId="77777777" w:rsidR="00856E2E" w:rsidRDefault="00492865">
            <w:pPr>
              <w:pStyle w:val="TableParagraph"/>
              <w:spacing w:before="5"/>
              <w:ind w:left="781"/>
              <w:rPr>
                <w:b/>
                <w:sz w:val="16"/>
              </w:rPr>
            </w:pPr>
            <w:r>
              <w:rPr>
                <w:b/>
                <w:sz w:val="16"/>
              </w:rPr>
              <w:t>171.000,00</w:t>
            </w:r>
          </w:p>
        </w:tc>
        <w:tc>
          <w:tcPr>
            <w:tcW w:w="108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1B04FF40" w14:textId="77777777" w:rsidR="00856E2E" w:rsidRDefault="00492865">
            <w:pPr>
              <w:pStyle w:val="TableParagraph"/>
              <w:spacing w:before="5"/>
              <w:ind w:left="302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0E874F94" w14:textId="77777777">
        <w:trPr>
          <w:trHeight w:val="188"/>
        </w:trPr>
        <w:tc>
          <w:tcPr>
            <w:tcW w:w="228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6D0780BA" w14:textId="77777777" w:rsidR="00856E2E" w:rsidRDefault="00492865">
            <w:pPr>
              <w:pStyle w:val="TableParagraph"/>
              <w:spacing w:before="1" w:line="167" w:lineRule="exact"/>
              <w:ind w:left="26"/>
              <w:jc w:val="center"/>
              <w:rPr>
                <w:sz w:val="14"/>
              </w:rPr>
            </w:pPr>
            <w:r>
              <w:rPr>
                <w:sz w:val="14"/>
              </w:rPr>
              <w:t>Izv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53E24CD1" w14:textId="77777777" w:rsidR="00856E2E" w:rsidRDefault="00492865">
            <w:pPr>
              <w:pStyle w:val="TableParagraph"/>
              <w:spacing w:line="164" w:lineRule="exact"/>
              <w:ind w:left="10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2BA9C179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2A7006BD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26BF5AF3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1610F166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230996B8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41E7E151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thinThickMediumGap" w:sz="6" w:space="0" w:color="000000"/>
            </w:tcBorders>
            <w:shd w:val="clear" w:color="auto" w:fill="E6E6E6"/>
          </w:tcPr>
          <w:p w14:paraId="77BBBD69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85E4EF1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5075FAC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6EE2786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96EF195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4036B9EB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1D4A36EE" w14:textId="77777777">
        <w:trPr>
          <w:trHeight w:val="248"/>
        </w:trPr>
        <w:tc>
          <w:tcPr>
            <w:tcW w:w="740" w:type="dxa"/>
            <w:gridSpan w:val="5"/>
            <w:tcBorders>
              <w:top w:val="single" w:sz="1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7804A71F" w14:textId="77777777" w:rsidR="00856E2E" w:rsidRDefault="00492865">
            <w:pPr>
              <w:pStyle w:val="TableParagraph"/>
              <w:spacing w:line="190" w:lineRule="exact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53" w:type="dxa"/>
            <w:gridSpan w:val="4"/>
            <w:tcBorders>
              <w:top w:val="single" w:sz="1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658C3F9A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5070F426" w14:textId="77777777" w:rsidR="00856E2E" w:rsidRDefault="00492865">
            <w:pPr>
              <w:pStyle w:val="TableParagraph"/>
              <w:spacing w:line="190" w:lineRule="exact"/>
              <w:ind w:left="39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185343A7" w14:textId="77777777" w:rsidR="00856E2E" w:rsidRDefault="00492865">
            <w:pPr>
              <w:pStyle w:val="TableParagraph"/>
              <w:spacing w:line="190" w:lineRule="exact"/>
              <w:ind w:right="6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8.000,00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4D571C15" w14:textId="77777777" w:rsidR="00856E2E" w:rsidRDefault="00492865">
            <w:pPr>
              <w:pStyle w:val="TableParagraph"/>
              <w:spacing w:line="190" w:lineRule="exact"/>
              <w:ind w:right="5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21DD373C" w14:textId="77777777" w:rsidR="00856E2E" w:rsidRDefault="00492865">
            <w:pPr>
              <w:pStyle w:val="TableParagraph"/>
              <w:spacing w:line="190" w:lineRule="exact"/>
              <w:ind w:right="4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8.000,00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F9F9F9"/>
          </w:tcPr>
          <w:p w14:paraId="3E9CB7F6" w14:textId="77777777" w:rsidR="00856E2E" w:rsidRDefault="00492865">
            <w:pPr>
              <w:pStyle w:val="TableParagraph"/>
              <w:spacing w:line="190" w:lineRule="exact"/>
              <w:ind w:right="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525A9D18" w14:textId="77777777">
        <w:trPr>
          <w:trHeight w:val="257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32A04C7" w14:textId="77777777" w:rsidR="00856E2E" w:rsidRDefault="00492865">
            <w:pPr>
              <w:pStyle w:val="TableParagraph"/>
              <w:spacing w:before="6"/>
              <w:ind w:left="459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53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062899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505B6A" w14:textId="77777777" w:rsidR="00856E2E" w:rsidRDefault="00492865">
            <w:pPr>
              <w:pStyle w:val="TableParagraph"/>
              <w:spacing w:before="6"/>
              <w:ind w:left="39"/>
              <w:rPr>
                <w:sz w:val="16"/>
              </w:rPr>
            </w:pPr>
            <w:r>
              <w:rPr>
                <w:sz w:val="16"/>
              </w:rPr>
              <w:t>Rashodi za usluge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CF9F36" w14:textId="77777777" w:rsidR="00856E2E" w:rsidRDefault="00492865">
            <w:pPr>
              <w:pStyle w:val="TableParagraph"/>
              <w:spacing w:before="6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6.000,00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1BD32D" w14:textId="77777777" w:rsidR="00856E2E" w:rsidRDefault="00492865">
            <w:pPr>
              <w:pStyle w:val="TableParagraph"/>
              <w:spacing w:before="6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814926" w14:textId="77777777" w:rsidR="00856E2E" w:rsidRDefault="00492865">
            <w:pPr>
              <w:pStyle w:val="TableParagraph"/>
              <w:spacing w:before="6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6.000,00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6E034E9" w14:textId="77777777" w:rsidR="00856E2E" w:rsidRDefault="00492865">
            <w:pPr>
              <w:pStyle w:val="TableParagraph"/>
              <w:spacing w:before="6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1F912C0C" w14:textId="77777777">
        <w:trPr>
          <w:trHeight w:val="258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9498260" w14:textId="77777777" w:rsidR="00856E2E" w:rsidRDefault="00492865">
            <w:pPr>
              <w:pStyle w:val="TableParagraph"/>
              <w:spacing w:before="6"/>
              <w:ind w:left="459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553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1B82DB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77C746" w14:textId="77777777" w:rsidR="00856E2E" w:rsidRDefault="00492865">
            <w:pPr>
              <w:pStyle w:val="TableParagraph"/>
              <w:spacing w:before="6"/>
              <w:ind w:left="39"/>
              <w:rPr>
                <w:sz w:val="16"/>
              </w:rPr>
            </w:pPr>
            <w:r>
              <w:rPr>
                <w:sz w:val="16"/>
              </w:rPr>
              <w:t>Ostali nespomenuti rashodi poslovanja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24BFB7" w14:textId="77777777" w:rsidR="00856E2E" w:rsidRDefault="00492865">
            <w:pPr>
              <w:pStyle w:val="TableParagraph"/>
              <w:spacing w:before="6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DBAFEA" w14:textId="77777777" w:rsidR="00856E2E" w:rsidRDefault="00492865">
            <w:pPr>
              <w:pStyle w:val="TableParagraph"/>
              <w:spacing w:before="6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F87515" w14:textId="77777777" w:rsidR="00856E2E" w:rsidRDefault="00492865">
            <w:pPr>
              <w:pStyle w:val="TableParagraph"/>
              <w:spacing w:before="6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4B06EA3" w14:textId="77777777" w:rsidR="00856E2E" w:rsidRDefault="00492865">
            <w:pPr>
              <w:pStyle w:val="TableParagraph"/>
              <w:spacing w:before="6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13AAA02A" w14:textId="77777777">
        <w:trPr>
          <w:trHeight w:val="258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1F53911E" w14:textId="77777777" w:rsidR="00856E2E" w:rsidRDefault="00492865">
            <w:pPr>
              <w:pStyle w:val="TableParagraph"/>
              <w:spacing w:before="6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53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63F2EDAF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79953ED8" w14:textId="77777777" w:rsidR="00856E2E" w:rsidRDefault="00492865">
            <w:pPr>
              <w:pStyle w:val="TableParagraph"/>
              <w:spacing w:before="6"/>
              <w:ind w:left="39"/>
              <w:rPr>
                <w:b/>
                <w:sz w:val="16"/>
              </w:rPr>
            </w:pPr>
            <w:r>
              <w:rPr>
                <w:b/>
                <w:sz w:val="16"/>
              </w:rPr>
              <w:t>Ostali rashodi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6D98D05D" w14:textId="77777777" w:rsidR="00856E2E" w:rsidRDefault="00492865">
            <w:pPr>
              <w:pStyle w:val="TableParagraph"/>
              <w:spacing w:before="6"/>
              <w:ind w:right="6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163.000,00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1A7E6F35" w14:textId="77777777" w:rsidR="00856E2E" w:rsidRDefault="00492865">
            <w:pPr>
              <w:pStyle w:val="TableParagraph"/>
              <w:spacing w:before="6"/>
              <w:ind w:right="5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7F7CFB9F" w14:textId="77777777" w:rsidR="00856E2E" w:rsidRDefault="00492865">
            <w:pPr>
              <w:pStyle w:val="TableParagraph"/>
              <w:spacing w:before="6"/>
              <w:ind w:right="4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163.000,00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F9F9F9"/>
          </w:tcPr>
          <w:p w14:paraId="78CE0BE1" w14:textId="77777777" w:rsidR="00856E2E" w:rsidRDefault="00492865">
            <w:pPr>
              <w:pStyle w:val="TableParagraph"/>
              <w:spacing w:before="6"/>
              <w:ind w:right="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6A915E44" w14:textId="77777777">
        <w:trPr>
          <w:trHeight w:val="258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3CF349E" w14:textId="77777777" w:rsidR="00856E2E" w:rsidRDefault="00492865">
            <w:pPr>
              <w:pStyle w:val="TableParagraph"/>
              <w:spacing w:before="4"/>
              <w:ind w:left="459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553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223E35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B9428F" w14:textId="77777777" w:rsidR="00856E2E" w:rsidRDefault="00492865">
            <w:pPr>
              <w:pStyle w:val="TableParagraph"/>
              <w:spacing w:before="4"/>
              <w:ind w:left="39"/>
              <w:rPr>
                <w:sz w:val="16"/>
              </w:rPr>
            </w:pPr>
            <w:r>
              <w:rPr>
                <w:sz w:val="16"/>
              </w:rPr>
              <w:t>Tekuće donacije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3B307A" w14:textId="77777777" w:rsidR="00856E2E" w:rsidRDefault="00492865">
            <w:pPr>
              <w:pStyle w:val="TableParagraph"/>
              <w:spacing w:before="4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163.000,00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BFB1EF" w14:textId="77777777" w:rsidR="00856E2E" w:rsidRDefault="00492865">
            <w:pPr>
              <w:pStyle w:val="TableParagraph"/>
              <w:spacing w:before="4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19C9D0" w14:textId="77777777" w:rsidR="00856E2E" w:rsidRDefault="00492865">
            <w:pPr>
              <w:pStyle w:val="TableParagraph"/>
              <w:spacing w:before="4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163.000,00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F5FD595" w14:textId="77777777" w:rsidR="00856E2E" w:rsidRDefault="00492865">
            <w:pPr>
              <w:pStyle w:val="TableParagraph"/>
              <w:spacing w:before="4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0FDE6606" w14:textId="77777777">
        <w:trPr>
          <w:trHeight w:val="196"/>
        </w:trPr>
        <w:tc>
          <w:tcPr>
            <w:tcW w:w="1293" w:type="dxa"/>
            <w:gridSpan w:val="9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65DA3CD4" w14:textId="77777777" w:rsidR="00856E2E" w:rsidRDefault="00492865">
            <w:pPr>
              <w:pStyle w:val="TableParagraph"/>
              <w:spacing w:before="5" w:line="171" w:lineRule="exact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Akt. A100502</w:t>
            </w:r>
          </w:p>
        </w:tc>
        <w:tc>
          <w:tcPr>
            <w:tcW w:w="32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05C80F6" w14:textId="77777777" w:rsidR="00856E2E" w:rsidRDefault="00492865">
            <w:pPr>
              <w:pStyle w:val="TableParagraph"/>
              <w:spacing w:before="5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Civilna zaštita</w:t>
            </w:r>
          </w:p>
          <w:p w14:paraId="77CC1F14" w14:textId="77777777" w:rsidR="00856E2E" w:rsidRDefault="00492865">
            <w:pPr>
              <w:pStyle w:val="TableParagraph"/>
              <w:spacing w:before="47" w:line="146" w:lineRule="exact"/>
              <w:ind w:left="19"/>
              <w:rPr>
                <w:sz w:val="14"/>
              </w:rPr>
            </w:pPr>
            <w:r>
              <w:rPr>
                <w:sz w:val="14"/>
              </w:rPr>
              <w:t>Funkcija: 0220 Civilna obrana</w:t>
            </w:r>
          </w:p>
        </w:tc>
        <w:tc>
          <w:tcPr>
            <w:tcW w:w="177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CD12791" w14:textId="77777777" w:rsidR="00856E2E" w:rsidRDefault="00492865">
            <w:pPr>
              <w:pStyle w:val="TableParagraph"/>
              <w:spacing w:before="5"/>
              <w:ind w:left="978"/>
              <w:rPr>
                <w:b/>
                <w:sz w:val="16"/>
              </w:rPr>
            </w:pPr>
            <w:r>
              <w:rPr>
                <w:b/>
                <w:sz w:val="16"/>
              </w:rPr>
              <w:t>3.000,00</w:t>
            </w:r>
          </w:p>
        </w:tc>
        <w:tc>
          <w:tcPr>
            <w:tcW w:w="177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EE7E415" w14:textId="77777777" w:rsidR="00856E2E" w:rsidRDefault="00492865">
            <w:pPr>
              <w:pStyle w:val="TableParagraph"/>
              <w:spacing w:before="5"/>
              <w:ind w:right="5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6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125BD98" w14:textId="77777777" w:rsidR="00856E2E" w:rsidRDefault="00492865">
            <w:pPr>
              <w:pStyle w:val="TableParagraph"/>
              <w:spacing w:before="5"/>
              <w:ind w:left="988"/>
              <w:rPr>
                <w:b/>
                <w:sz w:val="16"/>
              </w:rPr>
            </w:pPr>
            <w:r>
              <w:rPr>
                <w:b/>
                <w:sz w:val="16"/>
              </w:rPr>
              <w:t>3.000,00</w:t>
            </w:r>
          </w:p>
        </w:tc>
        <w:tc>
          <w:tcPr>
            <w:tcW w:w="108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6FE71A07" w14:textId="77777777" w:rsidR="00856E2E" w:rsidRDefault="00492865">
            <w:pPr>
              <w:pStyle w:val="TableParagraph"/>
              <w:spacing w:before="5"/>
              <w:ind w:left="302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4E51D6F7" w14:textId="77777777">
        <w:trPr>
          <w:trHeight w:val="186"/>
        </w:trPr>
        <w:tc>
          <w:tcPr>
            <w:tcW w:w="228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61FCA1CF" w14:textId="77777777" w:rsidR="00856E2E" w:rsidRDefault="00492865">
            <w:pPr>
              <w:pStyle w:val="TableParagraph"/>
              <w:spacing w:before="2" w:line="163" w:lineRule="exact"/>
              <w:ind w:left="26"/>
              <w:jc w:val="center"/>
              <w:rPr>
                <w:sz w:val="14"/>
              </w:rPr>
            </w:pPr>
            <w:r>
              <w:rPr>
                <w:sz w:val="14"/>
              </w:rPr>
              <w:t>Izv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33D873CB" w14:textId="77777777" w:rsidR="00856E2E" w:rsidRDefault="00492865">
            <w:pPr>
              <w:pStyle w:val="TableParagraph"/>
              <w:spacing w:line="165" w:lineRule="exact"/>
              <w:ind w:left="10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11DEF450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314F5211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4B0C2812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2C6A28D6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7FAD5B9A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38A01630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thinThickMediumGap" w:sz="6" w:space="0" w:color="000000"/>
            </w:tcBorders>
            <w:shd w:val="clear" w:color="auto" w:fill="E6E6E6"/>
          </w:tcPr>
          <w:p w14:paraId="707FF0FF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74D645D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F103C31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CE2201B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9F692D5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336BEC37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58BB8DBD" w14:textId="77777777">
        <w:trPr>
          <w:trHeight w:val="250"/>
        </w:trPr>
        <w:tc>
          <w:tcPr>
            <w:tcW w:w="740" w:type="dxa"/>
            <w:gridSpan w:val="5"/>
            <w:tcBorders>
              <w:top w:val="single" w:sz="1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34B0AB88" w14:textId="77777777" w:rsidR="00856E2E" w:rsidRDefault="00492865">
            <w:pPr>
              <w:pStyle w:val="TableParagraph"/>
              <w:spacing w:line="191" w:lineRule="exact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53" w:type="dxa"/>
            <w:gridSpan w:val="4"/>
            <w:tcBorders>
              <w:top w:val="single" w:sz="1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78B14629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43DD9738" w14:textId="77777777" w:rsidR="00856E2E" w:rsidRDefault="00492865">
            <w:pPr>
              <w:pStyle w:val="TableParagraph"/>
              <w:spacing w:line="191" w:lineRule="exact"/>
              <w:ind w:left="39"/>
              <w:rPr>
                <w:b/>
                <w:sz w:val="16"/>
              </w:rPr>
            </w:pPr>
            <w:r>
              <w:rPr>
                <w:b/>
                <w:sz w:val="16"/>
              </w:rPr>
              <w:t>Ostali rashodi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26FF10CB" w14:textId="77777777" w:rsidR="00856E2E" w:rsidRDefault="00492865">
            <w:pPr>
              <w:pStyle w:val="TableParagraph"/>
              <w:spacing w:line="191" w:lineRule="exact"/>
              <w:ind w:right="6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3.000,00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2234003C" w14:textId="77777777" w:rsidR="00856E2E" w:rsidRDefault="00492865">
            <w:pPr>
              <w:pStyle w:val="TableParagraph"/>
              <w:spacing w:line="191" w:lineRule="exact"/>
              <w:ind w:right="5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3FF9B206" w14:textId="77777777" w:rsidR="00856E2E" w:rsidRDefault="00492865">
            <w:pPr>
              <w:pStyle w:val="TableParagraph"/>
              <w:spacing w:line="191" w:lineRule="exact"/>
              <w:ind w:right="4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3.000,00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F9F9F9"/>
          </w:tcPr>
          <w:p w14:paraId="692F5ACE" w14:textId="77777777" w:rsidR="00856E2E" w:rsidRDefault="00492865">
            <w:pPr>
              <w:pStyle w:val="TableParagraph"/>
              <w:spacing w:line="191" w:lineRule="exact"/>
              <w:ind w:right="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4D73A043" w14:textId="77777777">
        <w:trPr>
          <w:trHeight w:val="260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E3983FF" w14:textId="77777777" w:rsidR="00856E2E" w:rsidRDefault="00492865">
            <w:pPr>
              <w:pStyle w:val="TableParagraph"/>
              <w:spacing w:before="7"/>
              <w:ind w:left="459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553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899C89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4717E1" w14:textId="77777777" w:rsidR="00856E2E" w:rsidRDefault="00492865">
            <w:pPr>
              <w:pStyle w:val="TableParagraph"/>
              <w:spacing w:before="7"/>
              <w:ind w:left="39"/>
              <w:rPr>
                <w:sz w:val="16"/>
              </w:rPr>
            </w:pPr>
            <w:r>
              <w:rPr>
                <w:sz w:val="16"/>
              </w:rPr>
              <w:t>Tekuće donacije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6BB99F" w14:textId="77777777" w:rsidR="00856E2E" w:rsidRDefault="00492865">
            <w:pPr>
              <w:pStyle w:val="TableParagraph"/>
              <w:spacing w:before="7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BD1360" w14:textId="77777777" w:rsidR="00856E2E" w:rsidRDefault="00492865">
            <w:pPr>
              <w:pStyle w:val="TableParagraph"/>
              <w:spacing w:before="7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9D4B93" w14:textId="77777777" w:rsidR="00856E2E" w:rsidRDefault="00492865">
            <w:pPr>
              <w:pStyle w:val="TableParagraph"/>
              <w:spacing w:before="7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B69306D" w14:textId="77777777" w:rsidR="00856E2E" w:rsidRDefault="00492865">
            <w:pPr>
              <w:pStyle w:val="TableParagraph"/>
              <w:spacing w:before="7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42CF0A0B" w14:textId="77777777">
        <w:trPr>
          <w:trHeight w:val="495"/>
        </w:trPr>
        <w:tc>
          <w:tcPr>
            <w:tcW w:w="1293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67D7FBEF" w14:textId="77777777" w:rsidR="00856E2E" w:rsidRDefault="00492865">
            <w:pPr>
              <w:pStyle w:val="TableParagraph"/>
              <w:spacing w:before="3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63E8F89B" w14:textId="77777777" w:rsidR="00856E2E" w:rsidRDefault="00492865">
            <w:pPr>
              <w:pStyle w:val="TableParagraph"/>
              <w:spacing w:before="34"/>
              <w:ind w:left="713"/>
              <w:rPr>
                <w:b/>
                <w:sz w:val="16"/>
              </w:rPr>
            </w:pPr>
            <w:r>
              <w:rPr>
                <w:b/>
                <w:sz w:val="16"/>
              </w:rPr>
              <w:t>1006</w:t>
            </w: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7B964B04" w14:textId="77777777" w:rsidR="00856E2E" w:rsidRDefault="00492865">
            <w:pPr>
              <w:pStyle w:val="TableParagraph"/>
              <w:spacing w:before="4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Zaštita okoliša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4FC8CA32" w14:textId="77777777" w:rsidR="00856E2E" w:rsidRDefault="00492865">
            <w:pPr>
              <w:pStyle w:val="TableParagraph"/>
              <w:spacing w:before="4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69.400,00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6501AFD0" w14:textId="77777777" w:rsidR="00856E2E" w:rsidRDefault="00492865">
            <w:pPr>
              <w:pStyle w:val="TableParagraph"/>
              <w:spacing w:before="4"/>
              <w:ind w:right="4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0CC29BA0" w14:textId="77777777" w:rsidR="00856E2E" w:rsidRDefault="00492865">
            <w:pPr>
              <w:pStyle w:val="TableParagraph"/>
              <w:spacing w:before="4"/>
              <w:ind w:right="4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69.400,00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CDCDC"/>
          </w:tcPr>
          <w:p w14:paraId="20D91388" w14:textId="77777777" w:rsidR="00856E2E" w:rsidRDefault="00492865">
            <w:pPr>
              <w:pStyle w:val="TableParagraph"/>
              <w:spacing w:before="4"/>
              <w:ind w:right="1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100,00%</w:t>
            </w:r>
          </w:p>
        </w:tc>
      </w:tr>
      <w:tr w:rsidR="00856E2E" w14:paraId="712BEF3C" w14:textId="77777777">
        <w:trPr>
          <w:trHeight w:val="196"/>
        </w:trPr>
        <w:tc>
          <w:tcPr>
            <w:tcW w:w="1293" w:type="dxa"/>
            <w:gridSpan w:val="9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1BC12655" w14:textId="77777777" w:rsidR="00856E2E" w:rsidRDefault="00492865">
            <w:pPr>
              <w:pStyle w:val="TableParagraph"/>
              <w:spacing w:before="4" w:line="171" w:lineRule="exact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Akt. A100601</w:t>
            </w:r>
          </w:p>
        </w:tc>
        <w:tc>
          <w:tcPr>
            <w:tcW w:w="32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BE858A7" w14:textId="77777777" w:rsidR="00856E2E" w:rsidRDefault="00492865">
            <w:pPr>
              <w:pStyle w:val="TableParagraph"/>
              <w:spacing w:before="4"/>
              <w:ind w:left="19" w:right="212"/>
              <w:rPr>
                <w:b/>
                <w:sz w:val="16"/>
              </w:rPr>
            </w:pPr>
            <w:r>
              <w:rPr>
                <w:b/>
                <w:sz w:val="16"/>
              </w:rPr>
              <w:t>Zaštita okoliša - ostale komunalne usluge</w:t>
            </w:r>
          </w:p>
          <w:p w14:paraId="7B9DED55" w14:textId="77777777" w:rsidR="00856E2E" w:rsidRDefault="00492865">
            <w:pPr>
              <w:pStyle w:val="TableParagraph"/>
              <w:spacing w:before="49" w:line="168" w:lineRule="exact"/>
              <w:ind w:left="19"/>
              <w:rPr>
                <w:sz w:val="14"/>
              </w:rPr>
            </w:pPr>
            <w:r>
              <w:rPr>
                <w:sz w:val="14"/>
              </w:rPr>
              <w:t>Funkcija: 0560 Poslovi i usluge zaštite okoliša koji nisu drugdje svrstani</w:t>
            </w:r>
          </w:p>
        </w:tc>
        <w:tc>
          <w:tcPr>
            <w:tcW w:w="177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4A6E0F1" w14:textId="77777777" w:rsidR="00856E2E" w:rsidRDefault="00492865">
            <w:pPr>
              <w:pStyle w:val="TableParagraph"/>
              <w:spacing w:before="4"/>
              <w:ind w:left="874"/>
              <w:rPr>
                <w:b/>
                <w:sz w:val="16"/>
              </w:rPr>
            </w:pPr>
            <w:r>
              <w:rPr>
                <w:b/>
                <w:sz w:val="16"/>
              </w:rPr>
              <w:t>58.600,00</w:t>
            </w:r>
          </w:p>
        </w:tc>
        <w:tc>
          <w:tcPr>
            <w:tcW w:w="177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110828C" w14:textId="77777777" w:rsidR="00856E2E" w:rsidRDefault="00492865">
            <w:pPr>
              <w:pStyle w:val="TableParagraph"/>
              <w:spacing w:before="4"/>
              <w:ind w:right="5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6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16D1E96" w14:textId="77777777" w:rsidR="00856E2E" w:rsidRDefault="00492865">
            <w:pPr>
              <w:pStyle w:val="TableParagraph"/>
              <w:spacing w:before="4"/>
              <w:ind w:left="885"/>
              <w:rPr>
                <w:b/>
                <w:sz w:val="16"/>
              </w:rPr>
            </w:pPr>
            <w:r>
              <w:rPr>
                <w:b/>
                <w:sz w:val="16"/>
              </w:rPr>
              <w:t>58.600,00</w:t>
            </w:r>
          </w:p>
        </w:tc>
        <w:tc>
          <w:tcPr>
            <w:tcW w:w="108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423B1F48" w14:textId="77777777" w:rsidR="00856E2E" w:rsidRDefault="00492865">
            <w:pPr>
              <w:pStyle w:val="TableParagraph"/>
              <w:spacing w:before="4"/>
              <w:ind w:left="302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6A48CAF5" w14:textId="77777777">
        <w:trPr>
          <w:trHeight w:val="181"/>
        </w:trPr>
        <w:tc>
          <w:tcPr>
            <w:tcW w:w="228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E6E6E6"/>
          </w:tcPr>
          <w:p w14:paraId="3D85C815" w14:textId="77777777" w:rsidR="00856E2E" w:rsidRDefault="00492865">
            <w:pPr>
              <w:pStyle w:val="TableParagraph"/>
              <w:spacing w:before="2" w:line="159" w:lineRule="exact"/>
              <w:ind w:left="26"/>
              <w:jc w:val="center"/>
              <w:rPr>
                <w:sz w:val="14"/>
              </w:rPr>
            </w:pPr>
            <w:r>
              <w:rPr>
                <w:sz w:val="14"/>
              </w:rPr>
              <w:t>Izv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5059AE10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1B776CE3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4F990878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3CE6D2CA" w14:textId="77777777" w:rsidR="00856E2E" w:rsidRDefault="00492865">
            <w:pPr>
              <w:pStyle w:val="TableParagraph"/>
              <w:spacing w:line="162" w:lineRule="exact"/>
              <w:ind w:right="-72"/>
              <w:jc w:val="right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7E315822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460F1EDD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4D1FF0B5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thinThickMediumGap" w:sz="6" w:space="0" w:color="000000"/>
            </w:tcBorders>
            <w:shd w:val="clear" w:color="auto" w:fill="E6E6E6"/>
          </w:tcPr>
          <w:p w14:paraId="5D622339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8EE28E3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3A34484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9882A56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7CCE96D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3B23DFAD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0C30848A" w14:textId="77777777">
        <w:trPr>
          <w:trHeight w:val="337"/>
        </w:trPr>
        <w:tc>
          <w:tcPr>
            <w:tcW w:w="1293" w:type="dxa"/>
            <w:gridSpan w:val="9"/>
            <w:tcBorders>
              <w:top w:val="nil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59F146A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2DEE034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B4BFF7B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D9514A9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B465E5A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659E7D0F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231812E6" w14:textId="77777777">
        <w:trPr>
          <w:trHeight w:val="275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3C595EAD" w14:textId="77777777" w:rsidR="00856E2E" w:rsidRDefault="00492865">
            <w:pPr>
              <w:pStyle w:val="TableParagraph"/>
              <w:spacing w:before="6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53" w:type="dxa"/>
            <w:gridSpan w:val="4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4B91E3B2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36D8FD21" w14:textId="77777777" w:rsidR="00856E2E" w:rsidRDefault="00492865">
            <w:pPr>
              <w:pStyle w:val="TableParagraph"/>
              <w:spacing w:before="6"/>
              <w:ind w:left="39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3D73B02F" w14:textId="77777777" w:rsidR="00856E2E" w:rsidRDefault="00492865">
            <w:pPr>
              <w:pStyle w:val="TableParagraph"/>
              <w:spacing w:before="6"/>
              <w:ind w:right="6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58.600,00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1A3AC2B5" w14:textId="77777777" w:rsidR="00856E2E" w:rsidRDefault="00492865">
            <w:pPr>
              <w:pStyle w:val="TableParagraph"/>
              <w:spacing w:before="6"/>
              <w:ind w:right="5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5B4C661B" w14:textId="77777777" w:rsidR="00856E2E" w:rsidRDefault="00492865">
            <w:pPr>
              <w:pStyle w:val="TableParagraph"/>
              <w:spacing w:before="6"/>
              <w:ind w:right="4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58.600,00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F9F9F9"/>
          </w:tcPr>
          <w:p w14:paraId="1CF5F72C" w14:textId="77777777" w:rsidR="00856E2E" w:rsidRDefault="00492865">
            <w:pPr>
              <w:pStyle w:val="TableParagraph"/>
              <w:spacing w:before="6"/>
              <w:ind w:right="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</w:tbl>
    <w:p w14:paraId="6D99D912" w14:textId="77777777" w:rsidR="00856E2E" w:rsidRDefault="00856E2E">
      <w:pPr>
        <w:jc w:val="right"/>
        <w:rPr>
          <w:sz w:val="16"/>
        </w:rPr>
        <w:sectPr w:rsidR="00856E2E">
          <w:pgSz w:w="11910" w:h="16840"/>
          <w:pgMar w:top="1120" w:right="420" w:bottom="760" w:left="220" w:header="0" w:footer="58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"/>
        <w:gridCol w:w="113"/>
        <w:gridCol w:w="114"/>
        <w:gridCol w:w="113"/>
        <w:gridCol w:w="174"/>
        <w:gridCol w:w="169"/>
        <w:gridCol w:w="114"/>
        <w:gridCol w:w="113"/>
        <w:gridCol w:w="156"/>
        <w:gridCol w:w="3214"/>
        <w:gridCol w:w="1771"/>
        <w:gridCol w:w="1771"/>
        <w:gridCol w:w="1766"/>
        <w:gridCol w:w="1085"/>
      </w:tblGrid>
      <w:tr w:rsidR="00856E2E" w14:paraId="3A22649B" w14:textId="77777777">
        <w:trPr>
          <w:trHeight w:val="1159"/>
        </w:trPr>
        <w:tc>
          <w:tcPr>
            <w:tcW w:w="10901" w:type="dxa"/>
            <w:gridSpan w:val="14"/>
            <w:tcBorders>
              <w:left w:val="nil"/>
              <w:bottom w:val="single" w:sz="12" w:space="0" w:color="000000"/>
              <w:right w:val="nil"/>
            </w:tcBorders>
            <w:shd w:val="clear" w:color="auto" w:fill="ACACAC"/>
          </w:tcPr>
          <w:p w14:paraId="4229675F" w14:textId="77777777" w:rsidR="00856E2E" w:rsidRDefault="00492865">
            <w:pPr>
              <w:pStyle w:val="TableParagraph"/>
              <w:spacing w:before="66"/>
              <w:ind w:left="102" w:right="18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DRUGE IZMJENE I DOPUNE PRORAČUNA OPĆINE VELIKA PISANICA ZA 2022.</w:t>
            </w:r>
          </w:p>
          <w:p w14:paraId="496F8DA4" w14:textId="77777777" w:rsidR="00856E2E" w:rsidRDefault="00492865">
            <w:pPr>
              <w:pStyle w:val="TableParagraph"/>
              <w:spacing w:before="10"/>
              <w:ind w:left="102" w:right="103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GODINU</w:t>
            </w:r>
          </w:p>
          <w:p w14:paraId="57999628" w14:textId="77777777" w:rsidR="00856E2E" w:rsidRDefault="00492865">
            <w:pPr>
              <w:pStyle w:val="TableParagraph"/>
              <w:spacing w:before="71"/>
              <w:ind w:left="102" w:right="10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</w:t>
            </w:r>
          </w:p>
        </w:tc>
      </w:tr>
      <w:tr w:rsidR="00856E2E" w14:paraId="5A238C11" w14:textId="77777777">
        <w:trPr>
          <w:trHeight w:val="503"/>
        </w:trPr>
        <w:tc>
          <w:tcPr>
            <w:tcW w:w="1294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547A739C" w14:textId="77777777" w:rsidR="00856E2E" w:rsidRDefault="00492865">
            <w:pPr>
              <w:pStyle w:val="TableParagraph"/>
              <w:ind w:left="304" w:right="314" w:firstLine="16"/>
              <w:rPr>
                <w:sz w:val="20"/>
              </w:rPr>
            </w:pPr>
            <w:r>
              <w:rPr>
                <w:sz w:val="20"/>
              </w:rPr>
              <w:t>Račun/ Pozicija</w:t>
            </w: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78B217B0" w14:textId="77777777" w:rsidR="00856E2E" w:rsidRDefault="00492865">
            <w:pPr>
              <w:pStyle w:val="TableParagraph"/>
              <w:spacing w:before="3"/>
              <w:ind w:left="1392" w:right="1374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6343A9FB" w14:textId="77777777" w:rsidR="00856E2E" w:rsidRDefault="00492865">
            <w:pPr>
              <w:pStyle w:val="TableParagraph"/>
              <w:ind w:left="94"/>
              <w:rPr>
                <w:sz w:val="20"/>
              </w:rPr>
            </w:pPr>
            <w:r>
              <w:rPr>
                <w:sz w:val="20"/>
              </w:rPr>
              <w:t>1. Rebalans 2022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35DCE384" w14:textId="77777777" w:rsidR="00856E2E" w:rsidRDefault="00492865">
            <w:pPr>
              <w:pStyle w:val="TableParagraph"/>
              <w:ind w:left="410" w:right="397" w:hanging="32"/>
              <w:rPr>
                <w:sz w:val="20"/>
              </w:rPr>
            </w:pPr>
            <w:r>
              <w:rPr>
                <w:sz w:val="20"/>
              </w:rPr>
              <w:t>Povećanje/ smanjenje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761116EA" w14:textId="77777777" w:rsidR="00856E2E" w:rsidRDefault="00492865"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2. Rebalans 2022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ACACAC"/>
          </w:tcPr>
          <w:p w14:paraId="08A918A8" w14:textId="77777777" w:rsidR="00856E2E" w:rsidRDefault="00492865">
            <w:pPr>
              <w:pStyle w:val="TableParagraph"/>
              <w:spacing w:before="13" w:line="240" w:lineRule="exact"/>
              <w:ind w:left="399" w:right="220" w:hanging="148"/>
              <w:rPr>
                <w:sz w:val="20"/>
              </w:rPr>
            </w:pPr>
            <w:r>
              <w:rPr>
                <w:sz w:val="20"/>
              </w:rPr>
              <w:t>Indeks 5/3</w:t>
            </w:r>
          </w:p>
        </w:tc>
      </w:tr>
      <w:tr w:rsidR="00856E2E" w14:paraId="1E105BBF" w14:textId="77777777">
        <w:trPr>
          <w:trHeight w:val="259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0C15A5E" w14:textId="77777777" w:rsidR="00856E2E" w:rsidRDefault="00492865">
            <w:pPr>
              <w:pStyle w:val="TableParagraph"/>
              <w:spacing w:before="5"/>
              <w:ind w:left="459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52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B49B18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AEC47C" w14:textId="77777777" w:rsidR="00856E2E" w:rsidRDefault="00492865">
            <w:pPr>
              <w:pStyle w:val="TableParagraph"/>
              <w:spacing w:before="5"/>
              <w:ind w:left="38"/>
              <w:rPr>
                <w:sz w:val="16"/>
              </w:rPr>
            </w:pPr>
            <w:r>
              <w:rPr>
                <w:sz w:val="16"/>
              </w:rPr>
              <w:t>Rashodi za usluge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B47794" w14:textId="77777777" w:rsidR="00856E2E" w:rsidRDefault="00492865">
            <w:pPr>
              <w:pStyle w:val="TableParagraph"/>
              <w:spacing w:before="5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58.600,00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5C3AE3" w14:textId="77777777" w:rsidR="00856E2E" w:rsidRDefault="00492865">
            <w:pPr>
              <w:pStyle w:val="TableParagraph"/>
              <w:spacing w:before="5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4BF34C" w14:textId="77777777" w:rsidR="00856E2E" w:rsidRDefault="00492865">
            <w:pPr>
              <w:pStyle w:val="TableParagraph"/>
              <w:spacing w:before="5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58.600,00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1C1ACD6" w14:textId="77777777" w:rsidR="00856E2E" w:rsidRDefault="00492865">
            <w:pPr>
              <w:pStyle w:val="TableParagraph"/>
              <w:spacing w:before="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7A9F0FFA" w14:textId="77777777">
        <w:trPr>
          <w:trHeight w:val="199"/>
        </w:trPr>
        <w:tc>
          <w:tcPr>
            <w:tcW w:w="1294" w:type="dxa"/>
            <w:gridSpan w:val="9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749C653B" w14:textId="77777777" w:rsidR="00856E2E" w:rsidRDefault="00492865">
            <w:pPr>
              <w:pStyle w:val="TableParagraph"/>
              <w:spacing w:before="5" w:line="174" w:lineRule="exact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Akt. A100603</w:t>
            </w:r>
          </w:p>
        </w:tc>
        <w:tc>
          <w:tcPr>
            <w:tcW w:w="32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EE48724" w14:textId="77777777" w:rsidR="00856E2E" w:rsidRDefault="00492865">
            <w:pPr>
              <w:pStyle w:val="TableParagraph"/>
              <w:spacing w:before="5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Zbrinjavanje otpada</w:t>
            </w:r>
          </w:p>
          <w:p w14:paraId="1021298D" w14:textId="77777777" w:rsidR="00856E2E" w:rsidRDefault="00492865">
            <w:pPr>
              <w:pStyle w:val="TableParagraph"/>
              <w:spacing w:before="54" w:line="168" w:lineRule="exact"/>
              <w:ind w:left="18"/>
              <w:rPr>
                <w:sz w:val="14"/>
              </w:rPr>
            </w:pPr>
            <w:r>
              <w:rPr>
                <w:sz w:val="14"/>
              </w:rPr>
              <w:t>Funkcija: 0560 Poslovi i usluge zaštite okoliša koji nisu drugdje svrstani</w:t>
            </w:r>
          </w:p>
        </w:tc>
        <w:tc>
          <w:tcPr>
            <w:tcW w:w="177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343C5E9" w14:textId="77777777" w:rsidR="00856E2E" w:rsidRDefault="00492865">
            <w:pPr>
              <w:pStyle w:val="TableParagraph"/>
              <w:spacing w:before="5"/>
              <w:ind w:left="873"/>
              <w:rPr>
                <w:b/>
                <w:sz w:val="16"/>
              </w:rPr>
            </w:pPr>
            <w:r>
              <w:rPr>
                <w:b/>
                <w:sz w:val="16"/>
              </w:rPr>
              <w:t>10.800,00</w:t>
            </w:r>
          </w:p>
        </w:tc>
        <w:tc>
          <w:tcPr>
            <w:tcW w:w="177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A0C649F" w14:textId="77777777" w:rsidR="00856E2E" w:rsidRDefault="00492865">
            <w:pPr>
              <w:pStyle w:val="TableParagraph"/>
              <w:spacing w:before="5"/>
              <w:ind w:right="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6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87CED99" w14:textId="77777777" w:rsidR="00856E2E" w:rsidRDefault="00492865">
            <w:pPr>
              <w:pStyle w:val="TableParagraph"/>
              <w:spacing w:before="5"/>
              <w:ind w:left="884"/>
              <w:rPr>
                <w:b/>
                <w:sz w:val="16"/>
              </w:rPr>
            </w:pPr>
            <w:r>
              <w:rPr>
                <w:b/>
                <w:sz w:val="16"/>
              </w:rPr>
              <w:t>10.800,00</w:t>
            </w:r>
          </w:p>
        </w:tc>
        <w:tc>
          <w:tcPr>
            <w:tcW w:w="108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3BB3C526" w14:textId="77777777" w:rsidR="00856E2E" w:rsidRDefault="00492865">
            <w:pPr>
              <w:pStyle w:val="TableParagraph"/>
              <w:spacing w:before="5"/>
              <w:ind w:left="301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2C283156" w14:textId="77777777">
        <w:trPr>
          <w:trHeight w:val="178"/>
        </w:trPr>
        <w:tc>
          <w:tcPr>
            <w:tcW w:w="228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E6E6E6"/>
          </w:tcPr>
          <w:p w14:paraId="4334ED78" w14:textId="77777777" w:rsidR="00856E2E" w:rsidRDefault="00492865">
            <w:pPr>
              <w:pStyle w:val="TableParagraph"/>
              <w:spacing w:line="158" w:lineRule="exact"/>
              <w:ind w:left="26"/>
              <w:jc w:val="center"/>
              <w:rPr>
                <w:sz w:val="14"/>
              </w:rPr>
            </w:pPr>
            <w:r>
              <w:rPr>
                <w:sz w:val="14"/>
              </w:rPr>
              <w:t>Izv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6086F3FA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344AA06D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2DF950F0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50A2CAC6" w14:textId="77777777" w:rsidR="00856E2E" w:rsidRDefault="00492865">
            <w:pPr>
              <w:pStyle w:val="TableParagraph"/>
              <w:spacing w:line="159" w:lineRule="exact"/>
              <w:ind w:right="-58"/>
              <w:jc w:val="right"/>
              <w:rPr>
                <w:sz w:val="14"/>
              </w:rPr>
            </w:pPr>
            <w:r>
              <w:rPr>
                <w:sz w:val="14"/>
              </w:rPr>
              <w:t>4 5</w:t>
            </w:r>
          </w:p>
        </w:tc>
        <w:tc>
          <w:tcPr>
            <w:tcW w:w="1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1049E1A1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7D618CD7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22650C84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thinThickMediumGap" w:sz="6" w:space="0" w:color="000000"/>
            </w:tcBorders>
            <w:shd w:val="clear" w:color="auto" w:fill="E6E6E6"/>
          </w:tcPr>
          <w:p w14:paraId="199DF9E6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C88AD24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2672DF3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B5A7E05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9A16F3E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71357DCE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2EEB8E2A" w14:textId="77777777">
        <w:trPr>
          <w:trHeight w:val="149"/>
        </w:trPr>
        <w:tc>
          <w:tcPr>
            <w:tcW w:w="1294" w:type="dxa"/>
            <w:gridSpan w:val="9"/>
            <w:tcBorders>
              <w:top w:val="nil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CF9807E" w14:textId="77777777" w:rsidR="00856E2E" w:rsidRDefault="00856E2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AC329DB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C29865C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0143C0F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350CD9D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6DECC26C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2B31962E" w14:textId="77777777">
        <w:trPr>
          <w:trHeight w:val="257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1DB9AE83" w14:textId="77777777" w:rsidR="00856E2E" w:rsidRDefault="00492865">
            <w:pPr>
              <w:pStyle w:val="TableParagraph"/>
              <w:spacing w:before="4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52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7768957A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023B6AE0" w14:textId="77777777" w:rsidR="00856E2E" w:rsidRDefault="00492865">
            <w:pPr>
              <w:pStyle w:val="TableParagraph"/>
              <w:spacing w:before="4"/>
              <w:ind w:left="38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3C7FC919" w14:textId="77777777" w:rsidR="00856E2E" w:rsidRDefault="00492865">
            <w:pPr>
              <w:pStyle w:val="TableParagraph"/>
              <w:spacing w:before="4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10.800,00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0D52A6FE" w14:textId="77777777" w:rsidR="00856E2E" w:rsidRDefault="00492865">
            <w:pPr>
              <w:pStyle w:val="TableParagraph"/>
              <w:spacing w:before="4"/>
              <w:ind w:right="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36DD1FC3" w14:textId="77777777" w:rsidR="00856E2E" w:rsidRDefault="00492865">
            <w:pPr>
              <w:pStyle w:val="TableParagraph"/>
              <w:spacing w:before="4"/>
              <w:ind w:right="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10.800,00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F9F9F9"/>
          </w:tcPr>
          <w:p w14:paraId="5C184C3D" w14:textId="77777777" w:rsidR="00856E2E" w:rsidRDefault="00492865">
            <w:pPr>
              <w:pStyle w:val="TableParagraph"/>
              <w:spacing w:before="4"/>
              <w:ind w:right="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21AAD6BD" w14:textId="77777777">
        <w:trPr>
          <w:trHeight w:val="258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85B2A45" w14:textId="77777777" w:rsidR="00856E2E" w:rsidRDefault="00492865">
            <w:pPr>
              <w:pStyle w:val="TableParagraph"/>
              <w:spacing w:before="5"/>
              <w:ind w:left="459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52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715E73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414343" w14:textId="77777777" w:rsidR="00856E2E" w:rsidRDefault="00492865">
            <w:pPr>
              <w:pStyle w:val="TableParagraph"/>
              <w:spacing w:before="5"/>
              <w:ind w:left="38"/>
              <w:rPr>
                <w:sz w:val="16"/>
              </w:rPr>
            </w:pPr>
            <w:r>
              <w:rPr>
                <w:sz w:val="16"/>
              </w:rPr>
              <w:t>Rashodi za usluge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BE20E1" w14:textId="77777777" w:rsidR="00856E2E" w:rsidRDefault="00492865">
            <w:pPr>
              <w:pStyle w:val="TableParagraph"/>
              <w:spacing w:before="5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0032C8" w14:textId="77777777" w:rsidR="00856E2E" w:rsidRDefault="00492865">
            <w:pPr>
              <w:pStyle w:val="TableParagraph"/>
              <w:spacing w:before="5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A8CA5F" w14:textId="77777777" w:rsidR="00856E2E" w:rsidRDefault="00492865">
            <w:pPr>
              <w:pStyle w:val="TableParagraph"/>
              <w:spacing w:before="5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F685C54" w14:textId="77777777" w:rsidR="00856E2E" w:rsidRDefault="00492865">
            <w:pPr>
              <w:pStyle w:val="TableParagraph"/>
              <w:spacing w:before="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41D7CED1" w14:textId="77777777">
        <w:trPr>
          <w:trHeight w:val="259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1FCCA6E" w14:textId="77777777" w:rsidR="00856E2E" w:rsidRDefault="00492865">
            <w:pPr>
              <w:pStyle w:val="TableParagraph"/>
              <w:spacing w:before="6"/>
              <w:ind w:left="459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552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EEB986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50222B" w14:textId="77777777" w:rsidR="00856E2E" w:rsidRDefault="00492865">
            <w:pPr>
              <w:pStyle w:val="TableParagraph"/>
              <w:spacing w:before="6"/>
              <w:ind w:left="38"/>
              <w:rPr>
                <w:sz w:val="16"/>
              </w:rPr>
            </w:pPr>
            <w:r>
              <w:rPr>
                <w:sz w:val="16"/>
              </w:rPr>
              <w:t>Ostali nespomenuti rashodi poslovanja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3BB951" w14:textId="77777777" w:rsidR="00856E2E" w:rsidRDefault="00492865">
            <w:pPr>
              <w:pStyle w:val="TableParagraph"/>
              <w:spacing w:before="6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6.800,00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412F45" w14:textId="77777777" w:rsidR="00856E2E" w:rsidRDefault="00492865">
            <w:pPr>
              <w:pStyle w:val="TableParagraph"/>
              <w:spacing w:before="6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BF318C" w14:textId="77777777" w:rsidR="00856E2E" w:rsidRDefault="00492865">
            <w:pPr>
              <w:pStyle w:val="TableParagraph"/>
              <w:spacing w:before="6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6.800,00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9DCACA4" w14:textId="77777777" w:rsidR="00856E2E" w:rsidRDefault="00492865">
            <w:pPr>
              <w:pStyle w:val="TableParagraph"/>
              <w:spacing w:before="6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446D9861" w14:textId="77777777">
        <w:trPr>
          <w:trHeight w:val="494"/>
        </w:trPr>
        <w:tc>
          <w:tcPr>
            <w:tcW w:w="1294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0F260D75" w14:textId="77777777" w:rsidR="00856E2E" w:rsidRDefault="00492865">
            <w:pPr>
              <w:pStyle w:val="TableParagraph"/>
              <w:spacing w:before="4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41DEF9B3" w14:textId="77777777" w:rsidR="00856E2E" w:rsidRDefault="00492865">
            <w:pPr>
              <w:pStyle w:val="TableParagraph"/>
              <w:spacing w:before="34"/>
              <w:ind w:left="713"/>
              <w:rPr>
                <w:b/>
                <w:sz w:val="16"/>
              </w:rPr>
            </w:pPr>
            <w:r>
              <w:rPr>
                <w:b/>
                <w:sz w:val="16"/>
              </w:rPr>
              <w:t>1007</w:t>
            </w: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221E2AB6" w14:textId="77777777" w:rsidR="00856E2E" w:rsidRDefault="00492865">
            <w:pPr>
              <w:pStyle w:val="TableParagraph"/>
              <w:spacing w:before="6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Razvoj sporta i rekreacije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7A59440E" w14:textId="77777777" w:rsidR="00856E2E" w:rsidRDefault="00492865">
            <w:pPr>
              <w:pStyle w:val="TableParagraph"/>
              <w:spacing w:before="6"/>
              <w:ind w:right="6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222.000,00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4D94D947" w14:textId="77777777" w:rsidR="00856E2E" w:rsidRDefault="00492865">
            <w:pPr>
              <w:pStyle w:val="TableParagraph"/>
              <w:spacing w:before="6"/>
              <w:ind w:right="4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50.000,00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62604CF0" w14:textId="77777777" w:rsidR="00856E2E" w:rsidRDefault="00492865">
            <w:pPr>
              <w:pStyle w:val="TableParagraph"/>
              <w:spacing w:before="6"/>
              <w:ind w:right="4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272.000,00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CDCDC"/>
          </w:tcPr>
          <w:p w14:paraId="23746C5B" w14:textId="77777777" w:rsidR="00856E2E" w:rsidRDefault="00492865">
            <w:pPr>
              <w:pStyle w:val="TableParagraph"/>
              <w:spacing w:before="6"/>
              <w:ind w:right="1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122,52%</w:t>
            </w:r>
          </w:p>
        </w:tc>
      </w:tr>
      <w:tr w:rsidR="00856E2E" w14:paraId="62D2D904" w14:textId="77777777">
        <w:trPr>
          <w:trHeight w:val="198"/>
        </w:trPr>
        <w:tc>
          <w:tcPr>
            <w:tcW w:w="1294" w:type="dxa"/>
            <w:gridSpan w:val="9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3B7B995B" w14:textId="77777777" w:rsidR="00856E2E" w:rsidRDefault="00492865">
            <w:pPr>
              <w:pStyle w:val="TableParagraph"/>
              <w:spacing w:before="6" w:line="172" w:lineRule="exact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Akt. A100701</w:t>
            </w:r>
          </w:p>
        </w:tc>
        <w:tc>
          <w:tcPr>
            <w:tcW w:w="32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FB702EA" w14:textId="77777777" w:rsidR="00856E2E" w:rsidRDefault="00492865">
            <w:pPr>
              <w:pStyle w:val="TableParagraph"/>
              <w:spacing w:before="6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Poticanje sportskih aktivnosti</w:t>
            </w:r>
          </w:p>
          <w:p w14:paraId="7AF79017" w14:textId="77777777" w:rsidR="00856E2E" w:rsidRDefault="00492865">
            <w:pPr>
              <w:pStyle w:val="TableParagraph"/>
              <w:spacing w:before="48" w:line="149" w:lineRule="exact"/>
              <w:ind w:left="18"/>
              <w:rPr>
                <w:sz w:val="14"/>
              </w:rPr>
            </w:pPr>
            <w:r>
              <w:rPr>
                <w:sz w:val="14"/>
              </w:rPr>
              <w:t>Funkcija: 0810 Službe rekreacije i sporta</w:t>
            </w:r>
          </w:p>
        </w:tc>
        <w:tc>
          <w:tcPr>
            <w:tcW w:w="177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65FAE55" w14:textId="77777777" w:rsidR="00856E2E" w:rsidRDefault="00492865">
            <w:pPr>
              <w:pStyle w:val="TableParagraph"/>
              <w:spacing w:before="6"/>
              <w:ind w:left="770"/>
              <w:rPr>
                <w:b/>
                <w:sz w:val="16"/>
              </w:rPr>
            </w:pPr>
            <w:r>
              <w:rPr>
                <w:b/>
                <w:sz w:val="16"/>
              </w:rPr>
              <w:t>222.000,00</w:t>
            </w:r>
          </w:p>
        </w:tc>
        <w:tc>
          <w:tcPr>
            <w:tcW w:w="177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FAF9C9E" w14:textId="77777777" w:rsidR="00856E2E" w:rsidRDefault="00492865">
            <w:pPr>
              <w:pStyle w:val="TableParagraph"/>
              <w:spacing w:before="6"/>
              <w:ind w:left="886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766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F18138B" w14:textId="77777777" w:rsidR="00856E2E" w:rsidRDefault="00492865">
            <w:pPr>
              <w:pStyle w:val="TableParagraph"/>
              <w:spacing w:before="6"/>
              <w:ind w:left="780"/>
              <w:rPr>
                <w:b/>
                <w:sz w:val="16"/>
              </w:rPr>
            </w:pPr>
            <w:r>
              <w:rPr>
                <w:b/>
                <w:sz w:val="16"/>
              </w:rPr>
              <w:t>272.000,00</w:t>
            </w:r>
          </w:p>
        </w:tc>
        <w:tc>
          <w:tcPr>
            <w:tcW w:w="108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49B29389" w14:textId="77777777" w:rsidR="00856E2E" w:rsidRDefault="00492865">
            <w:pPr>
              <w:pStyle w:val="TableParagraph"/>
              <w:spacing w:before="6"/>
              <w:ind w:left="301"/>
              <w:rPr>
                <w:b/>
                <w:sz w:val="16"/>
              </w:rPr>
            </w:pPr>
            <w:r>
              <w:rPr>
                <w:b/>
                <w:sz w:val="16"/>
              </w:rPr>
              <w:t>122,52%</w:t>
            </w:r>
          </w:p>
        </w:tc>
      </w:tr>
      <w:tr w:rsidR="00856E2E" w14:paraId="243CD110" w14:textId="77777777">
        <w:trPr>
          <w:trHeight w:val="187"/>
        </w:trPr>
        <w:tc>
          <w:tcPr>
            <w:tcW w:w="228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4DDC5E05" w14:textId="77777777" w:rsidR="00856E2E" w:rsidRDefault="00492865">
            <w:pPr>
              <w:pStyle w:val="TableParagraph"/>
              <w:spacing w:before="1" w:line="166" w:lineRule="exact"/>
              <w:ind w:left="26"/>
              <w:jc w:val="center"/>
              <w:rPr>
                <w:sz w:val="14"/>
              </w:rPr>
            </w:pPr>
            <w:r>
              <w:rPr>
                <w:sz w:val="14"/>
              </w:rPr>
              <w:t>Izv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1A0FD16B" w14:textId="77777777" w:rsidR="00856E2E" w:rsidRDefault="00492865">
            <w:pPr>
              <w:pStyle w:val="TableParagraph"/>
              <w:spacing w:line="164" w:lineRule="exact"/>
              <w:ind w:left="10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6BE1A30D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4A3917DE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0B557A17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6939810C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5E188824" w14:textId="77777777" w:rsidR="00856E2E" w:rsidRDefault="00492865">
            <w:pPr>
              <w:pStyle w:val="TableParagraph"/>
              <w:spacing w:line="164" w:lineRule="exact"/>
              <w:ind w:left="8" w:right="-15"/>
              <w:rPr>
                <w:sz w:val="14"/>
              </w:rPr>
            </w:pPr>
            <w:r>
              <w:rPr>
                <w:sz w:val="14"/>
              </w:rPr>
              <w:t>7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6E2BC4A9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thinThickMediumGap" w:sz="6" w:space="0" w:color="000000"/>
            </w:tcBorders>
            <w:shd w:val="clear" w:color="auto" w:fill="E6E6E6"/>
          </w:tcPr>
          <w:p w14:paraId="202483B4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3DD510E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C7B568F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2B488F0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2F6229F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479B19E2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39DE8672" w14:textId="77777777">
        <w:trPr>
          <w:trHeight w:val="249"/>
        </w:trPr>
        <w:tc>
          <w:tcPr>
            <w:tcW w:w="742" w:type="dxa"/>
            <w:gridSpan w:val="5"/>
            <w:tcBorders>
              <w:top w:val="single" w:sz="1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4C2D241C" w14:textId="77777777" w:rsidR="00856E2E" w:rsidRDefault="00492865">
            <w:pPr>
              <w:pStyle w:val="TableParagraph"/>
              <w:spacing w:line="191" w:lineRule="exact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52" w:type="dxa"/>
            <w:gridSpan w:val="4"/>
            <w:tcBorders>
              <w:top w:val="single" w:sz="1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7ACF2314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7781BF75" w14:textId="77777777" w:rsidR="00856E2E" w:rsidRDefault="00492865">
            <w:pPr>
              <w:pStyle w:val="TableParagraph"/>
              <w:spacing w:line="191" w:lineRule="exact"/>
              <w:ind w:left="38"/>
              <w:rPr>
                <w:b/>
                <w:sz w:val="16"/>
              </w:rPr>
            </w:pPr>
            <w:r>
              <w:rPr>
                <w:b/>
                <w:sz w:val="16"/>
              </w:rPr>
              <w:t>Ostali rashodi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479ADBD2" w14:textId="77777777" w:rsidR="00856E2E" w:rsidRDefault="00492865">
            <w:pPr>
              <w:pStyle w:val="TableParagraph"/>
              <w:spacing w:line="191" w:lineRule="exact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222.000,00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1AEFEBEC" w14:textId="77777777" w:rsidR="00856E2E" w:rsidRDefault="00492865">
            <w:pPr>
              <w:pStyle w:val="TableParagraph"/>
              <w:spacing w:line="191" w:lineRule="exact"/>
              <w:ind w:right="5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013A6E0B" w14:textId="77777777" w:rsidR="00856E2E" w:rsidRDefault="00492865">
            <w:pPr>
              <w:pStyle w:val="TableParagraph"/>
              <w:spacing w:line="191" w:lineRule="exact"/>
              <w:ind w:right="4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272.000,00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F9F9F9"/>
          </w:tcPr>
          <w:p w14:paraId="399C3D0A" w14:textId="77777777" w:rsidR="00856E2E" w:rsidRDefault="00492865">
            <w:pPr>
              <w:pStyle w:val="TableParagraph"/>
              <w:spacing w:line="191" w:lineRule="exact"/>
              <w:ind w:right="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122,52%</w:t>
            </w:r>
          </w:p>
        </w:tc>
      </w:tr>
      <w:tr w:rsidR="00856E2E" w14:paraId="7BBBD70A" w14:textId="77777777">
        <w:trPr>
          <w:trHeight w:val="259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8D8923E" w14:textId="77777777" w:rsidR="00856E2E" w:rsidRDefault="00492865">
            <w:pPr>
              <w:pStyle w:val="TableParagraph"/>
              <w:spacing w:before="5"/>
              <w:ind w:left="459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552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6F0B4C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1133FC" w14:textId="77777777" w:rsidR="00856E2E" w:rsidRDefault="00492865">
            <w:pPr>
              <w:pStyle w:val="TableParagraph"/>
              <w:spacing w:before="5"/>
              <w:ind w:left="38"/>
              <w:rPr>
                <w:sz w:val="16"/>
              </w:rPr>
            </w:pPr>
            <w:r>
              <w:rPr>
                <w:sz w:val="16"/>
              </w:rPr>
              <w:t>Tekuće donacije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040811" w14:textId="77777777" w:rsidR="00856E2E" w:rsidRDefault="00492865">
            <w:pPr>
              <w:pStyle w:val="TableParagraph"/>
              <w:spacing w:before="5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122.000,00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B62C86" w14:textId="77777777" w:rsidR="00856E2E" w:rsidRDefault="00492865">
            <w:pPr>
              <w:pStyle w:val="TableParagraph"/>
              <w:spacing w:before="5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D6DAF0" w14:textId="77777777" w:rsidR="00856E2E" w:rsidRDefault="00492865">
            <w:pPr>
              <w:pStyle w:val="TableParagraph"/>
              <w:spacing w:before="5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142.000,00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A99DCE3" w14:textId="77777777" w:rsidR="00856E2E" w:rsidRDefault="00492865">
            <w:pPr>
              <w:pStyle w:val="TableParagraph"/>
              <w:spacing w:before="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116,39%</w:t>
            </w:r>
          </w:p>
        </w:tc>
      </w:tr>
      <w:tr w:rsidR="00856E2E" w14:paraId="35301918" w14:textId="77777777">
        <w:trPr>
          <w:trHeight w:val="257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0358E18" w14:textId="77777777" w:rsidR="00856E2E" w:rsidRDefault="00492865">
            <w:pPr>
              <w:pStyle w:val="TableParagraph"/>
              <w:spacing w:before="5"/>
              <w:ind w:left="459"/>
              <w:rPr>
                <w:sz w:val="16"/>
              </w:rPr>
            </w:pPr>
            <w:r>
              <w:rPr>
                <w:sz w:val="16"/>
              </w:rPr>
              <w:t>382</w:t>
            </w:r>
          </w:p>
        </w:tc>
        <w:tc>
          <w:tcPr>
            <w:tcW w:w="552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992B79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25AB6D" w14:textId="77777777" w:rsidR="00856E2E" w:rsidRDefault="00492865">
            <w:pPr>
              <w:pStyle w:val="TableParagraph"/>
              <w:spacing w:before="5"/>
              <w:ind w:left="38"/>
              <w:rPr>
                <w:sz w:val="16"/>
              </w:rPr>
            </w:pPr>
            <w:r>
              <w:rPr>
                <w:sz w:val="16"/>
              </w:rPr>
              <w:t>Kapitalne donacije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2E7912" w14:textId="77777777" w:rsidR="00856E2E" w:rsidRDefault="00492865">
            <w:pPr>
              <w:pStyle w:val="TableParagraph"/>
              <w:spacing w:before="5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E786C6" w14:textId="77777777" w:rsidR="00856E2E" w:rsidRDefault="00492865">
            <w:pPr>
              <w:pStyle w:val="TableParagraph"/>
              <w:spacing w:before="5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2A2E9A" w14:textId="77777777" w:rsidR="00856E2E" w:rsidRDefault="00492865">
            <w:pPr>
              <w:pStyle w:val="TableParagraph"/>
              <w:spacing w:before="5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130.000,00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B4A872A" w14:textId="77777777" w:rsidR="00856E2E" w:rsidRDefault="00492865">
            <w:pPr>
              <w:pStyle w:val="TableParagraph"/>
              <w:spacing w:before="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130,00%</w:t>
            </w:r>
          </w:p>
        </w:tc>
      </w:tr>
      <w:tr w:rsidR="00856E2E" w14:paraId="777172EE" w14:textId="77777777">
        <w:trPr>
          <w:trHeight w:val="734"/>
        </w:trPr>
        <w:tc>
          <w:tcPr>
            <w:tcW w:w="1294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113F8876" w14:textId="77777777" w:rsidR="00856E2E" w:rsidRDefault="00492865">
            <w:pPr>
              <w:pStyle w:val="TableParagraph"/>
              <w:spacing w:before="5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4D62C912" w14:textId="77777777" w:rsidR="00856E2E" w:rsidRDefault="00492865">
            <w:pPr>
              <w:pStyle w:val="TableParagraph"/>
              <w:spacing w:before="34"/>
              <w:ind w:left="713"/>
              <w:rPr>
                <w:b/>
                <w:sz w:val="16"/>
              </w:rPr>
            </w:pPr>
            <w:r>
              <w:rPr>
                <w:b/>
                <w:sz w:val="16"/>
              </w:rPr>
              <w:t>1008</w:t>
            </w: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61C885D6" w14:textId="77777777" w:rsidR="00856E2E" w:rsidRDefault="00492865">
            <w:pPr>
              <w:pStyle w:val="TableParagraph"/>
              <w:spacing w:before="6" w:line="241" w:lineRule="exact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Djelatnost kulturno</w:t>
            </w:r>
          </w:p>
          <w:p w14:paraId="64C35BD3" w14:textId="77777777" w:rsidR="00856E2E" w:rsidRDefault="00492865">
            <w:pPr>
              <w:pStyle w:val="TableParagraph"/>
              <w:spacing w:before="6" w:line="242" w:lineRule="exact"/>
              <w:ind w:left="38" w:right="159"/>
              <w:rPr>
                <w:b/>
                <w:sz w:val="20"/>
              </w:rPr>
            </w:pPr>
            <w:r>
              <w:rPr>
                <w:b/>
                <w:sz w:val="20"/>
              </w:rPr>
              <w:t>umjetničkih društava i ostalih udruga u kulturi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35A69BDF" w14:textId="77777777" w:rsidR="00856E2E" w:rsidRDefault="00492865">
            <w:pPr>
              <w:pStyle w:val="TableParagraph"/>
              <w:spacing w:before="6"/>
              <w:ind w:right="6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125.200,00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53B69B45" w14:textId="77777777" w:rsidR="00856E2E" w:rsidRDefault="00492865">
            <w:pPr>
              <w:pStyle w:val="TableParagraph"/>
              <w:spacing w:before="6"/>
              <w:ind w:right="4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10.000,00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1F6F7711" w14:textId="77777777" w:rsidR="00856E2E" w:rsidRDefault="00492865">
            <w:pPr>
              <w:pStyle w:val="TableParagraph"/>
              <w:spacing w:before="6"/>
              <w:ind w:right="4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135.200,00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CDCDC"/>
          </w:tcPr>
          <w:p w14:paraId="12378837" w14:textId="77777777" w:rsidR="00856E2E" w:rsidRDefault="00492865">
            <w:pPr>
              <w:pStyle w:val="TableParagraph"/>
              <w:spacing w:before="6"/>
              <w:ind w:right="1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107,99%</w:t>
            </w:r>
          </w:p>
        </w:tc>
      </w:tr>
      <w:tr w:rsidR="00856E2E" w14:paraId="46067294" w14:textId="77777777">
        <w:trPr>
          <w:trHeight w:val="193"/>
        </w:trPr>
        <w:tc>
          <w:tcPr>
            <w:tcW w:w="1294" w:type="dxa"/>
            <w:gridSpan w:val="9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56530334" w14:textId="77777777" w:rsidR="00856E2E" w:rsidRDefault="00492865">
            <w:pPr>
              <w:pStyle w:val="TableParagraph"/>
              <w:spacing w:before="3" w:line="171" w:lineRule="exact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Akt. A100801</w:t>
            </w:r>
          </w:p>
        </w:tc>
        <w:tc>
          <w:tcPr>
            <w:tcW w:w="32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9AECDB6" w14:textId="77777777" w:rsidR="00856E2E" w:rsidRDefault="00492865">
            <w:pPr>
              <w:pStyle w:val="TableParagraph"/>
              <w:spacing w:before="3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Promicanje kulturnih aktivnosti</w:t>
            </w:r>
          </w:p>
          <w:p w14:paraId="5216A791" w14:textId="77777777" w:rsidR="00856E2E" w:rsidRDefault="00492865">
            <w:pPr>
              <w:pStyle w:val="TableParagraph"/>
              <w:spacing w:before="47" w:line="146" w:lineRule="exact"/>
              <w:ind w:left="18"/>
              <w:rPr>
                <w:sz w:val="14"/>
              </w:rPr>
            </w:pPr>
            <w:r>
              <w:rPr>
                <w:sz w:val="14"/>
              </w:rPr>
              <w:t>Funkcija: 0820 Službe kulture</w:t>
            </w:r>
          </w:p>
        </w:tc>
        <w:tc>
          <w:tcPr>
            <w:tcW w:w="177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A274775" w14:textId="77777777" w:rsidR="00856E2E" w:rsidRDefault="00492865">
            <w:pPr>
              <w:pStyle w:val="TableParagraph"/>
              <w:spacing w:before="3"/>
              <w:ind w:left="873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77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FED2EEA" w14:textId="77777777" w:rsidR="00856E2E" w:rsidRDefault="00492865">
            <w:pPr>
              <w:pStyle w:val="TableParagraph"/>
              <w:spacing w:before="3"/>
              <w:ind w:left="886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766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92DB7ED" w14:textId="77777777" w:rsidR="00856E2E" w:rsidRDefault="00492865">
            <w:pPr>
              <w:pStyle w:val="TableParagraph"/>
              <w:spacing w:before="3"/>
              <w:ind w:left="884"/>
              <w:rPr>
                <w:b/>
                <w:sz w:val="16"/>
              </w:rPr>
            </w:pPr>
            <w:r>
              <w:rPr>
                <w:b/>
                <w:sz w:val="16"/>
              </w:rPr>
              <w:t>30.000,00</w:t>
            </w:r>
          </w:p>
        </w:tc>
        <w:tc>
          <w:tcPr>
            <w:tcW w:w="108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59F5CEAC" w14:textId="77777777" w:rsidR="00856E2E" w:rsidRDefault="00492865">
            <w:pPr>
              <w:pStyle w:val="TableParagraph"/>
              <w:spacing w:before="3"/>
              <w:ind w:left="301"/>
              <w:rPr>
                <w:b/>
                <w:sz w:val="16"/>
              </w:rPr>
            </w:pPr>
            <w:r>
              <w:rPr>
                <w:b/>
                <w:sz w:val="16"/>
              </w:rPr>
              <w:t>150,00%</w:t>
            </w:r>
          </w:p>
        </w:tc>
      </w:tr>
      <w:tr w:rsidR="00856E2E" w14:paraId="38DC32A5" w14:textId="77777777">
        <w:trPr>
          <w:trHeight w:val="185"/>
        </w:trPr>
        <w:tc>
          <w:tcPr>
            <w:tcW w:w="228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0066664B" w14:textId="77777777" w:rsidR="00856E2E" w:rsidRDefault="00492865">
            <w:pPr>
              <w:pStyle w:val="TableParagraph"/>
              <w:spacing w:before="2" w:line="163" w:lineRule="exact"/>
              <w:ind w:left="26"/>
              <w:jc w:val="center"/>
              <w:rPr>
                <w:sz w:val="14"/>
              </w:rPr>
            </w:pPr>
            <w:r>
              <w:rPr>
                <w:sz w:val="14"/>
              </w:rPr>
              <w:t>Izv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736F0C81" w14:textId="77777777" w:rsidR="00856E2E" w:rsidRDefault="00492865">
            <w:pPr>
              <w:pStyle w:val="TableParagraph"/>
              <w:spacing w:line="165" w:lineRule="exact"/>
              <w:ind w:left="10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063FB917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55AC4B65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4DD549B1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0A78E9A4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5BA7DFFD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5248DB94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thinThickMediumGap" w:sz="6" w:space="0" w:color="000000"/>
            </w:tcBorders>
            <w:shd w:val="clear" w:color="auto" w:fill="E6E6E6"/>
          </w:tcPr>
          <w:p w14:paraId="501CA178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56B573A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1FE35B8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05FB22F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2435C7C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1D3FEFB8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1AFC2BFA" w14:textId="77777777">
        <w:trPr>
          <w:trHeight w:val="250"/>
        </w:trPr>
        <w:tc>
          <w:tcPr>
            <w:tcW w:w="742" w:type="dxa"/>
            <w:gridSpan w:val="5"/>
            <w:tcBorders>
              <w:top w:val="single" w:sz="1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728FC4BF" w14:textId="77777777" w:rsidR="00856E2E" w:rsidRDefault="00492865">
            <w:pPr>
              <w:pStyle w:val="TableParagraph"/>
              <w:spacing w:line="192" w:lineRule="exact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52" w:type="dxa"/>
            <w:gridSpan w:val="4"/>
            <w:tcBorders>
              <w:top w:val="single" w:sz="1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107BC74E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7799AECF" w14:textId="77777777" w:rsidR="00856E2E" w:rsidRDefault="00492865">
            <w:pPr>
              <w:pStyle w:val="TableParagraph"/>
              <w:spacing w:line="192" w:lineRule="exact"/>
              <w:ind w:left="38"/>
              <w:rPr>
                <w:b/>
                <w:sz w:val="16"/>
              </w:rPr>
            </w:pPr>
            <w:r>
              <w:rPr>
                <w:b/>
                <w:sz w:val="16"/>
              </w:rPr>
              <w:t>Ostali rashodi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5DD4333C" w14:textId="77777777" w:rsidR="00856E2E" w:rsidRDefault="00492865">
            <w:pPr>
              <w:pStyle w:val="TableParagraph"/>
              <w:spacing w:line="192" w:lineRule="exact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30BE5E56" w14:textId="77777777" w:rsidR="00856E2E" w:rsidRDefault="00492865">
            <w:pPr>
              <w:pStyle w:val="TableParagraph"/>
              <w:spacing w:line="192" w:lineRule="exact"/>
              <w:ind w:right="5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1235E568" w14:textId="77777777" w:rsidR="00856E2E" w:rsidRDefault="00492865">
            <w:pPr>
              <w:pStyle w:val="TableParagraph"/>
              <w:spacing w:line="192" w:lineRule="exact"/>
              <w:ind w:right="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30.000,00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F9F9F9"/>
          </w:tcPr>
          <w:p w14:paraId="38AE8A4B" w14:textId="77777777" w:rsidR="00856E2E" w:rsidRDefault="00492865">
            <w:pPr>
              <w:pStyle w:val="TableParagraph"/>
              <w:spacing w:line="192" w:lineRule="exact"/>
              <w:ind w:right="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150,00%</w:t>
            </w:r>
          </w:p>
        </w:tc>
      </w:tr>
      <w:tr w:rsidR="00856E2E" w14:paraId="11FFE462" w14:textId="77777777">
        <w:trPr>
          <w:trHeight w:val="260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72FC94C" w14:textId="77777777" w:rsidR="00856E2E" w:rsidRDefault="00492865">
            <w:pPr>
              <w:pStyle w:val="TableParagraph"/>
              <w:spacing w:before="5"/>
              <w:ind w:left="459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552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4A3A48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AAB58C" w14:textId="77777777" w:rsidR="00856E2E" w:rsidRDefault="00492865">
            <w:pPr>
              <w:pStyle w:val="TableParagraph"/>
              <w:spacing w:before="5"/>
              <w:ind w:left="38"/>
              <w:rPr>
                <w:sz w:val="16"/>
              </w:rPr>
            </w:pPr>
            <w:r>
              <w:rPr>
                <w:sz w:val="16"/>
              </w:rPr>
              <w:t>Tekuće donacije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038A15" w14:textId="77777777" w:rsidR="00856E2E" w:rsidRDefault="00492865">
            <w:pPr>
              <w:pStyle w:val="TableParagraph"/>
              <w:spacing w:before="5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D539BE" w14:textId="77777777" w:rsidR="00856E2E" w:rsidRDefault="00492865">
            <w:pPr>
              <w:pStyle w:val="TableParagraph"/>
              <w:spacing w:before="5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15205D" w14:textId="77777777" w:rsidR="00856E2E" w:rsidRDefault="00492865">
            <w:pPr>
              <w:pStyle w:val="TableParagraph"/>
              <w:spacing w:before="5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78770D2" w14:textId="77777777" w:rsidR="00856E2E" w:rsidRDefault="00492865">
            <w:pPr>
              <w:pStyle w:val="TableParagraph"/>
              <w:spacing w:before="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150,00%</w:t>
            </w:r>
          </w:p>
        </w:tc>
      </w:tr>
      <w:tr w:rsidR="00856E2E" w14:paraId="2486FF55" w14:textId="77777777">
        <w:trPr>
          <w:trHeight w:val="200"/>
        </w:trPr>
        <w:tc>
          <w:tcPr>
            <w:tcW w:w="1294" w:type="dxa"/>
            <w:gridSpan w:val="9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20E95101" w14:textId="77777777" w:rsidR="00856E2E" w:rsidRDefault="00492865">
            <w:pPr>
              <w:pStyle w:val="TableParagraph"/>
              <w:spacing w:before="3" w:line="177" w:lineRule="exact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Akt. A100802</w:t>
            </w:r>
          </w:p>
        </w:tc>
        <w:tc>
          <w:tcPr>
            <w:tcW w:w="32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31D55F31" w14:textId="77777777" w:rsidR="00856E2E" w:rsidRDefault="00492865">
            <w:pPr>
              <w:pStyle w:val="TableParagraph"/>
              <w:spacing w:before="3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Obilježavanja Dana Ede Murtića</w:t>
            </w:r>
          </w:p>
          <w:p w14:paraId="61B1ADBF" w14:textId="77777777" w:rsidR="00856E2E" w:rsidRDefault="00492865">
            <w:pPr>
              <w:pStyle w:val="TableParagraph"/>
              <w:spacing w:before="48" w:line="149" w:lineRule="exact"/>
              <w:ind w:left="18"/>
              <w:rPr>
                <w:sz w:val="14"/>
              </w:rPr>
            </w:pPr>
            <w:r>
              <w:rPr>
                <w:sz w:val="14"/>
              </w:rPr>
              <w:t>Funkcija: 0133 Ostale opće usluge</w:t>
            </w:r>
          </w:p>
        </w:tc>
        <w:tc>
          <w:tcPr>
            <w:tcW w:w="177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78635525" w14:textId="77777777" w:rsidR="00856E2E" w:rsidRDefault="00492865">
            <w:pPr>
              <w:pStyle w:val="TableParagraph"/>
              <w:spacing w:before="3"/>
              <w:ind w:left="770"/>
              <w:rPr>
                <w:b/>
                <w:sz w:val="16"/>
              </w:rPr>
            </w:pPr>
            <w:r>
              <w:rPr>
                <w:b/>
                <w:sz w:val="16"/>
              </w:rPr>
              <w:t>105.200,00</w:t>
            </w:r>
          </w:p>
        </w:tc>
        <w:tc>
          <w:tcPr>
            <w:tcW w:w="177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15C667B4" w14:textId="77777777" w:rsidR="00856E2E" w:rsidRDefault="00492865">
            <w:pPr>
              <w:pStyle w:val="TableParagraph"/>
              <w:spacing w:before="3"/>
              <w:ind w:right="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6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77851038" w14:textId="77777777" w:rsidR="00856E2E" w:rsidRDefault="00492865">
            <w:pPr>
              <w:pStyle w:val="TableParagraph"/>
              <w:spacing w:before="3"/>
              <w:ind w:left="780"/>
              <w:rPr>
                <w:b/>
                <w:sz w:val="16"/>
              </w:rPr>
            </w:pPr>
            <w:r>
              <w:rPr>
                <w:b/>
                <w:sz w:val="16"/>
              </w:rPr>
              <w:t>105.200,00</w:t>
            </w:r>
          </w:p>
        </w:tc>
        <w:tc>
          <w:tcPr>
            <w:tcW w:w="108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6E6E6"/>
          </w:tcPr>
          <w:p w14:paraId="46CC3E83" w14:textId="77777777" w:rsidR="00856E2E" w:rsidRDefault="00492865">
            <w:pPr>
              <w:pStyle w:val="TableParagraph"/>
              <w:spacing w:before="3"/>
              <w:ind w:left="301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52BA4EC4" w14:textId="77777777">
        <w:trPr>
          <w:trHeight w:val="192"/>
        </w:trPr>
        <w:tc>
          <w:tcPr>
            <w:tcW w:w="228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69FE2E40" w14:textId="77777777" w:rsidR="00856E2E" w:rsidRDefault="00492865">
            <w:pPr>
              <w:pStyle w:val="TableParagraph"/>
              <w:spacing w:before="6" w:line="166" w:lineRule="exact"/>
              <w:ind w:left="26"/>
              <w:jc w:val="center"/>
              <w:rPr>
                <w:sz w:val="14"/>
              </w:rPr>
            </w:pPr>
            <w:r>
              <w:rPr>
                <w:sz w:val="14"/>
              </w:rPr>
              <w:t>Izv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57414D4D" w14:textId="77777777" w:rsidR="00856E2E" w:rsidRDefault="00492865">
            <w:pPr>
              <w:pStyle w:val="TableParagraph"/>
              <w:ind w:left="10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7F3F6D11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3F482D2C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4EF9BE89" w14:textId="77777777" w:rsidR="00856E2E" w:rsidRDefault="00492865">
            <w:pPr>
              <w:pStyle w:val="TableParagraph"/>
              <w:ind w:right="-58"/>
              <w:jc w:val="right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69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5E0F6788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1003BD7A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7A88A877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thinThickMediumGap" w:sz="6" w:space="0" w:color="000000"/>
            </w:tcBorders>
            <w:shd w:val="clear" w:color="auto" w:fill="E6E6E6"/>
          </w:tcPr>
          <w:p w14:paraId="67B3D171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14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7876D1C3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015A0D65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76C0905D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546F3439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6E6E6"/>
          </w:tcPr>
          <w:p w14:paraId="49335E6D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7F95F338" w14:textId="77777777">
        <w:trPr>
          <w:trHeight w:val="254"/>
        </w:trPr>
        <w:tc>
          <w:tcPr>
            <w:tcW w:w="742" w:type="dxa"/>
            <w:gridSpan w:val="5"/>
            <w:tcBorders>
              <w:top w:val="single" w:sz="1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506CA6DE" w14:textId="77777777" w:rsidR="00856E2E" w:rsidRDefault="00492865">
            <w:pPr>
              <w:pStyle w:val="TableParagraph"/>
              <w:spacing w:line="191" w:lineRule="exact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52" w:type="dxa"/>
            <w:gridSpan w:val="4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734A818A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0C5884BF" w14:textId="77777777" w:rsidR="00856E2E" w:rsidRDefault="00492865">
            <w:pPr>
              <w:pStyle w:val="TableParagraph"/>
              <w:spacing w:line="191" w:lineRule="exact"/>
              <w:ind w:left="38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3AE93F5F" w14:textId="77777777" w:rsidR="00856E2E" w:rsidRDefault="00492865">
            <w:pPr>
              <w:pStyle w:val="TableParagraph"/>
              <w:spacing w:line="191" w:lineRule="exact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105.200,00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2130EAE4" w14:textId="77777777" w:rsidR="00856E2E" w:rsidRDefault="00492865">
            <w:pPr>
              <w:pStyle w:val="TableParagraph"/>
              <w:spacing w:line="191" w:lineRule="exact"/>
              <w:ind w:right="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6CAFFC53" w14:textId="77777777" w:rsidR="00856E2E" w:rsidRDefault="00492865">
            <w:pPr>
              <w:pStyle w:val="TableParagraph"/>
              <w:spacing w:line="191" w:lineRule="exact"/>
              <w:ind w:right="4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105.200,00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F9F9F9"/>
          </w:tcPr>
          <w:p w14:paraId="366FF1A4" w14:textId="77777777" w:rsidR="00856E2E" w:rsidRDefault="00492865">
            <w:pPr>
              <w:pStyle w:val="TableParagraph"/>
              <w:spacing w:line="191" w:lineRule="exact"/>
              <w:ind w:right="1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0E2DDD70" w14:textId="77777777">
        <w:trPr>
          <w:trHeight w:val="264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6A0B8F6" w14:textId="77777777" w:rsidR="00856E2E" w:rsidRDefault="00492865">
            <w:pPr>
              <w:pStyle w:val="TableParagraph"/>
              <w:spacing w:before="10"/>
              <w:ind w:left="459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52" w:type="dxa"/>
            <w:gridSpan w:val="4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E47488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5763F8" w14:textId="77777777" w:rsidR="00856E2E" w:rsidRDefault="00492865">
            <w:pPr>
              <w:pStyle w:val="TableParagraph"/>
              <w:spacing w:before="10"/>
              <w:ind w:left="38"/>
              <w:rPr>
                <w:sz w:val="16"/>
              </w:rPr>
            </w:pPr>
            <w:r>
              <w:rPr>
                <w:sz w:val="16"/>
              </w:rPr>
              <w:t>Rashodi za usluge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A2DD6A" w14:textId="77777777" w:rsidR="00856E2E" w:rsidRDefault="00492865">
            <w:pPr>
              <w:pStyle w:val="TableParagraph"/>
              <w:spacing w:before="10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100.200,00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14E773" w14:textId="77777777" w:rsidR="00856E2E" w:rsidRDefault="00492865">
            <w:pPr>
              <w:pStyle w:val="TableParagraph"/>
              <w:spacing w:before="10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000C9B" w14:textId="77777777" w:rsidR="00856E2E" w:rsidRDefault="00492865">
            <w:pPr>
              <w:pStyle w:val="TableParagraph"/>
              <w:spacing w:before="10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100.200,00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CF06A60" w14:textId="77777777" w:rsidR="00856E2E" w:rsidRDefault="00492865">
            <w:pPr>
              <w:pStyle w:val="TableParagraph"/>
              <w:spacing w:before="10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6D21269F" w14:textId="77777777">
        <w:trPr>
          <w:trHeight w:val="258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094CF22" w14:textId="77777777" w:rsidR="00856E2E" w:rsidRDefault="00492865">
            <w:pPr>
              <w:pStyle w:val="TableParagraph"/>
              <w:spacing w:before="5"/>
              <w:ind w:left="459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552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DAFCBB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1E604E" w14:textId="77777777" w:rsidR="00856E2E" w:rsidRDefault="00492865">
            <w:pPr>
              <w:pStyle w:val="TableParagraph"/>
              <w:spacing w:before="5"/>
              <w:ind w:left="38"/>
              <w:rPr>
                <w:sz w:val="16"/>
              </w:rPr>
            </w:pPr>
            <w:r>
              <w:rPr>
                <w:sz w:val="16"/>
              </w:rPr>
              <w:t>Ostali nespomenuti rashodi poslovanja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619064" w14:textId="77777777" w:rsidR="00856E2E" w:rsidRDefault="00492865">
            <w:pPr>
              <w:pStyle w:val="TableParagraph"/>
              <w:spacing w:before="5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ED1011" w14:textId="77777777" w:rsidR="00856E2E" w:rsidRDefault="00492865">
            <w:pPr>
              <w:pStyle w:val="TableParagraph"/>
              <w:spacing w:before="5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8E1772" w14:textId="77777777" w:rsidR="00856E2E" w:rsidRDefault="00492865">
            <w:pPr>
              <w:pStyle w:val="TableParagraph"/>
              <w:spacing w:before="5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3263DE5" w14:textId="77777777" w:rsidR="00856E2E" w:rsidRDefault="00492865">
            <w:pPr>
              <w:pStyle w:val="TableParagraph"/>
              <w:spacing w:before="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54004248" w14:textId="77777777">
        <w:trPr>
          <w:trHeight w:val="498"/>
        </w:trPr>
        <w:tc>
          <w:tcPr>
            <w:tcW w:w="1294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2BD396F4" w14:textId="77777777" w:rsidR="00856E2E" w:rsidRDefault="00492865">
            <w:pPr>
              <w:pStyle w:val="TableParagraph"/>
              <w:spacing w:before="4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6F52DC7D" w14:textId="77777777" w:rsidR="00856E2E" w:rsidRDefault="00492865">
            <w:pPr>
              <w:pStyle w:val="TableParagraph"/>
              <w:spacing w:before="35"/>
              <w:ind w:left="713"/>
              <w:rPr>
                <w:b/>
                <w:sz w:val="16"/>
              </w:rPr>
            </w:pPr>
            <w:r>
              <w:rPr>
                <w:b/>
                <w:sz w:val="16"/>
              </w:rPr>
              <w:t>1009</w:t>
            </w: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58E19D0C" w14:textId="77777777" w:rsidR="00856E2E" w:rsidRDefault="00492865">
            <w:pPr>
              <w:pStyle w:val="TableParagraph"/>
              <w:spacing w:before="6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Razvoj civilnog društva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6252B617" w14:textId="77777777" w:rsidR="00856E2E" w:rsidRDefault="00492865">
            <w:pPr>
              <w:pStyle w:val="TableParagraph"/>
              <w:spacing w:before="6"/>
              <w:ind w:right="6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83.000,00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1A207D4E" w14:textId="77777777" w:rsidR="00856E2E" w:rsidRDefault="00492865">
            <w:pPr>
              <w:pStyle w:val="TableParagraph"/>
              <w:spacing w:before="6"/>
              <w:ind w:right="5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5.000,00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6B73D0DB" w14:textId="77777777" w:rsidR="00856E2E" w:rsidRDefault="00492865">
            <w:pPr>
              <w:pStyle w:val="TableParagraph"/>
              <w:spacing w:before="6"/>
              <w:ind w:right="4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88.000,00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CDCDC"/>
          </w:tcPr>
          <w:p w14:paraId="55205240" w14:textId="77777777" w:rsidR="00856E2E" w:rsidRDefault="00492865">
            <w:pPr>
              <w:pStyle w:val="TableParagraph"/>
              <w:spacing w:before="6"/>
              <w:ind w:right="1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106,02%</w:t>
            </w:r>
          </w:p>
        </w:tc>
      </w:tr>
      <w:tr w:rsidR="00856E2E" w14:paraId="6AE36259" w14:textId="77777777">
        <w:trPr>
          <w:trHeight w:val="196"/>
        </w:trPr>
        <w:tc>
          <w:tcPr>
            <w:tcW w:w="1294" w:type="dxa"/>
            <w:gridSpan w:val="9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28FBA69D" w14:textId="77777777" w:rsidR="00856E2E" w:rsidRDefault="00492865">
            <w:pPr>
              <w:pStyle w:val="TableParagraph"/>
              <w:spacing w:before="5" w:line="171" w:lineRule="exact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Akt. A100901</w:t>
            </w:r>
          </w:p>
        </w:tc>
        <w:tc>
          <w:tcPr>
            <w:tcW w:w="32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933A26F" w14:textId="77777777" w:rsidR="00856E2E" w:rsidRDefault="00492865">
            <w:pPr>
              <w:pStyle w:val="TableParagraph"/>
              <w:spacing w:before="5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Religija</w:t>
            </w:r>
          </w:p>
          <w:p w14:paraId="2CEB6E84" w14:textId="77777777" w:rsidR="00856E2E" w:rsidRDefault="00492865">
            <w:pPr>
              <w:pStyle w:val="TableParagraph"/>
              <w:spacing w:before="48" w:line="145" w:lineRule="exact"/>
              <w:ind w:left="18"/>
              <w:rPr>
                <w:sz w:val="14"/>
              </w:rPr>
            </w:pPr>
            <w:r>
              <w:rPr>
                <w:sz w:val="14"/>
              </w:rPr>
              <w:t>Funkcija: 0840 Religijske i druge službe zajednice</w:t>
            </w:r>
          </w:p>
        </w:tc>
        <w:tc>
          <w:tcPr>
            <w:tcW w:w="177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EFB90E6" w14:textId="77777777" w:rsidR="00856E2E" w:rsidRDefault="00492865">
            <w:pPr>
              <w:pStyle w:val="TableParagraph"/>
              <w:spacing w:before="5"/>
              <w:ind w:left="873"/>
              <w:rPr>
                <w:b/>
                <w:sz w:val="16"/>
              </w:rPr>
            </w:pPr>
            <w:r>
              <w:rPr>
                <w:b/>
                <w:sz w:val="16"/>
              </w:rPr>
              <w:t>55.000,00</w:t>
            </w:r>
          </w:p>
        </w:tc>
        <w:tc>
          <w:tcPr>
            <w:tcW w:w="177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3F2A450" w14:textId="77777777" w:rsidR="00856E2E" w:rsidRDefault="00492865">
            <w:pPr>
              <w:pStyle w:val="TableParagraph"/>
              <w:spacing w:before="5"/>
              <w:ind w:left="989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766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E968C52" w14:textId="77777777" w:rsidR="00856E2E" w:rsidRDefault="00492865">
            <w:pPr>
              <w:pStyle w:val="TableParagraph"/>
              <w:spacing w:before="5"/>
              <w:ind w:left="884"/>
              <w:rPr>
                <w:b/>
                <w:sz w:val="16"/>
              </w:rPr>
            </w:pPr>
            <w:r>
              <w:rPr>
                <w:b/>
                <w:sz w:val="16"/>
              </w:rPr>
              <w:t>60.000,00</w:t>
            </w:r>
          </w:p>
        </w:tc>
        <w:tc>
          <w:tcPr>
            <w:tcW w:w="108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3091F7FD" w14:textId="77777777" w:rsidR="00856E2E" w:rsidRDefault="00492865">
            <w:pPr>
              <w:pStyle w:val="TableParagraph"/>
              <w:spacing w:before="5"/>
              <w:ind w:left="301"/>
              <w:rPr>
                <w:b/>
                <w:sz w:val="16"/>
              </w:rPr>
            </w:pPr>
            <w:r>
              <w:rPr>
                <w:b/>
                <w:sz w:val="16"/>
              </w:rPr>
              <w:t>109,09%</w:t>
            </w:r>
          </w:p>
        </w:tc>
      </w:tr>
      <w:tr w:rsidR="00856E2E" w14:paraId="4CAD69D5" w14:textId="77777777">
        <w:trPr>
          <w:trHeight w:val="184"/>
        </w:trPr>
        <w:tc>
          <w:tcPr>
            <w:tcW w:w="228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3040EE70" w14:textId="77777777" w:rsidR="00856E2E" w:rsidRDefault="00492865">
            <w:pPr>
              <w:pStyle w:val="TableParagraph"/>
              <w:spacing w:before="2" w:line="162" w:lineRule="exact"/>
              <w:ind w:left="26"/>
              <w:jc w:val="center"/>
              <w:rPr>
                <w:sz w:val="14"/>
              </w:rPr>
            </w:pPr>
            <w:r>
              <w:rPr>
                <w:sz w:val="14"/>
              </w:rPr>
              <w:t>Izv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46080D23" w14:textId="77777777" w:rsidR="00856E2E" w:rsidRDefault="00492865">
            <w:pPr>
              <w:pStyle w:val="TableParagraph"/>
              <w:spacing w:line="165" w:lineRule="exact"/>
              <w:ind w:left="10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3DECD85F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42359A7D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1D748F6B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1BAEC5D4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1AE81435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545C05F3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thinThickMediumGap" w:sz="6" w:space="0" w:color="000000"/>
            </w:tcBorders>
            <w:shd w:val="clear" w:color="auto" w:fill="E6E6E6"/>
          </w:tcPr>
          <w:p w14:paraId="695D2D2B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69AA80F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62E0E54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FE8A647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B3FABA3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04A86EC0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54000675" w14:textId="77777777">
        <w:trPr>
          <w:trHeight w:val="255"/>
        </w:trPr>
        <w:tc>
          <w:tcPr>
            <w:tcW w:w="742" w:type="dxa"/>
            <w:gridSpan w:val="5"/>
            <w:tcBorders>
              <w:top w:val="single" w:sz="1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33C1DF0E" w14:textId="77777777" w:rsidR="00856E2E" w:rsidRDefault="00492865">
            <w:pPr>
              <w:pStyle w:val="TableParagraph"/>
              <w:spacing w:line="192" w:lineRule="exact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52" w:type="dxa"/>
            <w:gridSpan w:val="4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2F96EB49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4BCD2922" w14:textId="77777777" w:rsidR="00856E2E" w:rsidRDefault="00492865">
            <w:pPr>
              <w:pStyle w:val="TableParagraph"/>
              <w:spacing w:line="192" w:lineRule="exact"/>
              <w:ind w:left="38"/>
              <w:rPr>
                <w:b/>
                <w:sz w:val="16"/>
              </w:rPr>
            </w:pPr>
            <w:r>
              <w:rPr>
                <w:b/>
                <w:sz w:val="16"/>
              </w:rPr>
              <w:t>Ostali rashodi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18AFE07C" w14:textId="77777777" w:rsidR="00856E2E" w:rsidRDefault="00492865">
            <w:pPr>
              <w:pStyle w:val="TableParagraph"/>
              <w:spacing w:line="192" w:lineRule="exact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55.000,00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2E43B470" w14:textId="77777777" w:rsidR="00856E2E" w:rsidRDefault="00492865">
            <w:pPr>
              <w:pStyle w:val="TableParagraph"/>
              <w:spacing w:line="192" w:lineRule="exact"/>
              <w:ind w:right="5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766DF9C9" w14:textId="77777777" w:rsidR="00856E2E" w:rsidRDefault="00492865">
            <w:pPr>
              <w:pStyle w:val="TableParagraph"/>
              <w:spacing w:line="192" w:lineRule="exact"/>
              <w:ind w:right="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60.000,00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F9F9F9"/>
          </w:tcPr>
          <w:p w14:paraId="741490B3" w14:textId="77777777" w:rsidR="00856E2E" w:rsidRDefault="00492865">
            <w:pPr>
              <w:pStyle w:val="TableParagraph"/>
              <w:spacing w:line="192" w:lineRule="exact"/>
              <w:ind w:right="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109,09%</w:t>
            </w:r>
          </w:p>
        </w:tc>
      </w:tr>
      <w:tr w:rsidR="00856E2E" w14:paraId="0414AF2A" w14:textId="77777777">
        <w:trPr>
          <w:trHeight w:val="267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00491D8" w14:textId="77777777" w:rsidR="00856E2E" w:rsidRDefault="00492865">
            <w:pPr>
              <w:pStyle w:val="TableParagraph"/>
              <w:spacing w:before="10"/>
              <w:ind w:left="459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552" w:type="dxa"/>
            <w:gridSpan w:val="4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A5BCF0D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F231FC7" w14:textId="77777777" w:rsidR="00856E2E" w:rsidRDefault="00492865">
            <w:pPr>
              <w:pStyle w:val="TableParagraph"/>
              <w:spacing w:before="10"/>
              <w:ind w:left="38"/>
              <w:rPr>
                <w:sz w:val="16"/>
              </w:rPr>
            </w:pPr>
            <w:r>
              <w:rPr>
                <w:sz w:val="16"/>
              </w:rPr>
              <w:t>Tekuće donacije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187115F" w14:textId="77777777" w:rsidR="00856E2E" w:rsidRDefault="00492865">
            <w:pPr>
              <w:pStyle w:val="TableParagraph"/>
              <w:spacing w:before="10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55.000,00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5B261ED" w14:textId="77777777" w:rsidR="00856E2E" w:rsidRDefault="00492865">
            <w:pPr>
              <w:pStyle w:val="TableParagraph"/>
              <w:spacing w:before="10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7637099" w14:textId="77777777" w:rsidR="00856E2E" w:rsidRDefault="00492865">
            <w:pPr>
              <w:pStyle w:val="TableParagraph"/>
              <w:spacing w:before="10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60.000,00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CE3A3EE" w14:textId="77777777" w:rsidR="00856E2E" w:rsidRDefault="00492865">
            <w:pPr>
              <w:pStyle w:val="TableParagraph"/>
              <w:spacing w:before="10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109,09%</w:t>
            </w:r>
          </w:p>
        </w:tc>
      </w:tr>
      <w:tr w:rsidR="00856E2E" w14:paraId="418A1909" w14:textId="77777777">
        <w:trPr>
          <w:trHeight w:val="203"/>
        </w:trPr>
        <w:tc>
          <w:tcPr>
            <w:tcW w:w="1294" w:type="dxa"/>
            <w:gridSpan w:val="9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28909F99" w14:textId="77777777" w:rsidR="00856E2E" w:rsidRDefault="00492865">
            <w:pPr>
              <w:pStyle w:val="TableParagraph"/>
              <w:spacing w:before="11" w:line="172" w:lineRule="exact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Akt. A100902</w:t>
            </w:r>
          </w:p>
        </w:tc>
        <w:tc>
          <w:tcPr>
            <w:tcW w:w="3214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F47730B" w14:textId="77777777" w:rsidR="00856E2E" w:rsidRDefault="00492865">
            <w:pPr>
              <w:pStyle w:val="TableParagraph"/>
              <w:spacing w:before="11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Udruge građana</w:t>
            </w:r>
          </w:p>
          <w:p w14:paraId="03154B43" w14:textId="77777777" w:rsidR="00856E2E" w:rsidRDefault="00492865">
            <w:pPr>
              <w:pStyle w:val="TableParagraph"/>
              <w:spacing w:before="47" w:line="170" w:lineRule="atLeast"/>
              <w:ind w:left="18" w:right="309"/>
              <w:rPr>
                <w:sz w:val="14"/>
              </w:rPr>
            </w:pPr>
            <w:r>
              <w:rPr>
                <w:sz w:val="14"/>
              </w:rPr>
              <w:t>Funkcija: 0860 Rashodi za rekreaciju, kulturu i religiju koji nisu drugdje svrstani</w:t>
            </w:r>
          </w:p>
        </w:tc>
        <w:tc>
          <w:tcPr>
            <w:tcW w:w="1771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2F4E9C8" w14:textId="77777777" w:rsidR="00856E2E" w:rsidRDefault="00492865">
            <w:pPr>
              <w:pStyle w:val="TableParagraph"/>
              <w:spacing w:before="11"/>
              <w:ind w:left="873"/>
              <w:rPr>
                <w:b/>
                <w:sz w:val="16"/>
              </w:rPr>
            </w:pPr>
            <w:r>
              <w:rPr>
                <w:b/>
                <w:sz w:val="16"/>
              </w:rPr>
              <w:t>26.000,00</w:t>
            </w:r>
          </w:p>
        </w:tc>
        <w:tc>
          <w:tcPr>
            <w:tcW w:w="1771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8B99072" w14:textId="77777777" w:rsidR="00856E2E" w:rsidRDefault="00492865">
            <w:pPr>
              <w:pStyle w:val="TableParagraph"/>
              <w:spacing w:before="11"/>
              <w:ind w:right="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6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1E760BF" w14:textId="77777777" w:rsidR="00856E2E" w:rsidRDefault="00492865">
            <w:pPr>
              <w:pStyle w:val="TableParagraph"/>
              <w:spacing w:before="11"/>
              <w:ind w:left="884"/>
              <w:rPr>
                <w:b/>
                <w:sz w:val="16"/>
              </w:rPr>
            </w:pPr>
            <w:r>
              <w:rPr>
                <w:b/>
                <w:sz w:val="16"/>
              </w:rPr>
              <w:t>26.000,00</w:t>
            </w:r>
          </w:p>
        </w:tc>
        <w:tc>
          <w:tcPr>
            <w:tcW w:w="1085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1477587B" w14:textId="77777777" w:rsidR="00856E2E" w:rsidRDefault="00492865">
            <w:pPr>
              <w:pStyle w:val="TableParagraph"/>
              <w:spacing w:before="11"/>
              <w:ind w:left="301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3A3DC5C4" w14:textId="77777777">
        <w:trPr>
          <w:trHeight w:val="181"/>
        </w:trPr>
        <w:tc>
          <w:tcPr>
            <w:tcW w:w="228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E6E6E6"/>
          </w:tcPr>
          <w:p w14:paraId="69EF4A81" w14:textId="77777777" w:rsidR="00856E2E" w:rsidRDefault="00492865">
            <w:pPr>
              <w:pStyle w:val="TableParagraph"/>
              <w:spacing w:before="2" w:line="160" w:lineRule="exact"/>
              <w:ind w:left="26"/>
              <w:jc w:val="center"/>
              <w:rPr>
                <w:sz w:val="14"/>
              </w:rPr>
            </w:pPr>
            <w:r>
              <w:rPr>
                <w:sz w:val="14"/>
              </w:rPr>
              <w:t>Izv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1C0A27B5" w14:textId="77777777" w:rsidR="00856E2E" w:rsidRDefault="00492865">
            <w:pPr>
              <w:pStyle w:val="TableParagraph"/>
              <w:spacing w:line="162" w:lineRule="exact"/>
              <w:ind w:left="10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4CA2135C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00CD8AA4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684C5D5D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54A6A3EF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17EBE364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4F7F2574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thinThickMediumGap" w:sz="6" w:space="0" w:color="000000"/>
            </w:tcBorders>
            <w:shd w:val="clear" w:color="auto" w:fill="E6E6E6"/>
          </w:tcPr>
          <w:p w14:paraId="5BCCC0D6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90EA895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26649FA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930BA3C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D657566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6855AF95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2E199C33" w14:textId="77777777">
        <w:trPr>
          <w:trHeight w:val="149"/>
        </w:trPr>
        <w:tc>
          <w:tcPr>
            <w:tcW w:w="1294" w:type="dxa"/>
            <w:gridSpan w:val="9"/>
            <w:tcBorders>
              <w:top w:val="nil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ED8B37C" w14:textId="77777777" w:rsidR="00856E2E" w:rsidRDefault="00856E2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A6AA099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79FCD7F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89B58A8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AA4DE80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31F8BA8E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18CDD152" w14:textId="77777777">
        <w:trPr>
          <w:trHeight w:val="255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278A165D" w14:textId="77777777" w:rsidR="00856E2E" w:rsidRDefault="00492865">
            <w:pPr>
              <w:pStyle w:val="TableParagraph"/>
              <w:spacing w:before="6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52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7788AC59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5148C5DF" w14:textId="77777777" w:rsidR="00856E2E" w:rsidRDefault="00492865">
            <w:pPr>
              <w:pStyle w:val="TableParagraph"/>
              <w:spacing w:before="6"/>
              <w:ind w:left="38"/>
              <w:rPr>
                <w:b/>
                <w:sz w:val="16"/>
              </w:rPr>
            </w:pPr>
            <w:r>
              <w:rPr>
                <w:b/>
                <w:sz w:val="16"/>
              </w:rPr>
              <w:t>Ostali rashodi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6FDBD972" w14:textId="77777777" w:rsidR="00856E2E" w:rsidRDefault="00492865">
            <w:pPr>
              <w:pStyle w:val="TableParagraph"/>
              <w:spacing w:before="6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26.000,00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6031D7A8" w14:textId="77777777" w:rsidR="00856E2E" w:rsidRDefault="00492865">
            <w:pPr>
              <w:pStyle w:val="TableParagraph"/>
              <w:spacing w:before="6"/>
              <w:ind w:right="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732B41F0" w14:textId="77777777" w:rsidR="00856E2E" w:rsidRDefault="00492865">
            <w:pPr>
              <w:pStyle w:val="TableParagraph"/>
              <w:spacing w:before="6"/>
              <w:ind w:right="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26.000,00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F9F9F9"/>
          </w:tcPr>
          <w:p w14:paraId="5D8D8255" w14:textId="77777777" w:rsidR="00856E2E" w:rsidRDefault="00492865">
            <w:pPr>
              <w:pStyle w:val="TableParagraph"/>
              <w:spacing w:before="6"/>
              <w:ind w:right="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4A757686" w14:textId="77777777">
        <w:trPr>
          <w:trHeight w:val="258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AE3F37C" w14:textId="77777777" w:rsidR="00856E2E" w:rsidRDefault="00492865">
            <w:pPr>
              <w:pStyle w:val="TableParagraph"/>
              <w:spacing w:before="7"/>
              <w:ind w:left="459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552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009479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4C90D0" w14:textId="77777777" w:rsidR="00856E2E" w:rsidRDefault="00492865">
            <w:pPr>
              <w:pStyle w:val="TableParagraph"/>
              <w:spacing w:before="7"/>
              <w:ind w:left="38"/>
              <w:rPr>
                <w:sz w:val="16"/>
              </w:rPr>
            </w:pPr>
            <w:r>
              <w:rPr>
                <w:sz w:val="16"/>
              </w:rPr>
              <w:t>Tekuće donacije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5C77DF" w14:textId="77777777" w:rsidR="00856E2E" w:rsidRDefault="00492865">
            <w:pPr>
              <w:pStyle w:val="TableParagraph"/>
              <w:spacing w:before="7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26.000,00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6F6699" w14:textId="77777777" w:rsidR="00856E2E" w:rsidRDefault="00492865">
            <w:pPr>
              <w:pStyle w:val="TableParagraph"/>
              <w:spacing w:before="7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BFEB73" w14:textId="77777777" w:rsidR="00856E2E" w:rsidRDefault="00492865">
            <w:pPr>
              <w:pStyle w:val="TableParagraph"/>
              <w:spacing w:before="7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26.000,00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2B87BE3" w14:textId="77777777" w:rsidR="00856E2E" w:rsidRDefault="00492865">
            <w:pPr>
              <w:pStyle w:val="TableParagraph"/>
              <w:spacing w:before="7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718F4397" w14:textId="77777777">
        <w:trPr>
          <w:trHeight w:val="198"/>
        </w:trPr>
        <w:tc>
          <w:tcPr>
            <w:tcW w:w="1294" w:type="dxa"/>
            <w:gridSpan w:val="9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1750E253" w14:textId="77777777" w:rsidR="00856E2E" w:rsidRDefault="00492865">
            <w:pPr>
              <w:pStyle w:val="TableParagraph"/>
              <w:spacing w:before="6" w:line="172" w:lineRule="exact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Akt. A100903</w:t>
            </w:r>
          </w:p>
        </w:tc>
        <w:tc>
          <w:tcPr>
            <w:tcW w:w="32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1507565B" w14:textId="77777777" w:rsidR="00856E2E" w:rsidRDefault="00492865">
            <w:pPr>
              <w:pStyle w:val="TableParagraph"/>
              <w:spacing w:before="6"/>
              <w:ind w:left="18" w:right="212"/>
              <w:rPr>
                <w:b/>
                <w:sz w:val="16"/>
              </w:rPr>
            </w:pPr>
            <w:r>
              <w:rPr>
                <w:b/>
                <w:sz w:val="16"/>
              </w:rPr>
              <w:t>Ostale donacije građanima i kućanstvima</w:t>
            </w:r>
          </w:p>
          <w:p w14:paraId="5588B07B" w14:textId="77777777" w:rsidR="00856E2E" w:rsidRDefault="00492865">
            <w:pPr>
              <w:pStyle w:val="TableParagraph"/>
              <w:spacing w:before="43" w:line="162" w:lineRule="exact"/>
              <w:ind w:left="18"/>
              <w:rPr>
                <w:sz w:val="14"/>
              </w:rPr>
            </w:pPr>
            <w:r>
              <w:rPr>
                <w:sz w:val="14"/>
              </w:rPr>
              <w:t>Funkcija: 1040 Obitelj i djeca</w:t>
            </w:r>
          </w:p>
        </w:tc>
        <w:tc>
          <w:tcPr>
            <w:tcW w:w="177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77E74D33" w14:textId="77777777" w:rsidR="00856E2E" w:rsidRDefault="00492865">
            <w:pPr>
              <w:pStyle w:val="TableParagraph"/>
              <w:spacing w:before="6"/>
              <w:ind w:left="977"/>
              <w:rPr>
                <w:b/>
                <w:sz w:val="16"/>
              </w:rPr>
            </w:pPr>
            <w:r>
              <w:rPr>
                <w:b/>
                <w:sz w:val="16"/>
              </w:rPr>
              <w:t>2.000,00</w:t>
            </w:r>
          </w:p>
        </w:tc>
        <w:tc>
          <w:tcPr>
            <w:tcW w:w="177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7F899AA7" w14:textId="77777777" w:rsidR="00856E2E" w:rsidRDefault="00492865">
            <w:pPr>
              <w:pStyle w:val="TableParagraph"/>
              <w:spacing w:before="6"/>
              <w:ind w:right="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6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5CFF060E" w14:textId="77777777" w:rsidR="00856E2E" w:rsidRDefault="00492865">
            <w:pPr>
              <w:pStyle w:val="TableParagraph"/>
              <w:spacing w:before="6"/>
              <w:ind w:left="987"/>
              <w:rPr>
                <w:b/>
                <w:sz w:val="16"/>
              </w:rPr>
            </w:pPr>
            <w:r>
              <w:rPr>
                <w:b/>
                <w:sz w:val="16"/>
              </w:rPr>
              <w:t>2.000,00</w:t>
            </w:r>
          </w:p>
        </w:tc>
        <w:tc>
          <w:tcPr>
            <w:tcW w:w="108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6E6E6"/>
          </w:tcPr>
          <w:p w14:paraId="3E983DFF" w14:textId="77777777" w:rsidR="00856E2E" w:rsidRDefault="00492865">
            <w:pPr>
              <w:pStyle w:val="TableParagraph"/>
              <w:spacing w:before="6"/>
              <w:ind w:left="301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6D12FDD2" w14:textId="77777777">
        <w:trPr>
          <w:trHeight w:val="179"/>
        </w:trPr>
        <w:tc>
          <w:tcPr>
            <w:tcW w:w="228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E6E6E6"/>
          </w:tcPr>
          <w:p w14:paraId="2020DD89" w14:textId="77777777" w:rsidR="00856E2E" w:rsidRDefault="00492865">
            <w:pPr>
              <w:pStyle w:val="TableParagraph"/>
              <w:spacing w:before="1" w:line="159" w:lineRule="exact"/>
              <w:ind w:left="26"/>
              <w:jc w:val="center"/>
              <w:rPr>
                <w:sz w:val="14"/>
              </w:rPr>
            </w:pPr>
            <w:r>
              <w:rPr>
                <w:sz w:val="14"/>
              </w:rPr>
              <w:t>Izv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27DF96FB" w14:textId="77777777" w:rsidR="00856E2E" w:rsidRDefault="00492865">
            <w:pPr>
              <w:pStyle w:val="TableParagraph"/>
              <w:spacing w:line="160" w:lineRule="exact"/>
              <w:ind w:left="10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47AFD63A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3FBA4E01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694F5B85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2476F162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0216FDF1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4718C903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thinThickMediumGap" w:sz="6" w:space="0" w:color="000000"/>
            </w:tcBorders>
            <w:shd w:val="clear" w:color="auto" w:fill="E6E6E6"/>
          </w:tcPr>
          <w:p w14:paraId="1CE4565B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14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7ED19881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49D47696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76D63DB8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140AA4E5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6E6E6"/>
          </w:tcPr>
          <w:p w14:paraId="7764B224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4E1BA6D9" w14:textId="77777777">
        <w:trPr>
          <w:trHeight w:val="179"/>
        </w:trPr>
        <w:tc>
          <w:tcPr>
            <w:tcW w:w="1294" w:type="dxa"/>
            <w:gridSpan w:val="9"/>
            <w:tcBorders>
              <w:top w:val="nil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0CA04D1D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14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7CBB13B2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2FEF7C6A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1184C5F4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2DAAD425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6E6E6"/>
          </w:tcPr>
          <w:p w14:paraId="0D995341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3E34A910" w14:textId="77777777">
        <w:trPr>
          <w:trHeight w:val="265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15DCC28E" w14:textId="77777777" w:rsidR="00856E2E" w:rsidRDefault="00492865">
            <w:pPr>
              <w:pStyle w:val="TableParagraph"/>
              <w:spacing w:before="9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52" w:type="dxa"/>
            <w:gridSpan w:val="4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51206E64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6437E3FE" w14:textId="77777777" w:rsidR="00856E2E" w:rsidRDefault="00492865">
            <w:pPr>
              <w:pStyle w:val="TableParagraph"/>
              <w:spacing w:before="9"/>
              <w:ind w:left="38"/>
              <w:rPr>
                <w:b/>
                <w:sz w:val="16"/>
              </w:rPr>
            </w:pPr>
            <w:r>
              <w:rPr>
                <w:b/>
                <w:sz w:val="16"/>
              </w:rPr>
              <w:t>Ostali rashodi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4F32762B" w14:textId="77777777" w:rsidR="00856E2E" w:rsidRDefault="00492865">
            <w:pPr>
              <w:pStyle w:val="TableParagraph"/>
              <w:spacing w:before="9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2.000,00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5DEC22DD" w14:textId="77777777" w:rsidR="00856E2E" w:rsidRDefault="00492865">
            <w:pPr>
              <w:pStyle w:val="TableParagraph"/>
              <w:spacing w:before="9"/>
              <w:ind w:right="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470270EB" w14:textId="77777777" w:rsidR="00856E2E" w:rsidRDefault="00492865">
            <w:pPr>
              <w:pStyle w:val="TableParagraph"/>
              <w:spacing w:before="9"/>
              <w:ind w:right="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2.000,00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F9F9F9"/>
          </w:tcPr>
          <w:p w14:paraId="43B2D225" w14:textId="77777777" w:rsidR="00856E2E" w:rsidRDefault="00492865">
            <w:pPr>
              <w:pStyle w:val="TableParagraph"/>
              <w:spacing w:before="9"/>
              <w:ind w:right="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3EE37EB6" w14:textId="77777777">
        <w:trPr>
          <w:trHeight w:val="267"/>
        </w:trPr>
        <w:tc>
          <w:tcPr>
            <w:tcW w:w="742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5469991" w14:textId="77777777" w:rsidR="00856E2E" w:rsidRDefault="00492865">
            <w:pPr>
              <w:pStyle w:val="TableParagraph"/>
              <w:spacing w:before="10"/>
              <w:ind w:left="459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552" w:type="dxa"/>
            <w:gridSpan w:val="4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07DFF7C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CBEE72C" w14:textId="77777777" w:rsidR="00856E2E" w:rsidRDefault="00492865">
            <w:pPr>
              <w:pStyle w:val="TableParagraph"/>
              <w:spacing w:before="10"/>
              <w:ind w:left="38"/>
              <w:rPr>
                <w:sz w:val="16"/>
              </w:rPr>
            </w:pPr>
            <w:r>
              <w:rPr>
                <w:sz w:val="16"/>
              </w:rPr>
              <w:t>Tekuće donacije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2B78CDB" w14:textId="77777777" w:rsidR="00856E2E" w:rsidRDefault="00492865">
            <w:pPr>
              <w:pStyle w:val="TableParagraph"/>
              <w:spacing w:before="10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6A374F8" w14:textId="77777777" w:rsidR="00856E2E" w:rsidRDefault="00492865">
            <w:pPr>
              <w:pStyle w:val="TableParagraph"/>
              <w:spacing w:before="10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7CB058B" w14:textId="77777777" w:rsidR="00856E2E" w:rsidRDefault="00492865">
            <w:pPr>
              <w:pStyle w:val="TableParagraph"/>
              <w:spacing w:before="10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2A068DB" w14:textId="77777777" w:rsidR="00856E2E" w:rsidRDefault="00492865">
            <w:pPr>
              <w:pStyle w:val="TableParagraph"/>
              <w:spacing w:before="10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3BB5F31F" w14:textId="77777777">
        <w:trPr>
          <w:trHeight w:val="507"/>
        </w:trPr>
        <w:tc>
          <w:tcPr>
            <w:tcW w:w="1294" w:type="dxa"/>
            <w:gridSpan w:val="9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DCDCDC"/>
          </w:tcPr>
          <w:p w14:paraId="3880EE33" w14:textId="77777777" w:rsidR="00856E2E" w:rsidRDefault="00492865">
            <w:pPr>
              <w:pStyle w:val="TableParagraph"/>
              <w:spacing w:before="9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453EEB73" w14:textId="77777777" w:rsidR="00856E2E" w:rsidRDefault="00492865">
            <w:pPr>
              <w:pStyle w:val="TableParagraph"/>
              <w:spacing w:before="35"/>
              <w:ind w:left="713"/>
              <w:rPr>
                <w:b/>
                <w:sz w:val="16"/>
              </w:rPr>
            </w:pPr>
            <w:r>
              <w:rPr>
                <w:b/>
                <w:sz w:val="16"/>
              </w:rPr>
              <w:t>1010</w:t>
            </w:r>
          </w:p>
        </w:tc>
        <w:tc>
          <w:tcPr>
            <w:tcW w:w="32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CDCDC"/>
          </w:tcPr>
          <w:p w14:paraId="19DB7B36" w14:textId="77777777" w:rsidR="00856E2E" w:rsidRDefault="00492865">
            <w:pPr>
              <w:pStyle w:val="TableParagraph"/>
              <w:spacing w:before="11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Javne potrebe u školstvu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CDCDC"/>
          </w:tcPr>
          <w:p w14:paraId="141297B1" w14:textId="77777777" w:rsidR="00856E2E" w:rsidRDefault="00492865">
            <w:pPr>
              <w:pStyle w:val="TableParagraph"/>
              <w:spacing w:before="11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113.700,00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CDCDC"/>
          </w:tcPr>
          <w:p w14:paraId="2852294F" w14:textId="77777777" w:rsidR="00856E2E" w:rsidRDefault="00492865">
            <w:pPr>
              <w:pStyle w:val="TableParagraph"/>
              <w:spacing w:before="11"/>
              <w:ind w:right="5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4.000,00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CDCDC"/>
          </w:tcPr>
          <w:p w14:paraId="73078487" w14:textId="77777777" w:rsidR="00856E2E" w:rsidRDefault="00492865">
            <w:pPr>
              <w:pStyle w:val="TableParagraph"/>
              <w:spacing w:before="11"/>
              <w:ind w:right="4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117.700,00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DCDCDC"/>
          </w:tcPr>
          <w:p w14:paraId="02741E2A" w14:textId="77777777" w:rsidR="00856E2E" w:rsidRDefault="00492865">
            <w:pPr>
              <w:pStyle w:val="TableParagraph"/>
              <w:spacing w:before="11"/>
              <w:ind w:right="1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103,52%</w:t>
            </w:r>
          </w:p>
        </w:tc>
      </w:tr>
      <w:tr w:rsidR="00856E2E" w14:paraId="23F1A7AB" w14:textId="77777777">
        <w:trPr>
          <w:trHeight w:val="203"/>
        </w:trPr>
        <w:tc>
          <w:tcPr>
            <w:tcW w:w="1294" w:type="dxa"/>
            <w:gridSpan w:val="9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4E3CB924" w14:textId="77777777" w:rsidR="00856E2E" w:rsidRDefault="00492865">
            <w:pPr>
              <w:pStyle w:val="TableParagraph"/>
              <w:spacing w:before="11" w:line="172" w:lineRule="exact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Akt. A101001</w:t>
            </w:r>
          </w:p>
        </w:tc>
        <w:tc>
          <w:tcPr>
            <w:tcW w:w="3214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A97727F" w14:textId="77777777" w:rsidR="00856E2E" w:rsidRDefault="00492865">
            <w:pPr>
              <w:pStyle w:val="TableParagraph"/>
              <w:spacing w:before="11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Predškolski odgoj</w:t>
            </w:r>
          </w:p>
          <w:p w14:paraId="6F10327F" w14:textId="77777777" w:rsidR="00856E2E" w:rsidRDefault="00492865">
            <w:pPr>
              <w:pStyle w:val="TableParagraph"/>
              <w:spacing w:before="48" w:line="148" w:lineRule="exact"/>
              <w:ind w:left="18"/>
              <w:rPr>
                <w:sz w:val="14"/>
              </w:rPr>
            </w:pPr>
            <w:r>
              <w:rPr>
                <w:sz w:val="14"/>
              </w:rPr>
              <w:t>Funkcija: 0912 Osnovno obrazovanje</w:t>
            </w:r>
          </w:p>
        </w:tc>
        <w:tc>
          <w:tcPr>
            <w:tcW w:w="1771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B6E3376" w14:textId="77777777" w:rsidR="00856E2E" w:rsidRDefault="00492865">
            <w:pPr>
              <w:pStyle w:val="TableParagraph"/>
              <w:spacing w:before="11"/>
              <w:ind w:left="977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771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DB9237D" w14:textId="77777777" w:rsidR="00856E2E" w:rsidRDefault="00492865">
            <w:pPr>
              <w:pStyle w:val="TableParagraph"/>
              <w:spacing w:before="11"/>
              <w:ind w:right="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6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2934249" w14:textId="77777777" w:rsidR="00856E2E" w:rsidRDefault="00492865">
            <w:pPr>
              <w:pStyle w:val="TableParagraph"/>
              <w:spacing w:before="11"/>
              <w:ind w:left="987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085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5662B61F" w14:textId="77777777" w:rsidR="00856E2E" w:rsidRDefault="00492865">
            <w:pPr>
              <w:pStyle w:val="TableParagraph"/>
              <w:spacing w:before="11"/>
              <w:ind w:left="301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5E629E11" w14:textId="77777777">
        <w:trPr>
          <w:trHeight w:val="186"/>
        </w:trPr>
        <w:tc>
          <w:tcPr>
            <w:tcW w:w="228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08BA0DE3" w14:textId="77777777" w:rsidR="00856E2E" w:rsidRDefault="00492865">
            <w:pPr>
              <w:pStyle w:val="TableParagraph"/>
              <w:spacing w:before="1" w:line="164" w:lineRule="exact"/>
              <w:ind w:left="26"/>
              <w:jc w:val="center"/>
              <w:rPr>
                <w:sz w:val="14"/>
              </w:rPr>
            </w:pPr>
            <w:r>
              <w:rPr>
                <w:sz w:val="14"/>
              </w:rPr>
              <w:t>Izv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64B36ADF" w14:textId="77777777" w:rsidR="00856E2E" w:rsidRDefault="00492865">
            <w:pPr>
              <w:pStyle w:val="TableParagraph"/>
              <w:spacing w:line="164" w:lineRule="exact"/>
              <w:ind w:left="10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5217C9B2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75A1A5F3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556857E2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1F0055A4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6AE23491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03077D2A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thinThickMediumGap" w:sz="6" w:space="0" w:color="000000"/>
            </w:tcBorders>
            <w:shd w:val="clear" w:color="auto" w:fill="E6E6E6"/>
          </w:tcPr>
          <w:p w14:paraId="515969AE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E38259B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B07A3A4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F1DBFFD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35B3F06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3E8DBB98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25A6E20E" w14:textId="77777777">
        <w:trPr>
          <w:trHeight w:val="250"/>
        </w:trPr>
        <w:tc>
          <w:tcPr>
            <w:tcW w:w="742" w:type="dxa"/>
            <w:gridSpan w:val="5"/>
            <w:tcBorders>
              <w:top w:val="single" w:sz="1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0856E8F1" w14:textId="77777777" w:rsidR="00856E2E" w:rsidRDefault="00492865">
            <w:pPr>
              <w:pStyle w:val="TableParagraph"/>
              <w:spacing w:line="190" w:lineRule="exact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52" w:type="dxa"/>
            <w:gridSpan w:val="4"/>
            <w:tcBorders>
              <w:top w:val="single" w:sz="1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09331535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07C159D0" w14:textId="77777777" w:rsidR="00856E2E" w:rsidRDefault="00492865">
            <w:pPr>
              <w:pStyle w:val="TableParagraph"/>
              <w:spacing w:line="190" w:lineRule="exact"/>
              <w:ind w:left="38"/>
              <w:rPr>
                <w:b/>
                <w:sz w:val="16"/>
              </w:rPr>
            </w:pPr>
            <w:r>
              <w:rPr>
                <w:b/>
                <w:sz w:val="16"/>
              </w:rPr>
              <w:t>Ostali rashodi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1F9F45F3" w14:textId="77777777" w:rsidR="00856E2E" w:rsidRDefault="00492865">
            <w:pPr>
              <w:pStyle w:val="TableParagraph"/>
              <w:spacing w:line="190" w:lineRule="exact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3C4B3665" w14:textId="77777777" w:rsidR="00856E2E" w:rsidRDefault="00492865">
            <w:pPr>
              <w:pStyle w:val="TableParagraph"/>
              <w:spacing w:line="190" w:lineRule="exact"/>
              <w:ind w:right="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2C72A698" w14:textId="77777777" w:rsidR="00856E2E" w:rsidRDefault="00492865">
            <w:pPr>
              <w:pStyle w:val="TableParagraph"/>
              <w:spacing w:line="190" w:lineRule="exact"/>
              <w:ind w:right="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F9F9F9"/>
          </w:tcPr>
          <w:p w14:paraId="456DF042" w14:textId="77777777" w:rsidR="00856E2E" w:rsidRDefault="00492865">
            <w:pPr>
              <w:pStyle w:val="TableParagraph"/>
              <w:spacing w:line="190" w:lineRule="exact"/>
              <w:ind w:right="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005EBE9C" w14:textId="77777777">
        <w:trPr>
          <w:trHeight w:val="264"/>
        </w:trPr>
        <w:tc>
          <w:tcPr>
            <w:tcW w:w="742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E3AF0E8" w14:textId="77777777" w:rsidR="00856E2E" w:rsidRDefault="00492865">
            <w:pPr>
              <w:pStyle w:val="TableParagraph"/>
              <w:spacing w:before="5"/>
              <w:ind w:left="459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552" w:type="dxa"/>
            <w:gridSpan w:val="4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638A224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5B0F8D9" w14:textId="77777777" w:rsidR="00856E2E" w:rsidRDefault="00492865">
            <w:pPr>
              <w:pStyle w:val="TableParagraph"/>
              <w:spacing w:before="5"/>
              <w:ind w:left="38"/>
              <w:rPr>
                <w:sz w:val="16"/>
              </w:rPr>
            </w:pPr>
            <w:r>
              <w:rPr>
                <w:sz w:val="16"/>
              </w:rPr>
              <w:t>Tekuće donacije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1477865" w14:textId="77777777" w:rsidR="00856E2E" w:rsidRDefault="00492865">
            <w:pPr>
              <w:pStyle w:val="TableParagraph"/>
              <w:spacing w:before="5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DE2932F" w14:textId="77777777" w:rsidR="00856E2E" w:rsidRDefault="00492865">
            <w:pPr>
              <w:pStyle w:val="TableParagraph"/>
              <w:spacing w:before="5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8353969" w14:textId="77777777" w:rsidR="00856E2E" w:rsidRDefault="00492865">
            <w:pPr>
              <w:pStyle w:val="TableParagraph"/>
              <w:spacing w:before="5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CE8219F" w14:textId="77777777" w:rsidR="00856E2E" w:rsidRDefault="00492865">
            <w:pPr>
              <w:pStyle w:val="TableParagraph"/>
              <w:spacing w:before="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365EFE84" w14:textId="77777777">
        <w:trPr>
          <w:trHeight w:val="203"/>
        </w:trPr>
        <w:tc>
          <w:tcPr>
            <w:tcW w:w="1294" w:type="dxa"/>
            <w:gridSpan w:val="9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4DC32516" w14:textId="77777777" w:rsidR="00856E2E" w:rsidRDefault="00492865">
            <w:pPr>
              <w:pStyle w:val="TableParagraph"/>
              <w:spacing w:before="10" w:line="173" w:lineRule="exact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Akt. A101002</w:t>
            </w:r>
          </w:p>
        </w:tc>
        <w:tc>
          <w:tcPr>
            <w:tcW w:w="3214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272A298" w14:textId="77777777" w:rsidR="00856E2E" w:rsidRDefault="00492865">
            <w:pPr>
              <w:pStyle w:val="TableParagraph"/>
              <w:spacing w:before="10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Osnovnoškolski odgoj</w:t>
            </w:r>
          </w:p>
          <w:p w14:paraId="12D49523" w14:textId="77777777" w:rsidR="00856E2E" w:rsidRDefault="00492865">
            <w:pPr>
              <w:pStyle w:val="TableParagraph"/>
              <w:spacing w:before="48" w:line="146" w:lineRule="exact"/>
              <w:ind w:left="18"/>
              <w:rPr>
                <w:sz w:val="14"/>
              </w:rPr>
            </w:pPr>
            <w:r>
              <w:rPr>
                <w:sz w:val="14"/>
              </w:rPr>
              <w:t>Funkcija: 0133 Ostale opće usluge</w:t>
            </w:r>
          </w:p>
        </w:tc>
        <w:tc>
          <w:tcPr>
            <w:tcW w:w="1771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06A131F" w14:textId="77777777" w:rsidR="00856E2E" w:rsidRDefault="00492865">
            <w:pPr>
              <w:pStyle w:val="TableParagraph"/>
              <w:spacing w:before="10"/>
              <w:ind w:left="873"/>
              <w:rPr>
                <w:b/>
                <w:sz w:val="16"/>
              </w:rPr>
            </w:pPr>
            <w:r>
              <w:rPr>
                <w:b/>
                <w:sz w:val="16"/>
              </w:rPr>
              <w:t>57.700,00</w:t>
            </w:r>
          </w:p>
        </w:tc>
        <w:tc>
          <w:tcPr>
            <w:tcW w:w="1771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06C309B" w14:textId="77777777" w:rsidR="00856E2E" w:rsidRDefault="00492865">
            <w:pPr>
              <w:pStyle w:val="TableParagraph"/>
              <w:spacing w:before="10"/>
              <w:ind w:right="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6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1916175" w14:textId="77777777" w:rsidR="00856E2E" w:rsidRDefault="00492865">
            <w:pPr>
              <w:pStyle w:val="TableParagraph"/>
              <w:spacing w:before="10"/>
              <w:ind w:left="884"/>
              <w:rPr>
                <w:b/>
                <w:sz w:val="16"/>
              </w:rPr>
            </w:pPr>
            <w:r>
              <w:rPr>
                <w:b/>
                <w:sz w:val="16"/>
              </w:rPr>
              <w:t>57.700,00</w:t>
            </w:r>
          </w:p>
        </w:tc>
        <w:tc>
          <w:tcPr>
            <w:tcW w:w="1085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51549EDA" w14:textId="77777777" w:rsidR="00856E2E" w:rsidRDefault="00492865">
            <w:pPr>
              <w:pStyle w:val="TableParagraph"/>
              <w:spacing w:before="10"/>
              <w:ind w:left="301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70C8044D" w14:textId="77777777">
        <w:trPr>
          <w:trHeight w:val="183"/>
        </w:trPr>
        <w:tc>
          <w:tcPr>
            <w:tcW w:w="228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7556E850" w14:textId="77777777" w:rsidR="00856E2E" w:rsidRDefault="00492865">
            <w:pPr>
              <w:pStyle w:val="TableParagraph"/>
              <w:spacing w:line="162" w:lineRule="exact"/>
              <w:ind w:left="26"/>
              <w:jc w:val="center"/>
              <w:rPr>
                <w:sz w:val="14"/>
              </w:rPr>
            </w:pPr>
            <w:r>
              <w:rPr>
                <w:sz w:val="14"/>
              </w:rPr>
              <w:t>Izv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221B4784" w14:textId="77777777" w:rsidR="00856E2E" w:rsidRDefault="00492865">
            <w:pPr>
              <w:pStyle w:val="TableParagraph"/>
              <w:spacing w:line="163" w:lineRule="exact"/>
              <w:ind w:left="10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0B934F93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2D606BDB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double" w:sz="4" w:space="0" w:color="000000"/>
            </w:tcBorders>
            <w:shd w:val="clear" w:color="auto" w:fill="E6E6E6"/>
          </w:tcPr>
          <w:p w14:paraId="671685E6" w14:textId="77777777" w:rsidR="00856E2E" w:rsidRDefault="00492865">
            <w:pPr>
              <w:pStyle w:val="TableParagraph"/>
              <w:spacing w:line="163" w:lineRule="exact"/>
              <w:ind w:right="-101"/>
              <w:jc w:val="right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69" w:type="dxa"/>
            <w:tcBorders>
              <w:top w:val="single" w:sz="12" w:space="0" w:color="000000"/>
              <w:left w:val="double" w:sz="4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661BC47C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524DB385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09ECD36E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thinThickMediumGap" w:sz="6" w:space="0" w:color="000000"/>
            </w:tcBorders>
            <w:shd w:val="clear" w:color="auto" w:fill="E6E6E6"/>
          </w:tcPr>
          <w:p w14:paraId="5D77DBD4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A394F0C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39A62F0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4D27A63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9AE02B5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73AA8BF4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74E17BAE" w14:textId="77777777">
        <w:trPr>
          <w:trHeight w:val="265"/>
        </w:trPr>
        <w:tc>
          <w:tcPr>
            <w:tcW w:w="742" w:type="dxa"/>
            <w:gridSpan w:val="5"/>
            <w:tcBorders>
              <w:top w:val="single" w:sz="1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4459F722" w14:textId="77777777" w:rsidR="00856E2E" w:rsidRDefault="00492865">
            <w:pPr>
              <w:pStyle w:val="TableParagraph"/>
              <w:spacing w:line="192" w:lineRule="exact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52" w:type="dxa"/>
            <w:gridSpan w:val="4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4A6AA240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77DF555A" w14:textId="77777777" w:rsidR="00856E2E" w:rsidRDefault="00492865">
            <w:pPr>
              <w:pStyle w:val="TableParagraph"/>
              <w:spacing w:line="192" w:lineRule="exact"/>
              <w:ind w:left="38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4DDA514F" w14:textId="77777777" w:rsidR="00856E2E" w:rsidRDefault="00492865">
            <w:pPr>
              <w:pStyle w:val="TableParagraph"/>
              <w:spacing w:line="192" w:lineRule="exact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700,00</w:t>
            </w:r>
          </w:p>
        </w:tc>
        <w:tc>
          <w:tcPr>
            <w:tcW w:w="177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4B6E2807" w14:textId="77777777" w:rsidR="00856E2E" w:rsidRDefault="00492865">
            <w:pPr>
              <w:pStyle w:val="TableParagraph"/>
              <w:spacing w:line="192" w:lineRule="exact"/>
              <w:ind w:right="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5C0276B3" w14:textId="77777777" w:rsidR="00856E2E" w:rsidRDefault="00492865">
            <w:pPr>
              <w:pStyle w:val="TableParagraph"/>
              <w:spacing w:line="192" w:lineRule="exact"/>
              <w:ind w:right="5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700,00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F9F9F9"/>
          </w:tcPr>
          <w:p w14:paraId="659088EB" w14:textId="77777777" w:rsidR="00856E2E" w:rsidRDefault="00492865">
            <w:pPr>
              <w:pStyle w:val="TableParagraph"/>
              <w:spacing w:line="192" w:lineRule="exact"/>
              <w:ind w:right="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</w:tbl>
    <w:p w14:paraId="0952BA06" w14:textId="77777777" w:rsidR="00856E2E" w:rsidRDefault="00856E2E">
      <w:pPr>
        <w:spacing w:line="192" w:lineRule="exact"/>
        <w:jc w:val="right"/>
        <w:rPr>
          <w:sz w:val="16"/>
        </w:rPr>
        <w:sectPr w:rsidR="00856E2E">
          <w:pgSz w:w="11910" w:h="16840"/>
          <w:pgMar w:top="1120" w:right="420" w:bottom="760" w:left="220" w:header="0" w:footer="58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"/>
        <w:gridCol w:w="113"/>
        <w:gridCol w:w="114"/>
        <w:gridCol w:w="113"/>
        <w:gridCol w:w="172"/>
        <w:gridCol w:w="169"/>
        <w:gridCol w:w="113"/>
        <w:gridCol w:w="112"/>
        <w:gridCol w:w="155"/>
        <w:gridCol w:w="3214"/>
        <w:gridCol w:w="1768"/>
        <w:gridCol w:w="1768"/>
        <w:gridCol w:w="1758"/>
        <w:gridCol w:w="1093"/>
      </w:tblGrid>
      <w:tr w:rsidR="00856E2E" w14:paraId="184BC41D" w14:textId="77777777">
        <w:trPr>
          <w:trHeight w:val="1159"/>
        </w:trPr>
        <w:tc>
          <w:tcPr>
            <w:tcW w:w="10890" w:type="dxa"/>
            <w:gridSpan w:val="14"/>
            <w:tcBorders>
              <w:left w:val="nil"/>
              <w:bottom w:val="single" w:sz="12" w:space="0" w:color="000000"/>
              <w:right w:val="nil"/>
            </w:tcBorders>
            <w:shd w:val="clear" w:color="auto" w:fill="ACACAC"/>
          </w:tcPr>
          <w:p w14:paraId="45B73CBD" w14:textId="77777777" w:rsidR="00856E2E" w:rsidRDefault="00492865">
            <w:pPr>
              <w:pStyle w:val="TableParagraph"/>
              <w:spacing w:before="66"/>
              <w:ind w:left="97" w:right="167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DRUGE IZMJENE I DOPUNE PRORAČUNA OPĆINE VELIKA PISANICA ZA 2022.</w:t>
            </w:r>
          </w:p>
          <w:p w14:paraId="21A20038" w14:textId="77777777" w:rsidR="00856E2E" w:rsidRDefault="00492865">
            <w:pPr>
              <w:pStyle w:val="TableParagraph"/>
              <w:spacing w:before="10"/>
              <w:ind w:left="100" w:right="94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GODINU</w:t>
            </w:r>
          </w:p>
          <w:p w14:paraId="5EEF2ADA" w14:textId="77777777" w:rsidR="00856E2E" w:rsidRDefault="00492865">
            <w:pPr>
              <w:pStyle w:val="TableParagraph"/>
              <w:spacing w:before="71"/>
              <w:ind w:left="100" w:right="9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 DIO</w:t>
            </w:r>
          </w:p>
        </w:tc>
      </w:tr>
      <w:tr w:rsidR="00856E2E" w14:paraId="40AFF025" w14:textId="77777777">
        <w:trPr>
          <w:trHeight w:val="503"/>
        </w:trPr>
        <w:tc>
          <w:tcPr>
            <w:tcW w:w="1289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2DAF5AFD" w14:textId="77777777" w:rsidR="00856E2E" w:rsidRDefault="00492865">
            <w:pPr>
              <w:pStyle w:val="TableParagraph"/>
              <w:ind w:left="302" w:right="311" w:firstLine="16"/>
              <w:rPr>
                <w:sz w:val="20"/>
              </w:rPr>
            </w:pPr>
            <w:r>
              <w:rPr>
                <w:sz w:val="20"/>
              </w:rPr>
              <w:t>Račun/ Pozicija</w:t>
            </w: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3B425634" w14:textId="77777777" w:rsidR="00856E2E" w:rsidRDefault="00492865">
            <w:pPr>
              <w:pStyle w:val="TableParagraph"/>
              <w:spacing w:before="3"/>
              <w:ind w:left="1399" w:right="1374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</w:tc>
        <w:tc>
          <w:tcPr>
            <w:tcW w:w="176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7AF1EEDD" w14:textId="77777777" w:rsidR="00856E2E" w:rsidRDefault="00492865"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1. Rebalans 2022</w:t>
            </w:r>
          </w:p>
        </w:tc>
        <w:tc>
          <w:tcPr>
            <w:tcW w:w="176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2E659CA8" w14:textId="77777777" w:rsidR="00856E2E" w:rsidRDefault="00492865">
            <w:pPr>
              <w:pStyle w:val="TableParagraph"/>
              <w:ind w:left="417" w:right="387" w:hanging="32"/>
              <w:rPr>
                <w:sz w:val="20"/>
              </w:rPr>
            </w:pPr>
            <w:r>
              <w:rPr>
                <w:sz w:val="20"/>
              </w:rPr>
              <w:t>Povećanje/ smanjenje</w:t>
            </w:r>
          </w:p>
        </w:tc>
        <w:tc>
          <w:tcPr>
            <w:tcW w:w="175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0B37A2FD" w14:textId="77777777" w:rsidR="00856E2E" w:rsidRDefault="0049286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2. Rebalans 2022</w:t>
            </w:r>
          </w:p>
        </w:tc>
        <w:tc>
          <w:tcPr>
            <w:tcW w:w="109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ACACAC"/>
          </w:tcPr>
          <w:p w14:paraId="70748219" w14:textId="77777777" w:rsidR="00856E2E" w:rsidRDefault="00492865">
            <w:pPr>
              <w:pStyle w:val="TableParagraph"/>
              <w:spacing w:before="13" w:line="240" w:lineRule="exact"/>
              <w:ind w:left="417" w:right="210" w:hanging="148"/>
              <w:rPr>
                <w:sz w:val="20"/>
              </w:rPr>
            </w:pPr>
            <w:r>
              <w:rPr>
                <w:sz w:val="20"/>
              </w:rPr>
              <w:t>Indeks 5/3</w:t>
            </w:r>
          </w:p>
        </w:tc>
      </w:tr>
      <w:tr w:rsidR="00856E2E" w14:paraId="47374CEC" w14:textId="77777777">
        <w:trPr>
          <w:trHeight w:val="259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89C870B" w14:textId="77777777" w:rsidR="00856E2E" w:rsidRDefault="00492865">
            <w:pPr>
              <w:pStyle w:val="TableParagraph"/>
              <w:spacing w:before="5"/>
              <w:ind w:left="457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54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F59566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71532E" w14:textId="77777777" w:rsidR="00856E2E" w:rsidRDefault="00492865">
            <w:pPr>
              <w:pStyle w:val="TableParagraph"/>
              <w:spacing w:before="5"/>
              <w:ind w:left="42"/>
              <w:rPr>
                <w:sz w:val="16"/>
              </w:rPr>
            </w:pPr>
            <w:r>
              <w:rPr>
                <w:sz w:val="16"/>
              </w:rPr>
              <w:t>Ostali nespomenuti rashodi poslovanja</w:t>
            </w:r>
          </w:p>
        </w:tc>
        <w:tc>
          <w:tcPr>
            <w:tcW w:w="176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90DF7B" w14:textId="77777777" w:rsidR="00856E2E" w:rsidRDefault="00492865">
            <w:pPr>
              <w:pStyle w:val="TableParagraph"/>
              <w:spacing w:before="5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700,00</w:t>
            </w:r>
          </w:p>
        </w:tc>
        <w:tc>
          <w:tcPr>
            <w:tcW w:w="176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DA4E5E" w14:textId="77777777" w:rsidR="00856E2E" w:rsidRDefault="00492865">
            <w:pPr>
              <w:pStyle w:val="TableParagraph"/>
              <w:spacing w:before="5"/>
              <w:ind w:right="4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FD6070" w14:textId="77777777" w:rsidR="00856E2E" w:rsidRDefault="00492865">
            <w:pPr>
              <w:pStyle w:val="TableParagraph"/>
              <w:spacing w:before="5"/>
              <w:ind w:right="34"/>
              <w:jc w:val="right"/>
              <w:rPr>
                <w:sz w:val="16"/>
              </w:rPr>
            </w:pPr>
            <w:r>
              <w:rPr>
                <w:sz w:val="16"/>
              </w:rPr>
              <w:t>700,00</w:t>
            </w:r>
          </w:p>
        </w:tc>
        <w:tc>
          <w:tcPr>
            <w:tcW w:w="109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1697EEF" w14:textId="77777777" w:rsidR="00856E2E" w:rsidRDefault="00492865">
            <w:pPr>
              <w:pStyle w:val="TableParagraph"/>
              <w:spacing w:before="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46ED8D30" w14:textId="77777777">
        <w:trPr>
          <w:trHeight w:val="397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2F8ED91F" w14:textId="77777777" w:rsidR="00856E2E" w:rsidRDefault="00492865">
            <w:pPr>
              <w:pStyle w:val="TableParagraph"/>
              <w:spacing w:before="5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54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162C41F9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3AEB9A6A" w14:textId="77777777" w:rsidR="00856E2E" w:rsidRDefault="00492865">
            <w:pPr>
              <w:pStyle w:val="TableParagraph"/>
              <w:spacing w:before="5" w:line="190" w:lineRule="atLeast"/>
              <w:ind w:left="42" w:right="212"/>
              <w:rPr>
                <w:b/>
                <w:sz w:val="16"/>
              </w:rPr>
            </w:pPr>
            <w:r>
              <w:rPr>
                <w:b/>
                <w:sz w:val="16"/>
              </w:rPr>
              <w:t>Pomoći dane u inozemstvo i unutar općeg proračuna</w:t>
            </w:r>
          </w:p>
        </w:tc>
        <w:tc>
          <w:tcPr>
            <w:tcW w:w="176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7B8FADBE" w14:textId="77777777" w:rsidR="00856E2E" w:rsidRDefault="00492865">
            <w:pPr>
              <w:pStyle w:val="TableParagraph"/>
              <w:spacing w:before="5"/>
              <w:ind w:right="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6.000,00</w:t>
            </w:r>
          </w:p>
        </w:tc>
        <w:tc>
          <w:tcPr>
            <w:tcW w:w="176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52095F0A" w14:textId="77777777" w:rsidR="00856E2E" w:rsidRDefault="00492865">
            <w:pPr>
              <w:pStyle w:val="TableParagraph"/>
              <w:spacing w:before="5"/>
              <w:ind w:right="4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5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4C8FD6C7" w14:textId="77777777" w:rsidR="00856E2E" w:rsidRDefault="00492865">
            <w:pPr>
              <w:pStyle w:val="TableParagraph"/>
              <w:spacing w:before="5"/>
              <w:ind w:right="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6.000,00</w:t>
            </w:r>
          </w:p>
        </w:tc>
        <w:tc>
          <w:tcPr>
            <w:tcW w:w="109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F9F9F9"/>
          </w:tcPr>
          <w:p w14:paraId="452F6975" w14:textId="77777777" w:rsidR="00856E2E" w:rsidRDefault="00492865">
            <w:pPr>
              <w:pStyle w:val="TableParagraph"/>
              <w:spacing w:before="5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0717E119" w14:textId="77777777">
        <w:trPr>
          <w:trHeight w:val="402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24E428E" w14:textId="77777777" w:rsidR="00856E2E" w:rsidRDefault="00492865">
            <w:pPr>
              <w:pStyle w:val="TableParagraph"/>
              <w:spacing w:before="6"/>
              <w:ind w:left="457"/>
              <w:rPr>
                <w:sz w:val="16"/>
              </w:rPr>
            </w:pPr>
            <w:r>
              <w:rPr>
                <w:sz w:val="16"/>
              </w:rPr>
              <w:t>366</w:t>
            </w:r>
          </w:p>
        </w:tc>
        <w:tc>
          <w:tcPr>
            <w:tcW w:w="54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5C0C71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561022" w14:textId="77777777" w:rsidR="00856E2E" w:rsidRDefault="00492865">
            <w:pPr>
              <w:pStyle w:val="TableParagraph"/>
              <w:spacing w:before="6" w:line="190" w:lineRule="atLeast"/>
              <w:ind w:left="42" w:right="305"/>
              <w:rPr>
                <w:sz w:val="16"/>
              </w:rPr>
            </w:pPr>
            <w:r>
              <w:rPr>
                <w:sz w:val="16"/>
              </w:rPr>
              <w:t>Pomoći proračunskim korisnicima drugih proračuna</w:t>
            </w:r>
          </w:p>
        </w:tc>
        <w:tc>
          <w:tcPr>
            <w:tcW w:w="176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B5D452" w14:textId="77777777" w:rsidR="00856E2E" w:rsidRDefault="00492865">
            <w:pPr>
              <w:pStyle w:val="TableParagraph"/>
              <w:spacing w:before="6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6.000,00</w:t>
            </w:r>
          </w:p>
        </w:tc>
        <w:tc>
          <w:tcPr>
            <w:tcW w:w="176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9F4440" w14:textId="77777777" w:rsidR="00856E2E" w:rsidRDefault="00492865">
            <w:pPr>
              <w:pStyle w:val="TableParagraph"/>
              <w:spacing w:before="6"/>
              <w:ind w:right="4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0A2BD6" w14:textId="77777777" w:rsidR="00856E2E" w:rsidRDefault="00492865">
            <w:pPr>
              <w:pStyle w:val="TableParagraph"/>
              <w:spacing w:before="6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6.000,00</w:t>
            </w:r>
          </w:p>
        </w:tc>
        <w:tc>
          <w:tcPr>
            <w:tcW w:w="109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9406964" w14:textId="77777777" w:rsidR="00856E2E" w:rsidRDefault="00492865">
            <w:pPr>
              <w:pStyle w:val="TableParagraph"/>
              <w:spacing w:before="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08B6A0D4" w14:textId="77777777">
        <w:trPr>
          <w:trHeight w:val="406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3A231F4D" w14:textId="77777777" w:rsidR="00856E2E" w:rsidRDefault="00492865">
            <w:pPr>
              <w:pStyle w:val="TableParagraph"/>
              <w:spacing w:before="5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549" w:type="dxa"/>
            <w:gridSpan w:val="4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70748EAF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4292B4E1" w14:textId="77777777" w:rsidR="00856E2E" w:rsidRDefault="00492865">
            <w:pPr>
              <w:pStyle w:val="TableParagraph"/>
              <w:spacing w:before="5" w:line="190" w:lineRule="atLeas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Naknade građanima i kućanstvima na temelju osiguranja i druge naknade</w:t>
            </w:r>
          </w:p>
        </w:tc>
        <w:tc>
          <w:tcPr>
            <w:tcW w:w="176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1131E565" w14:textId="77777777" w:rsidR="00856E2E" w:rsidRDefault="00492865">
            <w:pPr>
              <w:pStyle w:val="TableParagraph"/>
              <w:spacing w:before="5"/>
              <w:ind w:right="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51.000,00</w:t>
            </w:r>
          </w:p>
        </w:tc>
        <w:tc>
          <w:tcPr>
            <w:tcW w:w="176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423A1C5F" w14:textId="77777777" w:rsidR="00856E2E" w:rsidRDefault="00492865">
            <w:pPr>
              <w:pStyle w:val="TableParagraph"/>
              <w:spacing w:before="5"/>
              <w:ind w:right="4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5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4A5F49B2" w14:textId="77777777" w:rsidR="00856E2E" w:rsidRDefault="00492865">
            <w:pPr>
              <w:pStyle w:val="TableParagraph"/>
              <w:spacing w:before="5"/>
              <w:ind w:right="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51.000,00</w:t>
            </w:r>
          </w:p>
        </w:tc>
        <w:tc>
          <w:tcPr>
            <w:tcW w:w="109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F9F9F9"/>
          </w:tcPr>
          <w:p w14:paraId="449AFBB1" w14:textId="77777777" w:rsidR="00856E2E" w:rsidRDefault="00492865">
            <w:pPr>
              <w:pStyle w:val="TableParagraph"/>
              <w:spacing w:before="5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06C9025B" w14:textId="77777777">
        <w:trPr>
          <w:trHeight w:val="405"/>
        </w:trPr>
        <w:tc>
          <w:tcPr>
            <w:tcW w:w="740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1448B3A" w14:textId="77777777" w:rsidR="00856E2E" w:rsidRDefault="00492865">
            <w:pPr>
              <w:pStyle w:val="TableParagraph"/>
              <w:spacing w:before="10"/>
              <w:ind w:left="457"/>
              <w:rPr>
                <w:sz w:val="16"/>
              </w:rPr>
            </w:pPr>
            <w:r>
              <w:rPr>
                <w:sz w:val="16"/>
              </w:rPr>
              <w:t>372</w:t>
            </w:r>
          </w:p>
        </w:tc>
        <w:tc>
          <w:tcPr>
            <w:tcW w:w="549" w:type="dxa"/>
            <w:gridSpan w:val="4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9E2257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981728" w14:textId="77777777" w:rsidR="00856E2E" w:rsidRDefault="00492865">
            <w:pPr>
              <w:pStyle w:val="TableParagraph"/>
              <w:spacing w:before="10" w:line="190" w:lineRule="atLeast"/>
              <w:ind w:left="42"/>
              <w:rPr>
                <w:sz w:val="16"/>
              </w:rPr>
            </w:pPr>
            <w:r>
              <w:rPr>
                <w:sz w:val="16"/>
              </w:rPr>
              <w:t>Ostale naknade građanima i kućanstvima iz proračuna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BD322C" w14:textId="77777777" w:rsidR="00856E2E" w:rsidRDefault="00492865">
            <w:pPr>
              <w:pStyle w:val="TableParagraph"/>
              <w:spacing w:before="10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51.000,00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3A9741" w14:textId="77777777" w:rsidR="00856E2E" w:rsidRDefault="00492865">
            <w:pPr>
              <w:pStyle w:val="TableParagraph"/>
              <w:spacing w:before="10"/>
              <w:ind w:right="4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C96736" w14:textId="77777777" w:rsidR="00856E2E" w:rsidRDefault="00492865">
            <w:pPr>
              <w:pStyle w:val="TableParagraph"/>
              <w:spacing w:before="10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51.000,00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F897135" w14:textId="77777777" w:rsidR="00856E2E" w:rsidRDefault="00492865">
            <w:pPr>
              <w:pStyle w:val="TableParagraph"/>
              <w:spacing w:before="10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0A217A54" w14:textId="77777777">
        <w:trPr>
          <w:trHeight w:val="198"/>
        </w:trPr>
        <w:tc>
          <w:tcPr>
            <w:tcW w:w="1289" w:type="dxa"/>
            <w:gridSpan w:val="9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686C1986" w14:textId="77777777" w:rsidR="00856E2E" w:rsidRDefault="00492865">
            <w:pPr>
              <w:pStyle w:val="TableParagraph"/>
              <w:spacing w:before="6" w:line="172" w:lineRule="exact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 A101003</w:t>
            </w:r>
          </w:p>
        </w:tc>
        <w:tc>
          <w:tcPr>
            <w:tcW w:w="32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61C19ED" w14:textId="77777777" w:rsidR="00856E2E" w:rsidRDefault="00492865">
            <w:pPr>
              <w:pStyle w:val="TableParagraph"/>
              <w:spacing w:before="6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Srednjoškolski odgoj</w:t>
            </w:r>
          </w:p>
          <w:p w14:paraId="4F1B5052" w14:textId="77777777" w:rsidR="00856E2E" w:rsidRDefault="00492865">
            <w:pPr>
              <w:pStyle w:val="TableParagraph"/>
              <w:spacing w:before="48"/>
              <w:ind w:left="22"/>
              <w:rPr>
                <w:sz w:val="14"/>
              </w:rPr>
            </w:pPr>
            <w:r>
              <w:rPr>
                <w:sz w:val="14"/>
              </w:rPr>
              <w:t>Funkcija: 1070 Socijalna pomoć stanovništvu koje</w:t>
            </w:r>
          </w:p>
          <w:p w14:paraId="65E52E9B" w14:textId="77777777" w:rsidR="00856E2E" w:rsidRDefault="00492865">
            <w:pPr>
              <w:pStyle w:val="TableParagraph"/>
              <w:spacing w:before="5" w:line="168" w:lineRule="exact"/>
              <w:ind w:left="22" w:right="212"/>
              <w:rPr>
                <w:sz w:val="14"/>
              </w:rPr>
            </w:pPr>
            <w:r>
              <w:rPr>
                <w:sz w:val="14"/>
              </w:rPr>
              <w:t>nije obuhvaćeno redovnim socijalnim programima</w:t>
            </w:r>
          </w:p>
        </w:tc>
        <w:tc>
          <w:tcPr>
            <w:tcW w:w="176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439E1D4" w14:textId="77777777" w:rsidR="00856E2E" w:rsidRDefault="00492865">
            <w:pPr>
              <w:pStyle w:val="TableParagraph"/>
              <w:spacing w:before="6"/>
              <w:ind w:left="877"/>
              <w:rPr>
                <w:b/>
                <w:sz w:val="16"/>
              </w:rPr>
            </w:pPr>
            <w:r>
              <w:rPr>
                <w:b/>
                <w:sz w:val="16"/>
              </w:rPr>
              <w:t>30.000,00</w:t>
            </w:r>
          </w:p>
        </w:tc>
        <w:tc>
          <w:tcPr>
            <w:tcW w:w="176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B993C9C" w14:textId="77777777" w:rsidR="00856E2E" w:rsidRDefault="00492865">
            <w:pPr>
              <w:pStyle w:val="TableParagraph"/>
              <w:spacing w:before="6"/>
              <w:ind w:right="4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5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0B70829" w14:textId="77777777" w:rsidR="00856E2E" w:rsidRDefault="00492865">
            <w:pPr>
              <w:pStyle w:val="TableParagraph"/>
              <w:spacing w:before="6"/>
              <w:ind w:left="894"/>
              <w:rPr>
                <w:b/>
                <w:sz w:val="16"/>
              </w:rPr>
            </w:pPr>
            <w:r>
              <w:rPr>
                <w:b/>
                <w:sz w:val="16"/>
              </w:rPr>
              <w:t>30.000,00</w:t>
            </w:r>
          </w:p>
        </w:tc>
        <w:tc>
          <w:tcPr>
            <w:tcW w:w="109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28C0DE6B" w14:textId="77777777" w:rsidR="00856E2E" w:rsidRDefault="00492865">
            <w:pPr>
              <w:pStyle w:val="TableParagraph"/>
              <w:spacing w:before="6"/>
              <w:ind w:left="319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769802F1" w14:textId="77777777">
        <w:trPr>
          <w:trHeight w:val="179"/>
        </w:trPr>
        <w:tc>
          <w:tcPr>
            <w:tcW w:w="228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E6E6E6"/>
          </w:tcPr>
          <w:p w14:paraId="415E989F" w14:textId="77777777" w:rsidR="00856E2E" w:rsidRDefault="00492865">
            <w:pPr>
              <w:pStyle w:val="TableParagraph"/>
              <w:spacing w:before="1" w:line="158" w:lineRule="exact"/>
              <w:ind w:left="24"/>
              <w:jc w:val="center"/>
              <w:rPr>
                <w:sz w:val="14"/>
              </w:rPr>
            </w:pPr>
            <w:r>
              <w:rPr>
                <w:sz w:val="14"/>
              </w:rPr>
              <w:t>Izv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6511D6C3" w14:textId="77777777" w:rsidR="00856E2E" w:rsidRDefault="00492865">
            <w:pPr>
              <w:pStyle w:val="TableParagraph"/>
              <w:spacing w:line="160" w:lineRule="exact"/>
              <w:ind w:left="8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7868F038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6CD49E6F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33CEFF89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272E0450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2B6826DD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55A7AFCB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thinThickMediumGap" w:sz="6" w:space="0" w:color="000000"/>
            </w:tcBorders>
            <w:shd w:val="clear" w:color="auto" w:fill="E6E6E6"/>
          </w:tcPr>
          <w:p w14:paraId="1D0FF1D7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7BD7896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AC7BDCE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BC93ADD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1E3FE82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9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02A7B359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2467B4F7" w14:textId="77777777">
        <w:trPr>
          <w:trHeight w:val="318"/>
        </w:trPr>
        <w:tc>
          <w:tcPr>
            <w:tcW w:w="1289" w:type="dxa"/>
            <w:gridSpan w:val="9"/>
            <w:tcBorders>
              <w:top w:val="nil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0B5DECD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C3123A2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430CA6E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ED2A9DC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2CB5D32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9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7EC3462A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3111C8B1" w14:textId="77777777">
        <w:trPr>
          <w:trHeight w:val="400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39963D60" w14:textId="77777777" w:rsidR="00856E2E" w:rsidRDefault="00492865">
            <w:pPr>
              <w:pStyle w:val="TableParagraph"/>
              <w:spacing w:before="4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54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53BD56F4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21BDA8A2" w14:textId="77777777" w:rsidR="00856E2E" w:rsidRDefault="00492865">
            <w:pPr>
              <w:pStyle w:val="TableParagraph"/>
              <w:spacing w:before="4" w:line="190" w:lineRule="atLeas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Naknade građanima i kućanstvima na temelju osiguranja i druge naknade</w:t>
            </w:r>
          </w:p>
        </w:tc>
        <w:tc>
          <w:tcPr>
            <w:tcW w:w="176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03FB081A" w14:textId="77777777" w:rsidR="00856E2E" w:rsidRDefault="00492865">
            <w:pPr>
              <w:pStyle w:val="TableParagraph"/>
              <w:spacing w:before="4"/>
              <w:ind w:right="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30.000,00</w:t>
            </w:r>
          </w:p>
        </w:tc>
        <w:tc>
          <w:tcPr>
            <w:tcW w:w="176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5072783B" w14:textId="77777777" w:rsidR="00856E2E" w:rsidRDefault="00492865">
            <w:pPr>
              <w:pStyle w:val="TableParagraph"/>
              <w:spacing w:before="4"/>
              <w:ind w:right="4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5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527B3E68" w14:textId="77777777" w:rsidR="00856E2E" w:rsidRDefault="00492865">
            <w:pPr>
              <w:pStyle w:val="TableParagraph"/>
              <w:spacing w:before="4"/>
              <w:ind w:right="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30.000,00</w:t>
            </w:r>
          </w:p>
        </w:tc>
        <w:tc>
          <w:tcPr>
            <w:tcW w:w="109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F9F9F9"/>
          </w:tcPr>
          <w:p w14:paraId="5D1606DA" w14:textId="77777777" w:rsidR="00856E2E" w:rsidRDefault="00492865">
            <w:pPr>
              <w:pStyle w:val="TableParagraph"/>
              <w:spacing w:before="4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0F42207A" w14:textId="77777777">
        <w:trPr>
          <w:trHeight w:val="400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24CEC92" w14:textId="77777777" w:rsidR="00856E2E" w:rsidRDefault="00492865">
            <w:pPr>
              <w:pStyle w:val="TableParagraph"/>
              <w:spacing w:before="5"/>
              <w:ind w:left="457"/>
              <w:rPr>
                <w:sz w:val="16"/>
              </w:rPr>
            </w:pPr>
            <w:r>
              <w:rPr>
                <w:sz w:val="16"/>
              </w:rPr>
              <w:t>372</w:t>
            </w:r>
          </w:p>
        </w:tc>
        <w:tc>
          <w:tcPr>
            <w:tcW w:w="54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1C4E58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F64D60" w14:textId="77777777" w:rsidR="00856E2E" w:rsidRDefault="00492865">
            <w:pPr>
              <w:pStyle w:val="TableParagraph"/>
              <w:spacing w:before="5" w:line="190" w:lineRule="atLeast"/>
              <w:ind w:left="42"/>
              <w:rPr>
                <w:sz w:val="16"/>
              </w:rPr>
            </w:pPr>
            <w:r>
              <w:rPr>
                <w:sz w:val="16"/>
              </w:rPr>
              <w:t>Ostale naknade građanima i kućanstvima iz proračuna</w:t>
            </w:r>
          </w:p>
        </w:tc>
        <w:tc>
          <w:tcPr>
            <w:tcW w:w="176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0339B0" w14:textId="77777777" w:rsidR="00856E2E" w:rsidRDefault="00492865">
            <w:pPr>
              <w:pStyle w:val="TableParagraph"/>
              <w:spacing w:before="5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176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C8D84B" w14:textId="77777777" w:rsidR="00856E2E" w:rsidRDefault="00492865">
            <w:pPr>
              <w:pStyle w:val="TableParagraph"/>
              <w:spacing w:before="5"/>
              <w:ind w:right="4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1EC0C2" w14:textId="77777777" w:rsidR="00856E2E" w:rsidRDefault="00492865">
            <w:pPr>
              <w:pStyle w:val="TableParagraph"/>
              <w:spacing w:before="5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109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8D5DB13" w14:textId="77777777" w:rsidR="00856E2E" w:rsidRDefault="00492865">
            <w:pPr>
              <w:pStyle w:val="TableParagraph"/>
              <w:spacing w:before="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0E962F4E" w14:textId="77777777">
        <w:trPr>
          <w:trHeight w:val="198"/>
        </w:trPr>
        <w:tc>
          <w:tcPr>
            <w:tcW w:w="1289" w:type="dxa"/>
            <w:gridSpan w:val="9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76E4A11D" w14:textId="77777777" w:rsidR="00856E2E" w:rsidRDefault="00492865">
            <w:pPr>
              <w:pStyle w:val="TableParagraph"/>
              <w:spacing w:before="6" w:line="173" w:lineRule="exact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 A101004</w:t>
            </w:r>
          </w:p>
        </w:tc>
        <w:tc>
          <w:tcPr>
            <w:tcW w:w="32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C05C99A" w14:textId="77777777" w:rsidR="00856E2E" w:rsidRDefault="00492865">
            <w:pPr>
              <w:pStyle w:val="TableParagraph"/>
              <w:spacing w:before="6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Stipendije</w:t>
            </w:r>
          </w:p>
          <w:p w14:paraId="4513DA5C" w14:textId="77777777" w:rsidR="00856E2E" w:rsidRDefault="00492865">
            <w:pPr>
              <w:pStyle w:val="TableParagraph"/>
              <w:spacing w:before="47"/>
              <w:ind w:left="22"/>
              <w:rPr>
                <w:sz w:val="14"/>
              </w:rPr>
            </w:pPr>
            <w:r>
              <w:rPr>
                <w:sz w:val="14"/>
              </w:rPr>
              <w:t>Funkcija: 1070 Socijalna pomoć stanovništvu koje</w:t>
            </w:r>
          </w:p>
          <w:p w14:paraId="25ACC4DB" w14:textId="77777777" w:rsidR="00856E2E" w:rsidRDefault="00492865">
            <w:pPr>
              <w:pStyle w:val="TableParagraph"/>
              <w:spacing w:before="5" w:line="168" w:lineRule="exact"/>
              <w:ind w:left="22" w:right="212"/>
              <w:rPr>
                <w:sz w:val="14"/>
              </w:rPr>
            </w:pPr>
            <w:r>
              <w:rPr>
                <w:sz w:val="14"/>
              </w:rPr>
              <w:t>nije obuhvaćeno redovnim socijalnim programima</w:t>
            </w:r>
          </w:p>
        </w:tc>
        <w:tc>
          <w:tcPr>
            <w:tcW w:w="176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008B955" w14:textId="77777777" w:rsidR="00856E2E" w:rsidRDefault="00492865">
            <w:pPr>
              <w:pStyle w:val="TableParagraph"/>
              <w:spacing w:before="6"/>
              <w:ind w:left="877"/>
              <w:rPr>
                <w:b/>
                <w:sz w:val="16"/>
              </w:rPr>
            </w:pPr>
            <w:r>
              <w:rPr>
                <w:b/>
                <w:sz w:val="16"/>
              </w:rPr>
              <w:t>21.000,00</w:t>
            </w:r>
          </w:p>
        </w:tc>
        <w:tc>
          <w:tcPr>
            <w:tcW w:w="176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9BADF6D" w14:textId="77777777" w:rsidR="00856E2E" w:rsidRDefault="00492865">
            <w:pPr>
              <w:pStyle w:val="TableParagraph"/>
              <w:spacing w:before="6"/>
              <w:ind w:left="996"/>
              <w:rPr>
                <w:b/>
                <w:sz w:val="16"/>
              </w:rPr>
            </w:pPr>
            <w:r>
              <w:rPr>
                <w:b/>
                <w:sz w:val="16"/>
              </w:rPr>
              <w:t>4.000,00</w:t>
            </w:r>
          </w:p>
        </w:tc>
        <w:tc>
          <w:tcPr>
            <w:tcW w:w="175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11A21A7" w14:textId="77777777" w:rsidR="00856E2E" w:rsidRDefault="00492865">
            <w:pPr>
              <w:pStyle w:val="TableParagraph"/>
              <w:spacing w:before="6"/>
              <w:ind w:left="894"/>
              <w:rPr>
                <w:b/>
                <w:sz w:val="16"/>
              </w:rPr>
            </w:pPr>
            <w:r>
              <w:rPr>
                <w:b/>
                <w:sz w:val="16"/>
              </w:rPr>
              <w:t>25.000,00</w:t>
            </w:r>
          </w:p>
        </w:tc>
        <w:tc>
          <w:tcPr>
            <w:tcW w:w="109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5289E154" w14:textId="77777777" w:rsidR="00856E2E" w:rsidRDefault="00492865">
            <w:pPr>
              <w:pStyle w:val="TableParagraph"/>
              <w:spacing w:before="6"/>
              <w:ind w:left="319"/>
              <w:rPr>
                <w:b/>
                <w:sz w:val="16"/>
              </w:rPr>
            </w:pPr>
            <w:r>
              <w:rPr>
                <w:b/>
                <w:sz w:val="16"/>
              </w:rPr>
              <w:t>119,05%</w:t>
            </w:r>
          </w:p>
        </w:tc>
      </w:tr>
      <w:tr w:rsidR="00856E2E" w14:paraId="05E4AFEC" w14:textId="77777777">
        <w:trPr>
          <w:trHeight w:val="180"/>
        </w:trPr>
        <w:tc>
          <w:tcPr>
            <w:tcW w:w="228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E6E6E6"/>
          </w:tcPr>
          <w:p w14:paraId="32A18A5E" w14:textId="77777777" w:rsidR="00856E2E" w:rsidRDefault="00492865">
            <w:pPr>
              <w:pStyle w:val="TableParagraph"/>
              <w:spacing w:before="1" w:line="160" w:lineRule="exact"/>
              <w:ind w:left="24"/>
              <w:jc w:val="center"/>
              <w:rPr>
                <w:sz w:val="14"/>
              </w:rPr>
            </w:pPr>
            <w:r>
              <w:rPr>
                <w:sz w:val="14"/>
              </w:rPr>
              <w:t>Izv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7A46197A" w14:textId="77777777" w:rsidR="00856E2E" w:rsidRDefault="00492865">
            <w:pPr>
              <w:pStyle w:val="TableParagraph"/>
              <w:spacing w:line="161" w:lineRule="exact"/>
              <w:ind w:left="8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6E4C5BA6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0264D2BD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70F551A2" w14:textId="77777777" w:rsidR="00856E2E" w:rsidRDefault="00492865">
            <w:pPr>
              <w:pStyle w:val="TableParagraph"/>
              <w:spacing w:line="161" w:lineRule="exact"/>
              <w:ind w:right="-72"/>
              <w:jc w:val="right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6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0E499DCE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3937AC3F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2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27D7C082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thinThickMediumGap" w:sz="6" w:space="0" w:color="000000"/>
            </w:tcBorders>
            <w:shd w:val="clear" w:color="auto" w:fill="E6E6E6"/>
          </w:tcPr>
          <w:p w14:paraId="1B0109FB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1E891FE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2356C68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68C8EEB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953D5F8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9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704443A9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7B59D8CD" w14:textId="77777777">
        <w:trPr>
          <w:trHeight w:val="317"/>
        </w:trPr>
        <w:tc>
          <w:tcPr>
            <w:tcW w:w="1289" w:type="dxa"/>
            <w:gridSpan w:val="9"/>
            <w:tcBorders>
              <w:top w:val="nil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13D9839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30591FC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7BE2AC5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57B8036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DF27DBF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9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4ACED1F7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7425C7B3" w14:textId="77777777">
        <w:trPr>
          <w:trHeight w:val="398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40DF3C24" w14:textId="77777777" w:rsidR="00856E2E" w:rsidRDefault="00492865">
            <w:pPr>
              <w:pStyle w:val="TableParagraph"/>
              <w:spacing w:before="6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54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4F12FABB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2629C6FB" w14:textId="77777777" w:rsidR="00856E2E" w:rsidRDefault="00492865">
            <w:pPr>
              <w:pStyle w:val="TableParagraph"/>
              <w:spacing w:before="6" w:line="190" w:lineRule="atLeas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Naknade građanima i kućanstvima na temelju osiguranja i druge naknade</w:t>
            </w:r>
          </w:p>
        </w:tc>
        <w:tc>
          <w:tcPr>
            <w:tcW w:w="176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2BC34601" w14:textId="77777777" w:rsidR="00856E2E" w:rsidRDefault="00492865">
            <w:pPr>
              <w:pStyle w:val="TableParagraph"/>
              <w:spacing w:before="6"/>
              <w:ind w:right="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21.000,00</w:t>
            </w:r>
          </w:p>
        </w:tc>
        <w:tc>
          <w:tcPr>
            <w:tcW w:w="176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7D615E64" w14:textId="77777777" w:rsidR="00856E2E" w:rsidRDefault="00492865">
            <w:pPr>
              <w:pStyle w:val="TableParagraph"/>
              <w:spacing w:before="6"/>
              <w:ind w:right="4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4.000,00</w:t>
            </w:r>
          </w:p>
        </w:tc>
        <w:tc>
          <w:tcPr>
            <w:tcW w:w="175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1B6F0DDA" w14:textId="77777777" w:rsidR="00856E2E" w:rsidRDefault="00492865">
            <w:pPr>
              <w:pStyle w:val="TableParagraph"/>
              <w:spacing w:before="6"/>
              <w:ind w:right="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25.000,00</w:t>
            </w:r>
          </w:p>
        </w:tc>
        <w:tc>
          <w:tcPr>
            <w:tcW w:w="109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F9F9F9"/>
          </w:tcPr>
          <w:p w14:paraId="0E7330DA" w14:textId="77777777" w:rsidR="00856E2E" w:rsidRDefault="00492865">
            <w:pPr>
              <w:pStyle w:val="TableParagraph"/>
              <w:spacing w:before="6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119,05%</w:t>
            </w:r>
          </w:p>
        </w:tc>
      </w:tr>
      <w:tr w:rsidR="00856E2E" w14:paraId="0BE10E6A" w14:textId="77777777">
        <w:trPr>
          <w:trHeight w:val="405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86B1A2E" w14:textId="77777777" w:rsidR="00856E2E" w:rsidRDefault="00492865">
            <w:pPr>
              <w:pStyle w:val="TableParagraph"/>
              <w:spacing w:before="5"/>
              <w:ind w:left="457"/>
              <w:rPr>
                <w:sz w:val="16"/>
              </w:rPr>
            </w:pPr>
            <w:r>
              <w:rPr>
                <w:sz w:val="16"/>
              </w:rPr>
              <w:t>372</w:t>
            </w:r>
          </w:p>
        </w:tc>
        <w:tc>
          <w:tcPr>
            <w:tcW w:w="549" w:type="dxa"/>
            <w:gridSpan w:val="4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FD85629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96E61F9" w14:textId="77777777" w:rsidR="00856E2E" w:rsidRDefault="00492865">
            <w:pPr>
              <w:pStyle w:val="TableParagraph"/>
              <w:spacing w:before="5" w:line="190" w:lineRule="atLeast"/>
              <w:ind w:left="42"/>
              <w:rPr>
                <w:sz w:val="16"/>
              </w:rPr>
            </w:pPr>
            <w:r>
              <w:rPr>
                <w:sz w:val="16"/>
              </w:rPr>
              <w:t>Ostale naknade građanima i kućanstvima iz proračuna</w:t>
            </w:r>
          </w:p>
        </w:tc>
        <w:tc>
          <w:tcPr>
            <w:tcW w:w="176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AB169B1" w14:textId="77777777" w:rsidR="00856E2E" w:rsidRDefault="00492865">
            <w:pPr>
              <w:pStyle w:val="TableParagraph"/>
              <w:spacing w:before="5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21.000,00</w:t>
            </w:r>
          </w:p>
        </w:tc>
        <w:tc>
          <w:tcPr>
            <w:tcW w:w="176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3309C26" w14:textId="77777777" w:rsidR="00856E2E" w:rsidRDefault="00492865">
            <w:pPr>
              <w:pStyle w:val="TableParagraph"/>
              <w:spacing w:before="5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  <w:tc>
          <w:tcPr>
            <w:tcW w:w="175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AE30032" w14:textId="77777777" w:rsidR="00856E2E" w:rsidRDefault="00492865">
            <w:pPr>
              <w:pStyle w:val="TableParagraph"/>
              <w:spacing w:before="5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25.000,00</w:t>
            </w:r>
          </w:p>
        </w:tc>
        <w:tc>
          <w:tcPr>
            <w:tcW w:w="109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18B6650" w14:textId="77777777" w:rsidR="00856E2E" w:rsidRDefault="00492865">
            <w:pPr>
              <w:pStyle w:val="TableParagraph"/>
              <w:spacing w:before="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119,05%</w:t>
            </w:r>
          </w:p>
        </w:tc>
      </w:tr>
      <w:tr w:rsidR="00856E2E" w14:paraId="39059A9F" w14:textId="77777777">
        <w:trPr>
          <w:trHeight w:val="508"/>
        </w:trPr>
        <w:tc>
          <w:tcPr>
            <w:tcW w:w="1289" w:type="dxa"/>
            <w:gridSpan w:val="9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DCDCDC"/>
          </w:tcPr>
          <w:p w14:paraId="53F2BC04" w14:textId="77777777" w:rsidR="00856E2E" w:rsidRDefault="00492865">
            <w:pPr>
              <w:pStyle w:val="TableParagraph"/>
              <w:spacing w:before="9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2223D88C" w14:textId="77777777" w:rsidR="00856E2E" w:rsidRDefault="00492865">
            <w:pPr>
              <w:pStyle w:val="TableParagraph"/>
              <w:spacing w:before="35"/>
              <w:ind w:left="711"/>
              <w:rPr>
                <w:b/>
                <w:sz w:val="16"/>
              </w:rPr>
            </w:pPr>
            <w:r>
              <w:rPr>
                <w:b/>
                <w:sz w:val="16"/>
              </w:rPr>
              <w:t>1011</w:t>
            </w:r>
          </w:p>
        </w:tc>
        <w:tc>
          <w:tcPr>
            <w:tcW w:w="32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CDCDC"/>
          </w:tcPr>
          <w:p w14:paraId="54372656" w14:textId="77777777" w:rsidR="00856E2E" w:rsidRDefault="00492865">
            <w:pPr>
              <w:pStyle w:val="TableParagraph"/>
              <w:spacing w:before="20" w:line="240" w:lineRule="exact"/>
              <w:ind w:left="42" w:right="657"/>
              <w:rPr>
                <w:b/>
                <w:sz w:val="20"/>
              </w:rPr>
            </w:pPr>
            <w:r>
              <w:rPr>
                <w:b/>
                <w:sz w:val="20"/>
              </w:rPr>
              <w:t>Program socijalne skrbi i novčanih pomoći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CDCDC"/>
          </w:tcPr>
          <w:p w14:paraId="62C682EA" w14:textId="77777777" w:rsidR="00856E2E" w:rsidRDefault="00492865">
            <w:pPr>
              <w:pStyle w:val="TableParagraph"/>
              <w:spacing w:before="11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226.500,00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CDCDC"/>
          </w:tcPr>
          <w:p w14:paraId="74992465" w14:textId="77777777" w:rsidR="00856E2E" w:rsidRDefault="00492865">
            <w:pPr>
              <w:pStyle w:val="TableParagraph"/>
              <w:spacing w:before="11"/>
              <w:ind w:right="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6.000,00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CDCDC"/>
          </w:tcPr>
          <w:p w14:paraId="32162B48" w14:textId="77777777" w:rsidR="00856E2E" w:rsidRDefault="00492865">
            <w:pPr>
              <w:pStyle w:val="TableParagraph"/>
              <w:spacing w:before="11"/>
              <w:ind w:right="2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232.500,00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DCDCDC"/>
          </w:tcPr>
          <w:p w14:paraId="178734E9" w14:textId="77777777" w:rsidR="00856E2E" w:rsidRDefault="00492865">
            <w:pPr>
              <w:pStyle w:val="TableParagraph"/>
              <w:spacing w:before="11"/>
              <w:ind w:right="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102,65%</w:t>
            </w:r>
          </w:p>
        </w:tc>
      </w:tr>
      <w:tr w:rsidR="00856E2E" w14:paraId="2E687546" w14:textId="77777777">
        <w:trPr>
          <w:trHeight w:val="201"/>
        </w:trPr>
        <w:tc>
          <w:tcPr>
            <w:tcW w:w="1289" w:type="dxa"/>
            <w:gridSpan w:val="9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2709A6A5" w14:textId="77777777" w:rsidR="00856E2E" w:rsidRDefault="00492865">
            <w:pPr>
              <w:pStyle w:val="TableParagraph"/>
              <w:spacing w:before="10" w:line="171" w:lineRule="exact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 A101101</w:t>
            </w:r>
          </w:p>
        </w:tc>
        <w:tc>
          <w:tcPr>
            <w:tcW w:w="3214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84ADC76" w14:textId="77777777" w:rsidR="00856E2E" w:rsidRDefault="00492865">
            <w:pPr>
              <w:pStyle w:val="TableParagraph"/>
              <w:spacing w:before="10"/>
              <w:ind w:left="30"/>
              <w:rPr>
                <w:b/>
                <w:sz w:val="16"/>
              </w:rPr>
            </w:pPr>
            <w:r>
              <w:rPr>
                <w:b/>
                <w:sz w:val="16"/>
              </w:rPr>
              <w:t>Pomoć u novcu i naravi pojedincima i obiteljima</w:t>
            </w:r>
          </w:p>
          <w:p w14:paraId="2AF87083" w14:textId="77777777" w:rsidR="00856E2E" w:rsidRDefault="00492865">
            <w:pPr>
              <w:pStyle w:val="TableParagraph"/>
              <w:spacing w:before="44"/>
              <w:ind w:left="30" w:right="85"/>
              <w:rPr>
                <w:sz w:val="14"/>
              </w:rPr>
            </w:pPr>
            <w:r>
              <w:rPr>
                <w:sz w:val="14"/>
              </w:rPr>
              <w:t>Funkcija: 1070 Socijalna pomoć stanovništvu koje nije obuhvaćeno redovnim socijalnim</w:t>
            </w:r>
          </w:p>
          <w:p w14:paraId="18011CAC" w14:textId="77777777" w:rsidR="00856E2E" w:rsidRDefault="00492865">
            <w:pPr>
              <w:pStyle w:val="TableParagraph"/>
              <w:spacing w:line="153" w:lineRule="exact"/>
              <w:ind w:left="30"/>
              <w:rPr>
                <w:sz w:val="14"/>
              </w:rPr>
            </w:pPr>
            <w:r>
              <w:rPr>
                <w:sz w:val="14"/>
              </w:rPr>
              <w:t>programima</w:t>
            </w:r>
          </w:p>
        </w:tc>
        <w:tc>
          <w:tcPr>
            <w:tcW w:w="1768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DB5A61B" w14:textId="77777777" w:rsidR="00856E2E" w:rsidRDefault="00492865">
            <w:pPr>
              <w:pStyle w:val="TableParagraph"/>
              <w:spacing w:before="10"/>
              <w:ind w:left="774"/>
              <w:rPr>
                <w:b/>
                <w:sz w:val="16"/>
              </w:rPr>
            </w:pPr>
            <w:r>
              <w:rPr>
                <w:b/>
                <w:sz w:val="16"/>
              </w:rPr>
              <w:t>112.000,00</w:t>
            </w:r>
          </w:p>
        </w:tc>
        <w:tc>
          <w:tcPr>
            <w:tcW w:w="1768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CB25FC8" w14:textId="77777777" w:rsidR="00856E2E" w:rsidRDefault="00492865">
            <w:pPr>
              <w:pStyle w:val="TableParagraph"/>
              <w:spacing w:before="10"/>
              <w:ind w:right="4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58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2114CCE" w14:textId="77777777" w:rsidR="00856E2E" w:rsidRDefault="00492865">
            <w:pPr>
              <w:pStyle w:val="TableParagraph"/>
              <w:spacing w:before="10"/>
              <w:ind w:left="790"/>
              <w:rPr>
                <w:b/>
                <w:sz w:val="16"/>
              </w:rPr>
            </w:pPr>
            <w:r>
              <w:rPr>
                <w:b/>
                <w:sz w:val="16"/>
              </w:rPr>
              <w:t>112.000,00</w:t>
            </w:r>
          </w:p>
        </w:tc>
        <w:tc>
          <w:tcPr>
            <w:tcW w:w="1093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0CBC49D0" w14:textId="77777777" w:rsidR="00856E2E" w:rsidRDefault="00492865">
            <w:pPr>
              <w:pStyle w:val="TableParagraph"/>
              <w:spacing w:before="10"/>
              <w:ind w:left="319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07AFA28B" w14:textId="77777777">
        <w:trPr>
          <w:trHeight w:val="181"/>
        </w:trPr>
        <w:tc>
          <w:tcPr>
            <w:tcW w:w="228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E6E6E6"/>
          </w:tcPr>
          <w:p w14:paraId="7867C78E" w14:textId="77777777" w:rsidR="00856E2E" w:rsidRDefault="00492865">
            <w:pPr>
              <w:pStyle w:val="TableParagraph"/>
              <w:spacing w:before="2" w:line="159" w:lineRule="exact"/>
              <w:ind w:left="24"/>
              <w:jc w:val="center"/>
              <w:rPr>
                <w:sz w:val="14"/>
              </w:rPr>
            </w:pPr>
            <w:r>
              <w:rPr>
                <w:sz w:val="14"/>
              </w:rPr>
              <w:t>Izv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405F9D94" w14:textId="77777777" w:rsidR="00856E2E" w:rsidRDefault="00492865">
            <w:pPr>
              <w:pStyle w:val="TableParagraph"/>
              <w:spacing w:line="162" w:lineRule="exact"/>
              <w:ind w:left="8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2F2D0E82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6E925F99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006A70A4" w14:textId="77777777" w:rsidR="00856E2E" w:rsidRDefault="00492865">
            <w:pPr>
              <w:pStyle w:val="TableParagraph"/>
              <w:spacing w:line="162" w:lineRule="exact"/>
              <w:ind w:right="-72"/>
              <w:jc w:val="right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6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0E6FE107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75188BC7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2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49B74C83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thinThickMediumGap" w:sz="6" w:space="0" w:color="000000"/>
            </w:tcBorders>
            <w:shd w:val="clear" w:color="auto" w:fill="E6E6E6"/>
          </w:tcPr>
          <w:p w14:paraId="17FF1F86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1691AAB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830D46F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45276A5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A9E8D5B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9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4FA1A7CF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65667483" w14:textId="77777777">
        <w:trPr>
          <w:trHeight w:val="507"/>
        </w:trPr>
        <w:tc>
          <w:tcPr>
            <w:tcW w:w="1289" w:type="dxa"/>
            <w:gridSpan w:val="9"/>
            <w:tcBorders>
              <w:top w:val="nil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7FB6903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2F892FA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52B301A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4E12087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BA9A5AC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9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76458E06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489E1067" w14:textId="77777777">
        <w:trPr>
          <w:trHeight w:val="398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2690BB01" w14:textId="77777777" w:rsidR="00856E2E" w:rsidRDefault="00492865">
            <w:pPr>
              <w:pStyle w:val="TableParagraph"/>
              <w:spacing w:before="5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54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1962E10B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01602802" w14:textId="77777777" w:rsidR="00856E2E" w:rsidRDefault="00492865">
            <w:pPr>
              <w:pStyle w:val="TableParagraph"/>
              <w:spacing w:before="5" w:line="190" w:lineRule="atLeas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Naknade građanima i kućanstvima na temelju osiguranja i druge naknade</w:t>
            </w:r>
          </w:p>
        </w:tc>
        <w:tc>
          <w:tcPr>
            <w:tcW w:w="176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60EB935D" w14:textId="77777777" w:rsidR="00856E2E" w:rsidRDefault="00492865">
            <w:pPr>
              <w:pStyle w:val="TableParagraph"/>
              <w:spacing w:before="5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112.000,00</w:t>
            </w:r>
          </w:p>
        </w:tc>
        <w:tc>
          <w:tcPr>
            <w:tcW w:w="176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4881514B" w14:textId="77777777" w:rsidR="00856E2E" w:rsidRDefault="00492865">
            <w:pPr>
              <w:pStyle w:val="TableParagraph"/>
              <w:spacing w:before="5"/>
              <w:ind w:right="4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5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24188EE0" w14:textId="77777777" w:rsidR="00856E2E" w:rsidRDefault="00492865">
            <w:pPr>
              <w:pStyle w:val="TableParagraph"/>
              <w:spacing w:before="5"/>
              <w:ind w:right="3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112.000,00</w:t>
            </w:r>
          </w:p>
        </w:tc>
        <w:tc>
          <w:tcPr>
            <w:tcW w:w="109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F9F9F9"/>
          </w:tcPr>
          <w:p w14:paraId="5D2DFF0A" w14:textId="77777777" w:rsidR="00856E2E" w:rsidRDefault="00492865">
            <w:pPr>
              <w:pStyle w:val="TableParagraph"/>
              <w:spacing w:before="5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6E23E9CC" w14:textId="77777777">
        <w:trPr>
          <w:trHeight w:val="400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2E81D3A" w14:textId="77777777" w:rsidR="00856E2E" w:rsidRDefault="00492865">
            <w:pPr>
              <w:pStyle w:val="TableParagraph"/>
              <w:spacing w:before="5"/>
              <w:ind w:left="457"/>
              <w:rPr>
                <w:sz w:val="16"/>
              </w:rPr>
            </w:pPr>
            <w:r>
              <w:rPr>
                <w:sz w:val="16"/>
              </w:rPr>
              <w:t>372</w:t>
            </w:r>
          </w:p>
        </w:tc>
        <w:tc>
          <w:tcPr>
            <w:tcW w:w="54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B623CB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8807F9" w14:textId="77777777" w:rsidR="00856E2E" w:rsidRDefault="00492865">
            <w:pPr>
              <w:pStyle w:val="TableParagraph"/>
              <w:spacing w:before="5" w:line="190" w:lineRule="atLeast"/>
              <w:ind w:left="42"/>
              <w:rPr>
                <w:sz w:val="16"/>
              </w:rPr>
            </w:pPr>
            <w:r>
              <w:rPr>
                <w:sz w:val="16"/>
              </w:rPr>
              <w:t>Ostale naknade građanima i kućanstvima iz proračuna</w:t>
            </w:r>
          </w:p>
        </w:tc>
        <w:tc>
          <w:tcPr>
            <w:tcW w:w="176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A6C483" w14:textId="77777777" w:rsidR="00856E2E" w:rsidRDefault="00492865">
            <w:pPr>
              <w:pStyle w:val="TableParagraph"/>
              <w:spacing w:before="5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112.000,00</w:t>
            </w:r>
          </w:p>
        </w:tc>
        <w:tc>
          <w:tcPr>
            <w:tcW w:w="176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CD7C08" w14:textId="77777777" w:rsidR="00856E2E" w:rsidRDefault="00492865">
            <w:pPr>
              <w:pStyle w:val="TableParagraph"/>
              <w:spacing w:before="5"/>
              <w:ind w:right="4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1BF95B" w14:textId="77777777" w:rsidR="00856E2E" w:rsidRDefault="00492865">
            <w:pPr>
              <w:pStyle w:val="TableParagraph"/>
              <w:spacing w:before="5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112.000,00</w:t>
            </w:r>
          </w:p>
        </w:tc>
        <w:tc>
          <w:tcPr>
            <w:tcW w:w="109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239CAC0" w14:textId="77777777" w:rsidR="00856E2E" w:rsidRDefault="00492865">
            <w:pPr>
              <w:pStyle w:val="TableParagraph"/>
              <w:spacing w:before="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34548EB8" w14:textId="77777777">
        <w:trPr>
          <w:trHeight w:val="198"/>
        </w:trPr>
        <w:tc>
          <w:tcPr>
            <w:tcW w:w="1289" w:type="dxa"/>
            <w:gridSpan w:val="9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72CD2896" w14:textId="77777777" w:rsidR="00856E2E" w:rsidRDefault="00492865">
            <w:pPr>
              <w:pStyle w:val="TableParagraph"/>
              <w:spacing w:before="5" w:line="173" w:lineRule="exact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 A101102</w:t>
            </w:r>
          </w:p>
        </w:tc>
        <w:tc>
          <w:tcPr>
            <w:tcW w:w="32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39AF342" w14:textId="77777777" w:rsidR="00856E2E" w:rsidRDefault="00492865">
            <w:pPr>
              <w:pStyle w:val="TableParagraph"/>
              <w:spacing w:before="5"/>
              <w:ind w:left="22" w:right="212"/>
              <w:rPr>
                <w:b/>
                <w:sz w:val="16"/>
              </w:rPr>
            </w:pPr>
            <w:r>
              <w:rPr>
                <w:b/>
                <w:sz w:val="16"/>
              </w:rPr>
              <w:t>Humanitarna skrb kroz udruge građana</w:t>
            </w:r>
          </w:p>
          <w:p w14:paraId="2A73130E" w14:textId="77777777" w:rsidR="00856E2E" w:rsidRDefault="00492865">
            <w:pPr>
              <w:pStyle w:val="TableParagraph"/>
              <w:spacing w:before="44" w:line="157" w:lineRule="exact"/>
              <w:ind w:left="22"/>
              <w:rPr>
                <w:sz w:val="14"/>
              </w:rPr>
            </w:pPr>
            <w:r>
              <w:rPr>
                <w:sz w:val="14"/>
              </w:rPr>
              <w:t>Funkcija: 1012 Invaliditet</w:t>
            </w:r>
          </w:p>
        </w:tc>
        <w:tc>
          <w:tcPr>
            <w:tcW w:w="176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BAEBF07" w14:textId="77777777" w:rsidR="00856E2E" w:rsidRDefault="00492865">
            <w:pPr>
              <w:pStyle w:val="TableParagraph"/>
              <w:spacing w:before="5"/>
              <w:ind w:left="877"/>
              <w:rPr>
                <w:b/>
                <w:sz w:val="16"/>
              </w:rPr>
            </w:pPr>
            <w:r>
              <w:rPr>
                <w:b/>
                <w:sz w:val="16"/>
              </w:rPr>
              <w:t>23.000,00</w:t>
            </w:r>
          </w:p>
        </w:tc>
        <w:tc>
          <w:tcPr>
            <w:tcW w:w="176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9E33933" w14:textId="77777777" w:rsidR="00856E2E" w:rsidRDefault="00492865">
            <w:pPr>
              <w:pStyle w:val="TableParagraph"/>
              <w:spacing w:before="5"/>
              <w:ind w:right="4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5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D162235" w14:textId="77777777" w:rsidR="00856E2E" w:rsidRDefault="00492865">
            <w:pPr>
              <w:pStyle w:val="TableParagraph"/>
              <w:spacing w:before="5"/>
              <w:ind w:left="894"/>
              <w:rPr>
                <w:b/>
                <w:sz w:val="16"/>
              </w:rPr>
            </w:pPr>
            <w:r>
              <w:rPr>
                <w:b/>
                <w:sz w:val="16"/>
              </w:rPr>
              <w:t>23.000,00</w:t>
            </w:r>
          </w:p>
        </w:tc>
        <w:tc>
          <w:tcPr>
            <w:tcW w:w="109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152B2C70" w14:textId="77777777" w:rsidR="00856E2E" w:rsidRDefault="00492865">
            <w:pPr>
              <w:pStyle w:val="TableParagraph"/>
              <w:spacing w:before="5"/>
              <w:ind w:left="319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4F2AE47A" w14:textId="77777777">
        <w:trPr>
          <w:trHeight w:val="179"/>
        </w:trPr>
        <w:tc>
          <w:tcPr>
            <w:tcW w:w="228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E6E6E6"/>
          </w:tcPr>
          <w:p w14:paraId="2AF3EE01" w14:textId="77777777" w:rsidR="00856E2E" w:rsidRDefault="00492865">
            <w:pPr>
              <w:pStyle w:val="TableParagraph"/>
              <w:spacing w:line="159" w:lineRule="exact"/>
              <w:ind w:left="24"/>
              <w:jc w:val="center"/>
              <w:rPr>
                <w:sz w:val="14"/>
              </w:rPr>
            </w:pPr>
            <w:r>
              <w:rPr>
                <w:sz w:val="14"/>
              </w:rPr>
              <w:t>Izv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6AFE68F0" w14:textId="77777777" w:rsidR="00856E2E" w:rsidRDefault="00492865">
            <w:pPr>
              <w:pStyle w:val="TableParagraph"/>
              <w:spacing w:line="160" w:lineRule="exact"/>
              <w:ind w:left="8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3D0CB174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2B008922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4E999699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75333CBA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49ADA0E8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2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2502CF81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thinThickMediumGap" w:sz="6" w:space="0" w:color="000000"/>
            </w:tcBorders>
            <w:shd w:val="clear" w:color="auto" w:fill="E6E6E6"/>
          </w:tcPr>
          <w:p w14:paraId="77DF5EED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F49ACD9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878D952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F360C7C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789C7E3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9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0BC63D50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42F8B2CC" w14:textId="77777777">
        <w:trPr>
          <w:trHeight w:val="173"/>
        </w:trPr>
        <w:tc>
          <w:tcPr>
            <w:tcW w:w="1289" w:type="dxa"/>
            <w:gridSpan w:val="9"/>
            <w:tcBorders>
              <w:top w:val="nil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B8C01EC" w14:textId="77777777" w:rsidR="00856E2E" w:rsidRDefault="00856E2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532A044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23B08E7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DD1423D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FE6DA1B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9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664A1446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07557F57" w14:textId="77777777">
        <w:trPr>
          <w:trHeight w:val="398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59F00F21" w14:textId="77777777" w:rsidR="00856E2E" w:rsidRDefault="00492865">
            <w:pPr>
              <w:pStyle w:val="TableParagraph"/>
              <w:spacing w:before="4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54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698148B7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1FCF8B9E" w14:textId="77777777" w:rsidR="00856E2E" w:rsidRDefault="00492865">
            <w:pPr>
              <w:pStyle w:val="TableParagraph"/>
              <w:spacing w:before="4" w:line="190" w:lineRule="atLeas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Naknade građanima i kućanstvima na temelju osiguranja i druge naknade</w:t>
            </w:r>
          </w:p>
        </w:tc>
        <w:tc>
          <w:tcPr>
            <w:tcW w:w="176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782BFEE4" w14:textId="77777777" w:rsidR="00856E2E" w:rsidRDefault="00492865">
            <w:pPr>
              <w:pStyle w:val="TableParagraph"/>
              <w:spacing w:before="4"/>
              <w:ind w:right="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76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4ADE7081" w14:textId="77777777" w:rsidR="00856E2E" w:rsidRDefault="00492865">
            <w:pPr>
              <w:pStyle w:val="TableParagraph"/>
              <w:spacing w:before="4"/>
              <w:ind w:right="4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5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528EF27C" w14:textId="77777777" w:rsidR="00856E2E" w:rsidRDefault="00492865">
            <w:pPr>
              <w:pStyle w:val="TableParagraph"/>
              <w:spacing w:before="4"/>
              <w:ind w:right="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09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F9F9F9"/>
          </w:tcPr>
          <w:p w14:paraId="50F94EEB" w14:textId="77777777" w:rsidR="00856E2E" w:rsidRDefault="00492865">
            <w:pPr>
              <w:pStyle w:val="TableParagraph"/>
              <w:spacing w:before="4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79742B98" w14:textId="77777777">
        <w:trPr>
          <w:trHeight w:val="402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602EAA5" w14:textId="77777777" w:rsidR="00856E2E" w:rsidRDefault="00492865">
            <w:pPr>
              <w:pStyle w:val="TableParagraph"/>
              <w:spacing w:before="5"/>
              <w:ind w:left="457"/>
              <w:rPr>
                <w:sz w:val="16"/>
              </w:rPr>
            </w:pPr>
            <w:r>
              <w:rPr>
                <w:sz w:val="16"/>
              </w:rPr>
              <w:t>372</w:t>
            </w:r>
          </w:p>
        </w:tc>
        <w:tc>
          <w:tcPr>
            <w:tcW w:w="54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F0A510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F95105" w14:textId="77777777" w:rsidR="00856E2E" w:rsidRDefault="00492865">
            <w:pPr>
              <w:pStyle w:val="TableParagraph"/>
              <w:spacing w:before="5" w:line="190" w:lineRule="atLeast"/>
              <w:ind w:left="42"/>
              <w:rPr>
                <w:sz w:val="16"/>
              </w:rPr>
            </w:pPr>
            <w:r>
              <w:rPr>
                <w:sz w:val="16"/>
              </w:rPr>
              <w:t>Ostale naknade građanima i kućanstvima iz proračuna</w:t>
            </w:r>
          </w:p>
        </w:tc>
        <w:tc>
          <w:tcPr>
            <w:tcW w:w="176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A61078" w14:textId="77777777" w:rsidR="00856E2E" w:rsidRDefault="00492865">
            <w:pPr>
              <w:pStyle w:val="TableParagraph"/>
              <w:spacing w:before="5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76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D2BBE9" w14:textId="77777777" w:rsidR="00856E2E" w:rsidRDefault="00492865">
            <w:pPr>
              <w:pStyle w:val="TableParagraph"/>
              <w:spacing w:before="5"/>
              <w:ind w:right="4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7FBE33" w14:textId="77777777" w:rsidR="00856E2E" w:rsidRDefault="00492865">
            <w:pPr>
              <w:pStyle w:val="TableParagraph"/>
              <w:spacing w:before="5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09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CB07B39" w14:textId="77777777" w:rsidR="00856E2E" w:rsidRDefault="00492865">
            <w:pPr>
              <w:pStyle w:val="TableParagraph"/>
              <w:spacing w:before="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56CD2F01" w14:textId="77777777">
        <w:trPr>
          <w:trHeight w:val="255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78B96A04" w14:textId="77777777" w:rsidR="00856E2E" w:rsidRDefault="00492865">
            <w:pPr>
              <w:pStyle w:val="TableParagraph"/>
              <w:spacing w:before="5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4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7C2508C5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33CE6E5F" w14:textId="77777777" w:rsidR="00856E2E" w:rsidRDefault="00492865">
            <w:pPr>
              <w:pStyle w:val="TableParagraph"/>
              <w:spacing w:before="5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Ostali rashodi</w:t>
            </w:r>
          </w:p>
        </w:tc>
        <w:tc>
          <w:tcPr>
            <w:tcW w:w="176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116CEF48" w14:textId="77777777" w:rsidR="00856E2E" w:rsidRDefault="00492865">
            <w:pPr>
              <w:pStyle w:val="TableParagraph"/>
              <w:spacing w:before="5"/>
              <w:ind w:right="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3.000,00</w:t>
            </w:r>
          </w:p>
        </w:tc>
        <w:tc>
          <w:tcPr>
            <w:tcW w:w="176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1B245C8C" w14:textId="77777777" w:rsidR="00856E2E" w:rsidRDefault="00492865">
            <w:pPr>
              <w:pStyle w:val="TableParagraph"/>
              <w:spacing w:before="5"/>
              <w:ind w:right="4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5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5CFF33F6" w14:textId="77777777" w:rsidR="00856E2E" w:rsidRDefault="00492865">
            <w:pPr>
              <w:pStyle w:val="TableParagraph"/>
              <w:spacing w:before="5"/>
              <w:ind w:right="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3.000,00</w:t>
            </w:r>
          </w:p>
        </w:tc>
        <w:tc>
          <w:tcPr>
            <w:tcW w:w="109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F9F9F9"/>
          </w:tcPr>
          <w:p w14:paraId="45793AAF" w14:textId="77777777" w:rsidR="00856E2E" w:rsidRDefault="00492865">
            <w:pPr>
              <w:pStyle w:val="TableParagraph"/>
              <w:spacing w:before="5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22F08215" w14:textId="77777777">
        <w:trPr>
          <w:trHeight w:val="259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89114A1" w14:textId="77777777" w:rsidR="00856E2E" w:rsidRDefault="00492865">
            <w:pPr>
              <w:pStyle w:val="TableParagraph"/>
              <w:spacing w:before="6"/>
              <w:ind w:left="457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54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D1211C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EFE0A0" w14:textId="77777777" w:rsidR="00856E2E" w:rsidRDefault="00492865">
            <w:pPr>
              <w:pStyle w:val="TableParagraph"/>
              <w:spacing w:before="6"/>
              <w:ind w:left="42"/>
              <w:rPr>
                <w:sz w:val="16"/>
              </w:rPr>
            </w:pPr>
            <w:r>
              <w:rPr>
                <w:sz w:val="16"/>
              </w:rPr>
              <w:t>Tekuće donacije</w:t>
            </w:r>
          </w:p>
        </w:tc>
        <w:tc>
          <w:tcPr>
            <w:tcW w:w="176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892F78" w14:textId="77777777" w:rsidR="00856E2E" w:rsidRDefault="00492865">
            <w:pPr>
              <w:pStyle w:val="TableParagraph"/>
              <w:spacing w:before="6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76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EEE429" w14:textId="77777777" w:rsidR="00856E2E" w:rsidRDefault="00492865">
            <w:pPr>
              <w:pStyle w:val="TableParagraph"/>
              <w:spacing w:before="6"/>
              <w:ind w:right="4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B3E35E" w14:textId="77777777" w:rsidR="00856E2E" w:rsidRDefault="00492865">
            <w:pPr>
              <w:pStyle w:val="TableParagraph"/>
              <w:spacing w:before="6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09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E266B54" w14:textId="77777777" w:rsidR="00856E2E" w:rsidRDefault="00492865">
            <w:pPr>
              <w:pStyle w:val="TableParagraph"/>
              <w:spacing w:before="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6A75AA79" w14:textId="77777777">
        <w:trPr>
          <w:trHeight w:val="198"/>
        </w:trPr>
        <w:tc>
          <w:tcPr>
            <w:tcW w:w="1289" w:type="dxa"/>
            <w:gridSpan w:val="9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7FBB302C" w14:textId="77777777" w:rsidR="00856E2E" w:rsidRDefault="00492865">
            <w:pPr>
              <w:pStyle w:val="TableParagraph"/>
              <w:spacing w:before="6" w:line="172" w:lineRule="exact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 A101104</w:t>
            </w:r>
          </w:p>
        </w:tc>
        <w:tc>
          <w:tcPr>
            <w:tcW w:w="32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B34124D" w14:textId="77777777" w:rsidR="00856E2E" w:rsidRDefault="00492865">
            <w:pPr>
              <w:pStyle w:val="TableParagraph"/>
              <w:spacing w:before="6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Darivanje djece</w:t>
            </w:r>
          </w:p>
          <w:p w14:paraId="27AEF9CD" w14:textId="77777777" w:rsidR="00856E2E" w:rsidRDefault="00492865">
            <w:pPr>
              <w:pStyle w:val="TableParagraph"/>
              <w:spacing w:before="48"/>
              <w:ind w:left="22"/>
              <w:rPr>
                <w:sz w:val="14"/>
              </w:rPr>
            </w:pPr>
            <w:r>
              <w:rPr>
                <w:sz w:val="14"/>
              </w:rPr>
              <w:t>Funkcija: 1070 Socijalna pomoć stanovništvu koje</w:t>
            </w:r>
          </w:p>
          <w:p w14:paraId="7EB2018A" w14:textId="77777777" w:rsidR="00856E2E" w:rsidRDefault="00492865">
            <w:pPr>
              <w:pStyle w:val="TableParagraph"/>
              <w:spacing w:before="5" w:line="168" w:lineRule="exact"/>
              <w:ind w:left="22" w:right="212"/>
              <w:rPr>
                <w:sz w:val="14"/>
              </w:rPr>
            </w:pPr>
            <w:r>
              <w:rPr>
                <w:sz w:val="14"/>
              </w:rPr>
              <w:t>nije obuhvaćeno redovnim socijalnim programima</w:t>
            </w:r>
          </w:p>
        </w:tc>
        <w:tc>
          <w:tcPr>
            <w:tcW w:w="176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DF203B2" w14:textId="77777777" w:rsidR="00856E2E" w:rsidRDefault="00492865">
            <w:pPr>
              <w:pStyle w:val="TableParagraph"/>
              <w:spacing w:before="6"/>
              <w:ind w:left="877"/>
              <w:rPr>
                <w:b/>
                <w:sz w:val="16"/>
              </w:rPr>
            </w:pPr>
            <w:r>
              <w:rPr>
                <w:b/>
                <w:sz w:val="16"/>
              </w:rPr>
              <w:t>15.000,00</w:t>
            </w:r>
          </w:p>
        </w:tc>
        <w:tc>
          <w:tcPr>
            <w:tcW w:w="176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884812F" w14:textId="77777777" w:rsidR="00856E2E" w:rsidRDefault="00492865">
            <w:pPr>
              <w:pStyle w:val="TableParagraph"/>
              <w:spacing w:before="6"/>
              <w:ind w:left="926"/>
              <w:rPr>
                <w:b/>
                <w:sz w:val="16"/>
              </w:rPr>
            </w:pPr>
            <w:r>
              <w:rPr>
                <w:b/>
                <w:sz w:val="16"/>
              </w:rPr>
              <w:t>-4.000,00</w:t>
            </w:r>
          </w:p>
        </w:tc>
        <w:tc>
          <w:tcPr>
            <w:tcW w:w="175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E5CA06C" w14:textId="77777777" w:rsidR="00856E2E" w:rsidRDefault="00492865">
            <w:pPr>
              <w:pStyle w:val="TableParagraph"/>
              <w:spacing w:before="6"/>
              <w:ind w:left="894"/>
              <w:rPr>
                <w:b/>
                <w:sz w:val="16"/>
              </w:rPr>
            </w:pPr>
            <w:r>
              <w:rPr>
                <w:b/>
                <w:sz w:val="16"/>
              </w:rPr>
              <w:t>11.000,00</w:t>
            </w:r>
          </w:p>
        </w:tc>
        <w:tc>
          <w:tcPr>
            <w:tcW w:w="109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3283197D" w14:textId="77777777" w:rsidR="00856E2E" w:rsidRDefault="00492865">
            <w:pPr>
              <w:pStyle w:val="TableParagraph"/>
              <w:spacing w:before="6"/>
              <w:ind w:left="422"/>
              <w:rPr>
                <w:b/>
                <w:sz w:val="16"/>
              </w:rPr>
            </w:pPr>
            <w:r>
              <w:rPr>
                <w:b/>
                <w:sz w:val="16"/>
              </w:rPr>
              <w:t>73,33%</w:t>
            </w:r>
          </w:p>
        </w:tc>
      </w:tr>
      <w:tr w:rsidR="00856E2E" w14:paraId="48BFFE90" w14:textId="77777777">
        <w:trPr>
          <w:trHeight w:val="180"/>
        </w:trPr>
        <w:tc>
          <w:tcPr>
            <w:tcW w:w="228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E6E6E6"/>
          </w:tcPr>
          <w:p w14:paraId="3F19CA89" w14:textId="77777777" w:rsidR="00856E2E" w:rsidRDefault="00492865">
            <w:pPr>
              <w:pStyle w:val="TableParagraph"/>
              <w:spacing w:before="1" w:line="159" w:lineRule="exact"/>
              <w:ind w:left="24"/>
              <w:jc w:val="center"/>
              <w:rPr>
                <w:sz w:val="14"/>
              </w:rPr>
            </w:pPr>
            <w:r>
              <w:rPr>
                <w:sz w:val="14"/>
              </w:rPr>
              <w:t>Izv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5B7BB6CB" w14:textId="77777777" w:rsidR="00856E2E" w:rsidRDefault="00492865">
            <w:pPr>
              <w:pStyle w:val="TableParagraph"/>
              <w:spacing w:line="161" w:lineRule="exact"/>
              <w:ind w:left="8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34207F76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5DC6930E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26045AFA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1022E8F6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264FEB6D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63078811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thinThickMediumGap" w:sz="6" w:space="0" w:color="000000"/>
            </w:tcBorders>
            <w:shd w:val="clear" w:color="auto" w:fill="E6E6E6"/>
          </w:tcPr>
          <w:p w14:paraId="32FBDB5A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31AEA1C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A93E28E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66725C6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E20F2A6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9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61099C59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41062CEC" w14:textId="77777777">
        <w:trPr>
          <w:trHeight w:val="316"/>
        </w:trPr>
        <w:tc>
          <w:tcPr>
            <w:tcW w:w="1289" w:type="dxa"/>
            <w:gridSpan w:val="9"/>
            <w:tcBorders>
              <w:top w:val="nil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895BA4D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318C33B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806B588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46EE910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DEFEFAB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9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38CA3954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20B6B450" w14:textId="77777777">
        <w:trPr>
          <w:trHeight w:val="258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24F638AC" w14:textId="77777777" w:rsidR="00856E2E" w:rsidRDefault="00492865">
            <w:pPr>
              <w:pStyle w:val="TableParagraph"/>
              <w:spacing w:before="4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4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14E8D748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4397B2DB" w14:textId="77777777" w:rsidR="00856E2E" w:rsidRDefault="00492865">
            <w:pPr>
              <w:pStyle w:val="TableParagraph"/>
              <w:spacing w:before="4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76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2DB56343" w14:textId="77777777" w:rsidR="00856E2E" w:rsidRDefault="00492865">
            <w:pPr>
              <w:pStyle w:val="TableParagraph"/>
              <w:spacing w:before="4"/>
              <w:ind w:right="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76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22ADC3CE" w14:textId="77777777" w:rsidR="00856E2E" w:rsidRDefault="00492865">
            <w:pPr>
              <w:pStyle w:val="TableParagraph"/>
              <w:spacing w:before="4"/>
              <w:ind w:right="4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5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7F3D6DBB" w14:textId="77777777" w:rsidR="00856E2E" w:rsidRDefault="00492865">
            <w:pPr>
              <w:pStyle w:val="TableParagraph"/>
              <w:spacing w:before="4"/>
              <w:ind w:right="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09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F9F9F9"/>
          </w:tcPr>
          <w:p w14:paraId="72A78C1A" w14:textId="77777777" w:rsidR="00856E2E" w:rsidRDefault="00492865">
            <w:pPr>
              <w:pStyle w:val="TableParagraph"/>
              <w:spacing w:before="4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022D5A1B" w14:textId="77777777">
        <w:trPr>
          <w:trHeight w:val="258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C302613" w14:textId="77777777" w:rsidR="00856E2E" w:rsidRDefault="00492865">
            <w:pPr>
              <w:pStyle w:val="TableParagraph"/>
              <w:spacing w:before="5"/>
              <w:ind w:left="457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4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31658A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1159A4" w14:textId="77777777" w:rsidR="00856E2E" w:rsidRDefault="00492865">
            <w:pPr>
              <w:pStyle w:val="TableParagraph"/>
              <w:spacing w:before="5"/>
              <w:ind w:left="42"/>
              <w:rPr>
                <w:sz w:val="16"/>
              </w:rPr>
            </w:pPr>
            <w:r>
              <w:rPr>
                <w:sz w:val="16"/>
              </w:rPr>
              <w:t>Rashodi za usluge</w:t>
            </w:r>
          </w:p>
        </w:tc>
        <w:tc>
          <w:tcPr>
            <w:tcW w:w="176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A8C1D1" w14:textId="77777777" w:rsidR="00856E2E" w:rsidRDefault="00492865">
            <w:pPr>
              <w:pStyle w:val="TableParagraph"/>
              <w:spacing w:before="5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76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205594" w14:textId="77777777" w:rsidR="00856E2E" w:rsidRDefault="00492865">
            <w:pPr>
              <w:pStyle w:val="TableParagraph"/>
              <w:spacing w:before="5"/>
              <w:ind w:right="4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7FE2C2" w14:textId="77777777" w:rsidR="00856E2E" w:rsidRDefault="00492865">
            <w:pPr>
              <w:pStyle w:val="TableParagraph"/>
              <w:spacing w:before="5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09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52B1E12" w14:textId="77777777" w:rsidR="00856E2E" w:rsidRDefault="00492865">
            <w:pPr>
              <w:pStyle w:val="TableParagraph"/>
              <w:spacing w:before="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24E9F136" w14:textId="77777777">
        <w:trPr>
          <w:trHeight w:val="400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20E66ED0" w14:textId="77777777" w:rsidR="00856E2E" w:rsidRDefault="00492865">
            <w:pPr>
              <w:pStyle w:val="TableParagraph"/>
              <w:spacing w:before="6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54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4335F376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07C9D4CE" w14:textId="77777777" w:rsidR="00856E2E" w:rsidRDefault="00492865">
            <w:pPr>
              <w:pStyle w:val="TableParagraph"/>
              <w:spacing w:before="6" w:line="190" w:lineRule="atLeas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Naknade građanima i kućanstvima na temelju osiguranja i druge naknade</w:t>
            </w:r>
          </w:p>
        </w:tc>
        <w:tc>
          <w:tcPr>
            <w:tcW w:w="176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64F59BA1" w14:textId="77777777" w:rsidR="00856E2E" w:rsidRDefault="00492865">
            <w:pPr>
              <w:pStyle w:val="TableParagraph"/>
              <w:spacing w:before="6"/>
              <w:ind w:right="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76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3D60638D" w14:textId="77777777" w:rsidR="00856E2E" w:rsidRDefault="00492865">
            <w:pPr>
              <w:pStyle w:val="TableParagraph"/>
              <w:spacing w:before="6"/>
              <w:ind w:right="4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5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35D7FFED" w14:textId="77777777" w:rsidR="00856E2E" w:rsidRDefault="00492865">
            <w:pPr>
              <w:pStyle w:val="TableParagraph"/>
              <w:spacing w:before="6"/>
              <w:ind w:right="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09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F9F9F9"/>
          </w:tcPr>
          <w:p w14:paraId="3A81E98F" w14:textId="77777777" w:rsidR="00856E2E" w:rsidRDefault="00492865">
            <w:pPr>
              <w:pStyle w:val="TableParagraph"/>
              <w:spacing w:before="6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6A961588" w14:textId="77777777">
        <w:trPr>
          <w:trHeight w:val="399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DD76B6D" w14:textId="77777777" w:rsidR="00856E2E" w:rsidRDefault="00492865">
            <w:pPr>
              <w:pStyle w:val="TableParagraph"/>
              <w:spacing w:before="4"/>
              <w:ind w:left="457"/>
              <w:rPr>
                <w:sz w:val="16"/>
              </w:rPr>
            </w:pPr>
            <w:r>
              <w:rPr>
                <w:sz w:val="16"/>
              </w:rPr>
              <w:t>372</w:t>
            </w:r>
          </w:p>
        </w:tc>
        <w:tc>
          <w:tcPr>
            <w:tcW w:w="54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410107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D12782" w14:textId="77777777" w:rsidR="00856E2E" w:rsidRDefault="00492865">
            <w:pPr>
              <w:pStyle w:val="TableParagraph"/>
              <w:spacing w:before="4" w:line="190" w:lineRule="atLeast"/>
              <w:ind w:left="42"/>
              <w:rPr>
                <w:sz w:val="16"/>
              </w:rPr>
            </w:pPr>
            <w:r>
              <w:rPr>
                <w:sz w:val="16"/>
              </w:rPr>
              <w:t>Ostale naknade građanima i kućanstvima iz proračuna</w:t>
            </w:r>
          </w:p>
        </w:tc>
        <w:tc>
          <w:tcPr>
            <w:tcW w:w="176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E58862" w14:textId="77777777" w:rsidR="00856E2E" w:rsidRDefault="00492865">
            <w:pPr>
              <w:pStyle w:val="TableParagraph"/>
              <w:spacing w:before="4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76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ADEF7E" w14:textId="77777777" w:rsidR="00856E2E" w:rsidRDefault="00492865">
            <w:pPr>
              <w:pStyle w:val="TableParagraph"/>
              <w:spacing w:before="4"/>
              <w:ind w:right="4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C99116" w14:textId="77777777" w:rsidR="00856E2E" w:rsidRDefault="00492865">
            <w:pPr>
              <w:pStyle w:val="TableParagraph"/>
              <w:spacing w:before="4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09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CCFCA71" w14:textId="77777777" w:rsidR="00856E2E" w:rsidRDefault="00492865">
            <w:pPr>
              <w:pStyle w:val="TableParagraph"/>
              <w:spacing w:before="4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10844970" w14:textId="77777777">
        <w:trPr>
          <w:trHeight w:val="261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1AC5035C" w14:textId="77777777" w:rsidR="00856E2E" w:rsidRDefault="00492865">
            <w:pPr>
              <w:pStyle w:val="TableParagraph"/>
              <w:spacing w:before="5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49" w:type="dxa"/>
            <w:gridSpan w:val="4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131EAB0E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1A94E844" w14:textId="77777777" w:rsidR="00856E2E" w:rsidRDefault="00492865">
            <w:pPr>
              <w:pStyle w:val="TableParagraph"/>
              <w:spacing w:before="5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Ostali rashodi</w:t>
            </w:r>
          </w:p>
        </w:tc>
        <w:tc>
          <w:tcPr>
            <w:tcW w:w="176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5D9F4AAC" w14:textId="77777777" w:rsidR="00856E2E" w:rsidRDefault="00492865">
            <w:pPr>
              <w:pStyle w:val="TableParagraph"/>
              <w:spacing w:before="5"/>
              <w:ind w:right="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76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43009DBF" w14:textId="77777777" w:rsidR="00856E2E" w:rsidRDefault="00492865">
            <w:pPr>
              <w:pStyle w:val="TableParagraph"/>
              <w:spacing w:before="5"/>
              <w:ind w:right="4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-4.000,00</w:t>
            </w:r>
          </w:p>
        </w:tc>
        <w:tc>
          <w:tcPr>
            <w:tcW w:w="175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09B08C7F" w14:textId="77777777" w:rsidR="00856E2E" w:rsidRDefault="00492865">
            <w:pPr>
              <w:pStyle w:val="TableParagraph"/>
              <w:spacing w:before="5"/>
              <w:ind w:right="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1.000,00</w:t>
            </w:r>
          </w:p>
        </w:tc>
        <w:tc>
          <w:tcPr>
            <w:tcW w:w="109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F9F9F9"/>
          </w:tcPr>
          <w:p w14:paraId="550A8B06" w14:textId="77777777" w:rsidR="00856E2E" w:rsidRDefault="00492865">
            <w:pPr>
              <w:pStyle w:val="TableParagraph"/>
              <w:spacing w:before="5"/>
              <w:ind w:right="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20,00%</w:t>
            </w:r>
          </w:p>
        </w:tc>
      </w:tr>
      <w:tr w:rsidR="00856E2E" w14:paraId="2E7D8C0A" w14:textId="77777777">
        <w:trPr>
          <w:trHeight w:val="282"/>
        </w:trPr>
        <w:tc>
          <w:tcPr>
            <w:tcW w:w="740" w:type="dxa"/>
            <w:gridSpan w:val="5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</w:tcPr>
          <w:p w14:paraId="3E020283" w14:textId="77777777" w:rsidR="00856E2E" w:rsidRDefault="00492865">
            <w:pPr>
              <w:pStyle w:val="TableParagraph"/>
              <w:spacing w:before="10"/>
              <w:ind w:left="457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549" w:type="dxa"/>
            <w:gridSpan w:val="4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E273799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18CEAE1" w14:textId="77777777" w:rsidR="00856E2E" w:rsidRDefault="00492865">
            <w:pPr>
              <w:pStyle w:val="TableParagraph"/>
              <w:spacing w:before="10"/>
              <w:ind w:left="42"/>
              <w:rPr>
                <w:sz w:val="16"/>
              </w:rPr>
            </w:pPr>
            <w:r>
              <w:rPr>
                <w:sz w:val="16"/>
              </w:rPr>
              <w:t>Tekuće donacije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61BB525" w14:textId="77777777" w:rsidR="00856E2E" w:rsidRDefault="00492865">
            <w:pPr>
              <w:pStyle w:val="TableParagraph"/>
              <w:spacing w:before="10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0012C93" w14:textId="77777777" w:rsidR="00856E2E" w:rsidRDefault="00492865">
            <w:pPr>
              <w:pStyle w:val="TableParagraph"/>
              <w:spacing w:before="10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-4.000,00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817DEF7" w14:textId="77777777" w:rsidR="00856E2E" w:rsidRDefault="00492865">
            <w:pPr>
              <w:pStyle w:val="TableParagraph"/>
              <w:spacing w:before="10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2" w:space="0" w:color="000000"/>
              <w:bottom w:val="nil"/>
              <w:right w:val="nil"/>
            </w:tcBorders>
          </w:tcPr>
          <w:p w14:paraId="06D18239" w14:textId="77777777" w:rsidR="00856E2E" w:rsidRDefault="00492865">
            <w:pPr>
              <w:pStyle w:val="TableParagraph"/>
              <w:spacing w:before="10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20,00%</w:t>
            </w:r>
          </w:p>
        </w:tc>
      </w:tr>
    </w:tbl>
    <w:p w14:paraId="2172327A" w14:textId="77777777" w:rsidR="00856E2E" w:rsidRDefault="00856E2E">
      <w:pPr>
        <w:rPr>
          <w:sz w:val="20"/>
        </w:rPr>
      </w:pPr>
    </w:p>
    <w:p w14:paraId="350739CE" w14:textId="77777777" w:rsidR="00856E2E" w:rsidRDefault="00492865">
      <w:pPr>
        <w:spacing w:before="5"/>
        <w:rPr>
          <w:sz w:val="12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5335965A" wp14:editId="49D5CBB1">
                <wp:simplePos x="0" y="0"/>
                <wp:positionH relativeFrom="page">
                  <wp:posOffset>217170</wp:posOffset>
                </wp:positionH>
                <wp:positionV relativeFrom="paragraph">
                  <wp:posOffset>120650</wp:posOffset>
                </wp:positionV>
                <wp:extent cx="6908800" cy="9525"/>
                <wp:effectExtent l="0" t="0" r="0" b="0"/>
                <wp:wrapTopAndBottom/>
                <wp:docPr id="118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0880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ABA9B" id="Rectangle 89" o:spid="_x0000_s1026" style="position:absolute;margin-left:17.1pt;margin-top:9.5pt;width:544pt;height:.75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14:paraId="71415240" w14:textId="77777777" w:rsidR="00856E2E" w:rsidRDefault="00856E2E">
      <w:pPr>
        <w:rPr>
          <w:sz w:val="12"/>
        </w:rPr>
        <w:sectPr w:rsidR="00856E2E">
          <w:pgSz w:w="11910" w:h="16840"/>
          <w:pgMar w:top="1120" w:right="420" w:bottom="760" w:left="220" w:header="0" w:footer="58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"/>
        <w:gridCol w:w="113"/>
        <w:gridCol w:w="114"/>
        <w:gridCol w:w="113"/>
        <w:gridCol w:w="172"/>
        <w:gridCol w:w="169"/>
        <w:gridCol w:w="113"/>
        <w:gridCol w:w="112"/>
        <w:gridCol w:w="155"/>
        <w:gridCol w:w="3213"/>
        <w:gridCol w:w="1770"/>
        <w:gridCol w:w="1770"/>
        <w:gridCol w:w="1765"/>
        <w:gridCol w:w="1084"/>
      </w:tblGrid>
      <w:tr w:rsidR="00856E2E" w14:paraId="340E6AC1" w14:textId="77777777">
        <w:trPr>
          <w:trHeight w:val="1159"/>
        </w:trPr>
        <w:tc>
          <w:tcPr>
            <w:tcW w:w="10891" w:type="dxa"/>
            <w:gridSpan w:val="14"/>
            <w:tcBorders>
              <w:left w:val="nil"/>
              <w:bottom w:val="single" w:sz="12" w:space="0" w:color="000000"/>
              <w:right w:val="nil"/>
            </w:tcBorders>
            <w:shd w:val="clear" w:color="auto" w:fill="ACACAC"/>
          </w:tcPr>
          <w:p w14:paraId="71FD46DA" w14:textId="77777777" w:rsidR="00856E2E" w:rsidRDefault="00492865">
            <w:pPr>
              <w:pStyle w:val="TableParagraph"/>
              <w:spacing w:before="66"/>
              <w:ind w:left="100" w:right="171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DRUGE IZMJENE I DOPUNE PRORAČUNA OPĆINE VELIKA PISANICA ZA 2022.</w:t>
            </w:r>
          </w:p>
          <w:p w14:paraId="1C93FEBA" w14:textId="77777777" w:rsidR="00856E2E" w:rsidRDefault="00492865">
            <w:pPr>
              <w:pStyle w:val="TableParagraph"/>
              <w:spacing w:before="10"/>
              <w:ind w:left="100" w:right="95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GODINU</w:t>
            </w:r>
          </w:p>
          <w:p w14:paraId="749FDDD7" w14:textId="77777777" w:rsidR="00856E2E" w:rsidRDefault="00492865">
            <w:pPr>
              <w:pStyle w:val="TableParagraph"/>
              <w:spacing w:before="71"/>
              <w:ind w:left="100" w:right="95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 DIO</w:t>
            </w:r>
          </w:p>
        </w:tc>
      </w:tr>
      <w:tr w:rsidR="00856E2E" w14:paraId="1C463837" w14:textId="77777777">
        <w:trPr>
          <w:trHeight w:val="503"/>
        </w:trPr>
        <w:tc>
          <w:tcPr>
            <w:tcW w:w="1289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28224C73" w14:textId="77777777" w:rsidR="00856E2E" w:rsidRDefault="00492865">
            <w:pPr>
              <w:pStyle w:val="TableParagraph"/>
              <w:ind w:left="302" w:right="311" w:firstLine="16"/>
              <w:rPr>
                <w:sz w:val="20"/>
              </w:rPr>
            </w:pPr>
            <w:r>
              <w:rPr>
                <w:sz w:val="20"/>
              </w:rPr>
              <w:t>Račun/ Pozicija</w:t>
            </w:r>
          </w:p>
        </w:tc>
        <w:tc>
          <w:tcPr>
            <w:tcW w:w="32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46DBA58E" w14:textId="77777777" w:rsidR="00856E2E" w:rsidRDefault="00492865">
            <w:pPr>
              <w:pStyle w:val="TableParagraph"/>
              <w:spacing w:before="3"/>
              <w:ind w:left="1403" w:right="1377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736B00E4" w14:textId="77777777" w:rsidR="00856E2E" w:rsidRDefault="00492865">
            <w:pPr>
              <w:pStyle w:val="TableParagraph"/>
              <w:ind w:left="99"/>
              <w:rPr>
                <w:sz w:val="20"/>
              </w:rPr>
            </w:pPr>
            <w:r>
              <w:rPr>
                <w:sz w:val="20"/>
              </w:rPr>
              <w:t>1. Rebalans 2022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6B0E0F88" w14:textId="77777777" w:rsidR="00856E2E" w:rsidRDefault="00492865">
            <w:pPr>
              <w:pStyle w:val="TableParagraph"/>
              <w:ind w:left="416" w:right="390" w:hanging="32"/>
              <w:rPr>
                <w:sz w:val="20"/>
              </w:rPr>
            </w:pPr>
            <w:r>
              <w:rPr>
                <w:sz w:val="20"/>
              </w:rPr>
              <w:t>Povećanje/ smanjenje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1576B30B" w14:textId="77777777" w:rsidR="00856E2E" w:rsidRDefault="00492865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2. Rebalans 2022</w:t>
            </w:r>
          </w:p>
        </w:tc>
        <w:tc>
          <w:tcPr>
            <w:tcW w:w="108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ACACAC"/>
          </w:tcPr>
          <w:p w14:paraId="05BF705C" w14:textId="77777777" w:rsidR="00856E2E" w:rsidRDefault="00492865">
            <w:pPr>
              <w:pStyle w:val="TableParagraph"/>
              <w:spacing w:before="13" w:line="240" w:lineRule="exact"/>
              <w:ind w:left="407" w:right="211" w:hanging="148"/>
              <w:rPr>
                <w:sz w:val="20"/>
              </w:rPr>
            </w:pPr>
            <w:r>
              <w:rPr>
                <w:sz w:val="20"/>
              </w:rPr>
              <w:t>Indeks 5/3</w:t>
            </w:r>
          </w:p>
        </w:tc>
      </w:tr>
      <w:tr w:rsidR="00856E2E" w14:paraId="35AFA6D8" w14:textId="77777777">
        <w:trPr>
          <w:trHeight w:val="198"/>
        </w:trPr>
        <w:tc>
          <w:tcPr>
            <w:tcW w:w="1289" w:type="dxa"/>
            <w:gridSpan w:val="9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4CE751B3" w14:textId="77777777" w:rsidR="00856E2E" w:rsidRDefault="00492865">
            <w:pPr>
              <w:pStyle w:val="TableParagraph"/>
              <w:spacing w:before="5" w:line="173" w:lineRule="exact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 A101105</w:t>
            </w:r>
          </w:p>
        </w:tc>
        <w:tc>
          <w:tcPr>
            <w:tcW w:w="321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13610F3" w14:textId="77777777" w:rsidR="00856E2E" w:rsidRDefault="00492865">
            <w:pPr>
              <w:pStyle w:val="TableParagraph"/>
              <w:spacing w:before="5"/>
              <w:ind w:left="22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Projekt po programu PSGO-a- Igraonica</w:t>
            </w:r>
          </w:p>
          <w:p w14:paraId="72351AB5" w14:textId="77777777" w:rsidR="00856E2E" w:rsidRDefault="00492865">
            <w:pPr>
              <w:pStyle w:val="TableParagraph"/>
              <w:spacing w:before="43" w:line="155" w:lineRule="exact"/>
              <w:ind w:left="22"/>
              <w:rPr>
                <w:sz w:val="14"/>
              </w:rPr>
            </w:pPr>
            <w:r>
              <w:rPr>
                <w:sz w:val="14"/>
              </w:rPr>
              <w:t>Funkcija: 0911 Predškolsko obrazovanje</w:t>
            </w:r>
          </w:p>
        </w:tc>
        <w:tc>
          <w:tcPr>
            <w:tcW w:w="177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A4E8930" w14:textId="77777777" w:rsidR="00856E2E" w:rsidRDefault="00492865">
            <w:pPr>
              <w:pStyle w:val="TableParagraph"/>
              <w:spacing w:before="5"/>
              <w:ind w:left="878"/>
              <w:rPr>
                <w:b/>
                <w:sz w:val="16"/>
              </w:rPr>
            </w:pPr>
            <w:r>
              <w:rPr>
                <w:b/>
                <w:sz w:val="16"/>
              </w:rPr>
              <w:t>76.500,00</w:t>
            </w:r>
          </w:p>
        </w:tc>
        <w:tc>
          <w:tcPr>
            <w:tcW w:w="177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1F1E4F5" w14:textId="77777777" w:rsidR="00856E2E" w:rsidRDefault="00492865">
            <w:pPr>
              <w:pStyle w:val="TableParagraph"/>
              <w:spacing w:before="5"/>
              <w:ind w:left="892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76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7E961D9" w14:textId="77777777" w:rsidR="00856E2E" w:rsidRDefault="00492865">
            <w:pPr>
              <w:pStyle w:val="TableParagraph"/>
              <w:spacing w:before="5"/>
              <w:ind w:left="891"/>
              <w:rPr>
                <w:b/>
                <w:sz w:val="16"/>
              </w:rPr>
            </w:pPr>
            <w:r>
              <w:rPr>
                <w:b/>
                <w:sz w:val="16"/>
              </w:rPr>
              <w:t>86.500,00</w:t>
            </w:r>
          </w:p>
        </w:tc>
        <w:tc>
          <w:tcPr>
            <w:tcW w:w="108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3F5B8950" w14:textId="77777777" w:rsidR="00856E2E" w:rsidRDefault="00492865">
            <w:pPr>
              <w:pStyle w:val="TableParagraph"/>
              <w:spacing w:before="5"/>
              <w:ind w:left="309"/>
              <w:rPr>
                <w:b/>
                <w:sz w:val="16"/>
              </w:rPr>
            </w:pPr>
            <w:r>
              <w:rPr>
                <w:b/>
                <w:sz w:val="16"/>
              </w:rPr>
              <w:t>113,07%</w:t>
            </w:r>
          </w:p>
        </w:tc>
      </w:tr>
      <w:tr w:rsidR="00856E2E" w14:paraId="2CE8D358" w14:textId="77777777">
        <w:trPr>
          <w:trHeight w:val="179"/>
        </w:trPr>
        <w:tc>
          <w:tcPr>
            <w:tcW w:w="228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E6E6E6"/>
          </w:tcPr>
          <w:p w14:paraId="2EA06BB6" w14:textId="77777777" w:rsidR="00856E2E" w:rsidRDefault="00492865">
            <w:pPr>
              <w:pStyle w:val="TableParagraph"/>
              <w:spacing w:line="159" w:lineRule="exact"/>
              <w:ind w:left="24"/>
              <w:jc w:val="center"/>
              <w:rPr>
                <w:sz w:val="14"/>
              </w:rPr>
            </w:pPr>
            <w:r>
              <w:rPr>
                <w:sz w:val="14"/>
              </w:rPr>
              <w:t>Izv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5B50E448" w14:textId="77777777" w:rsidR="00856E2E" w:rsidRDefault="00492865">
            <w:pPr>
              <w:pStyle w:val="TableParagraph"/>
              <w:spacing w:line="160" w:lineRule="exact"/>
              <w:ind w:left="8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49527CB7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7C875B28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6FC11633" w14:textId="77777777" w:rsidR="00856E2E" w:rsidRDefault="00492865">
            <w:pPr>
              <w:pStyle w:val="TableParagraph"/>
              <w:spacing w:line="160" w:lineRule="exact"/>
              <w:ind w:right="-72"/>
              <w:jc w:val="right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6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5D7D885A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33E4DF34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2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6E53A70E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thinThickMediumGap" w:sz="6" w:space="0" w:color="000000"/>
            </w:tcBorders>
            <w:shd w:val="clear" w:color="auto" w:fill="E6E6E6"/>
          </w:tcPr>
          <w:p w14:paraId="1A3CA3C6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36394C2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E4EA84C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A9B52EF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3C9872B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45536F7C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09A0BFCE" w14:textId="77777777">
        <w:trPr>
          <w:trHeight w:val="170"/>
        </w:trPr>
        <w:tc>
          <w:tcPr>
            <w:tcW w:w="1289" w:type="dxa"/>
            <w:gridSpan w:val="9"/>
            <w:tcBorders>
              <w:top w:val="nil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B00B500" w14:textId="77777777" w:rsidR="00856E2E" w:rsidRDefault="00856E2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52CBFA0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0C05C6F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EA6B2BD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C23E125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5780F76C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2C81F1E6" w14:textId="77777777">
        <w:trPr>
          <w:trHeight w:val="258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76EB05F1" w14:textId="77777777" w:rsidR="00856E2E" w:rsidRDefault="00492865">
            <w:pPr>
              <w:pStyle w:val="TableParagraph"/>
              <w:spacing w:before="6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4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314FF306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632B0C69" w14:textId="77777777" w:rsidR="00856E2E" w:rsidRDefault="00492865">
            <w:pPr>
              <w:pStyle w:val="TableParagraph"/>
              <w:spacing w:before="6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0588132E" w14:textId="77777777" w:rsidR="00856E2E" w:rsidRDefault="00492865">
            <w:pPr>
              <w:pStyle w:val="TableParagraph"/>
              <w:spacing w:before="6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4.500,00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505488ED" w14:textId="77777777" w:rsidR="00856E2E" w:rsidRDefault="00492865">
            <w:pPr>
              <w:pStyle w:val="TableParagraph"/>
              <w:spacing w:before="6"/>
              <w:ind w:right="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5615D54C" w14:textId="77777777" w:rsidR="00856E2E" w:rsidRDefault="00492865">
            <w:pPr>
              <w:pStyle w:val="TableParagraph"/>
              <w:spacing w:before="6"/>
              <w:ind w:right="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4.500,00</w:t>
            </w:r>
          </w:p>
        </w:tc>
        <w:tc>
          <w:tcPr>
            <w:tcW w:w="108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F9F9F9"/>
          </w:tcPr>
          <w:p w14:paraId="1EA49F5A" w14:textId="77777777" w:rsidR="00856E2E" w:rsidRDefault="00492865">
            <w:pPr>
              <w:pStyle w:val="TableParagraph"/>
              <w:spacing w:before="6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57AB30F0" w14:textId="77777777">
        <w:trPr>
          <w:trHeight w:val="258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029D2DC" w14:textId="77777777" w:rsidR="00856E2E" w:rsidRDefault="00492865">
            <w:pPr>
              <w:pStyle w:val="TableParagraph"/>
              <w:spacing w:before="5"/>
              <w:ind w:left="457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4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8AEE48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E40802" w14:textId="77777777" w:rsidR="00856E2E" w:rsidRDefault="00492865">
            <w:pPr>
              <w:pStyle w:val="TableParagraph"/>
              <w:spacing w:before="5"/>
              <w:ind w:left="42"/>
              <w:rPr>
                <w:sz w:val="16"/>
              </w:rPr>
            </w:pPr>
            <w:r>
              <w:rPr>
                <w:sz w:val="16"/>
              </w:rPr>
              <w:t>Rashodi za usluge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143C58" w14:textId="77777777" w:rsidR="00856E2E" w:rsidRDefault="00492865">
            <w:pPr>
              <w:pStyle w:val="TableParagraph"/>
              <w:spacing w:before="5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2.500,00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5BF37B" w14:textId="77777777" w:rsidR="00856E2E" w:rsidRDefault="00492865">
            <w:pPr>
              <w:pStyle w:val="TableParagraph"/>
              <w:spacing w:before="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9884A8" w14:textId="77777777" w:rsidR="00856E2E" w:rsidRDefault="00492865">
            <w:pPr>
              <w:pStyle w:val="TableParagraph"/>
              <w:spacing w:before="5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2.500,00</w:t>
            </w:r>
          </w:p>
        </w:tc>
        <w:tc>
          <w:tcPr>
            <w:tcW w:w="108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D260C1B" w14:textId="77777777" w:rsidR="00856E2E" w:rsidRDefault="00492865">
            <w:pPr>
              <w:pStyle w:val="TableParagraph"/>
              <w:spacing w:before="5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32363AAB" w14:textId="77777777">
        <w:trPr>
          <w:trHeight w:val="258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D814BD1" w14:textId="77777777" w:rsidR="00856E2E" w:rsidRDefault="00492865">
            <w:pPr>
              <w:pStyle w:val="TableParagraph"/>
              <w:spacing w:before="6"/>
              <w:ind w:left="457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54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466898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2756A0" w14:textId="77777777" w:rsidR="00856E2E" w:rsidRDefault="00492865">
            <w:pPr>
              <w:pStyle w:val="TableParagraph"/>
              <w:spacing w:before="6"/>
              <w:ind w:left="42"/>
              <w:rPr>
                <w:sz w:val="16"/>
              </w:rPr>
            </w:pPr>
            <w:r>
              <w:rPr>
                <w:sz w:val="16"/>
              </w:rPr>
              <w:t>Ostali nespomenuti rashodi poslovanja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3315EF" w14:textId="77777777" w:rsidR="00856E2E" w:rsidRDefault="00492865">
            <w:pPr>
              <w:pStyle w:val="TableParagraph"/>
              <w:spacing w:before="6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DD5B8B" w14:textId="77777777" w:rsidR="00856E2E" w:rsidRDefault="00492865">
            <w:pPr>
              <w:pStyle w:val="TableParagraph"/>
              <w:spacing w:before="6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0DEF17" w14:textId="77777777" w:rsidR="00856E2E" w:rsidRDefault="00492865">
            <w:pPr>
              <w:pStyle w:val="TableParagraph"/>
              <w:spacing w:before="6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08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A9A081D" w14:textId="77777777" w:rsidR="00856E2E" w:rsidRDefault="00492865">
            <w:pPr>
              <w:pStyle w:val="TableParagraph"/>
              <w:spacing w:before="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78193DBC" w14:textId="77777777">
        <w:trPr>
          <w:trHeight w:val="261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65758ECE" w14:textId="77777777" w:rsidR="00856E2E" w:rsidRDefault="00492865">
            <w:pPr>
              <w:pStyle w:val="TableParagraph"/>
              <w:spacing w:before="6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49" w:type="dxa"/>
            <w:gridSpan w:val="4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69F4691F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6071C6DE" w14:textId="77777777" w:rsidR="00856E2E" w:rsidRDefault="00492865">
            <w:pPr>
              <w:pStyle w:val="TableParagraph"/>
              <w:spacing w:before="6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Ostali rashodi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07E70F1D" w14:textId="77777777" w:rsidR="00856E2E" w:rsidRDefault="00492865">
            <w:pPr>
              <w:pStyle w:val="TableParagraph"/>
              <w:spacing w:before="6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72.000,00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463B848E" w14:textId="77777777" w:rsidR="00856E2E" w:rsidRDefault="00492865">
            <w:pPr>
              <w:pStyle w:val="TableParagraph"/>
              <w:spacing w:before="6"/>
              <w:ind w:right="4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74591E30" w14:textId="77777777" w:rsidR="00856E2E" w:rsidRDefault="00492865">
            <w:pPr>
              <w:pStyle w:val="TableParagraph"/>
              <w:spacing w:before="6"/>
              <w:ind w:right="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82.000,00</w:t>
            </w:r>
          </w:p>
        </w:tc>
        <w:tc>
          <w:tcPr>
            <w:tcW w:w="108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F9F9F9"/>
          </w:tcPr>
          <w:p w14:paraId="19E81924" w14:textId="77777777" w:rsidR="00856E2E" w:rsidRDefault="00492865">
            <w:pPr>
              <w:pStyle w:val="TableParagraph"/>
              <w:spacing w:before="6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113,89%</w:t>
            </w:r>
          </w:p>
        </w:tc>
      </w:tr>
      <w:tr w:rsidR="00856E2E" w14:paraId="099FE247" w14:textId="77777777">
        <w:trPr>
          <w:trHeight w:val="269"/>
        </w:trPr>
        <w:tc>
          <w:tcPr>
            <w:tcW w:w="740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B625652" w14:textId="77777777" w:rsidR="00856E2E" w:rsidRDefault="00492865">
            <w:pPr>
              <w:pStyle w:val="TableParagraph"/>
              <w:spacing w:before="10"/>
              <w:ind w:left="457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549" w:type="dxa"/>
            <w:gridSpan w:val="4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6967FE7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6B57AFD" w14:textId="77777777" w:rsidR="00856E2E" w:rsidRDefault="00492865">
            <w:pPr>
              <w:pStyle w:val="TableParagraph"/>
              <w:spacing w:before="10"/>
              <w:ind w:left="42"/>
              <w:rPr>
                <w:sz w:val="16"/>
              </w:rPr>
            </w:pPr>
            <w:r>
              <w:rPr>
                <w:sz w:val="16"/>
              </w:rPr>
              <w:t>Tekuće donacije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B3C0CFC" w14:textId="77777777" w:rsidR="00856E2E" w:rsidRDefault="00492865">
            <w:pPr>
              <w:pStyle w:val="TableParagraph"/>
              <w:spacing w:before="10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72.000,00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9CAE78E" w14:textId="77777777" w:rsidR="00856E2E" w:rsidRDefault="00492865">
            <w:pPr>
              <w:pStyle w:val="TableParagraph"/>
              <w:spacing w:before="1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76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821FB6B" w14:textId="77777777" w:rsidR="00856E2E" w:rsidRDefault="00492865">
            <w:pPr>
              <w:pStyle w:val="TableParagraph"/>
              <w:spacing w:before="10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82.000,00</w:t>
            </w:r>
          </w:p>
        </w:tc>
        <w:tc>
          <w:tcPr>
            <w:tcW w:w="108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AB700A0" w14:textId="77777777" w:rsidR="00856E2E" w:rsidRDefault="00492865">
            <w:pPr>
              <w:pStyle w:val="TableParagraph"/>
              <w:spacing w:before="10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113,89%</w:t>
            </w:r>
          </w:p>
        </w:tc>
      </w:tr>
      <w:tr w:rsidR="00856E2E" w14:paraId="1D95EE27" w14:textId="77777777">
        <w:trPr>
          <w:trHeight w:val="508"/>
        </w:trPr>
        <w:tc>
          <w:tcPr>
            <w:tcW w:w="1289" w:type="dxa"/>
            <w:gridSpan w:val="9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DCDCDC"/>
          </w:tcPr>
          <w:p w14:paraId="55B883B3" w14:textId="77777777" w:rsidR="00856E2E" w:rsidRDefault="00492865">
            <w:pPr>
              <w:pStyle w:val="TableParagraph"/>
              <w:spacing w:before="8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22A155ED" w14:textId="77777777" w:rsidR="00856E2E" w:rsidRDefault="00492865">
            <w:pPr>
              <w:pStyle w:val="TableParagraph"/>
              <w:spacing w:before="35"/>
              <w:ind w:left="711"/>
              <w:rPr>
                <w:b/>
                <w:sz w:val="16"/>
              </w:rPr>
            </w:pPr>
            <w:r>
              <w:rPr>
                <w:b/>
                <w:sz w:val="16"/>
              </w:rPr>
              <w:t>1012</w:t>
            </w:r>
          </w:p>
        </w:tc>
        <w:tc>
          <w:tcPr>
            <w:tcW w:w="32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CDCDC"/>
          </w:tcPr>
          <w:p w14:paraId="226A2E28" w14:textId="77777777" w:rsidR="00856E2E" w:rsidRDefault="00492865">
            <w:pPr>
              <w:pStyle w:val="TableParagraph"/>
              <w:spacing w:before="19" w:line="240" w:lineRule="exact"/>
              <w:ind w:left="42" w:right="108"/>
              <w:rPr>
                <w:b/>
                <w:sz w:val="20"/>
              </w:rPr>
            </w:pPr>
            <w:r>
              <w:rPr>
                <w:b/>
                <w:sz w:val="20"/>
              </w:rPr>
              <w:t>Održavanje objekata i uređaja komunalne infrastrukture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CDCDC"/>
          </w:tcPr>
          <w:p w14:paraId="5E796BD4" w14:textId="77777777" w:rsidR="00856E2E" w:rsidRDefault="00492865">
            <w:pPr>
              <w:pStyle w:val="TableParagraph"/>
              <w:spacing w:before="11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1.122.800,00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CDCDC"/>
          </w:tcPr>
          <w:p w14:paraId="732A7FCD" w14:textId="77777777" w:rsidR="00856E2E" w:rsidRDefault="00492865">
            <w:pPr>
              <w:pStyle w:val="TableParagraph"/>
              <w:spacing w:before="11"/>
              <w:ind w:right="4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53.000,00</w:t>
            </w:r>
          </w:p>
        </w:tc>
        <w:tc>
          <w:tcPr>
            <w:tcW w:w="176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CDCDC"/>
          </w:tcPr>
          <w:p w14:paraId="4075C8DE" w14:textId="77777777" w:rsidR="00856E2E" w:rsidRDefault="00492865">
            <w:pPr>
              <w:pStyle w:val="TableParagraph"/>
              <w:spacing w:before="11"/>
              <w:ind w:right="3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1.175.800,00</w:t>
            </w:r>
          </w:p>
        </w:tc>
        <w:tc>
          <w:tcPr>
            <w:tcW w:w="108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DCDCDC"/>
          </w:tcPr>
          <w:p w14:paraId="01A7CDFC" w14:textId="77777777" w:rsidR="00856E2E" w:rsidRDefault="00492865">
            <w:pPr>
              <w:pStyle w:val="TableParagraph"/>
              <w:spacing w:before="11"/>
              <w:ind w:right="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104,72%</w:t>
            </w:r>
          </w:p>
        </w:tc>
      </w:tr>
      <w:tr w:rsidR="00856E2E" w14:paraId="622A66DC" w14:textId="77777777">
        <w:trPr>
          <w:trHeight w:val="200"/>
        </w:trPr>
        <w:tc>
          <w:tcPr>
            <w:tcW w:w="1289" w:type="dxa"/>
            <w:gridSpan w:val="9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1BDE0B17" w14:textId="77777777" w:rsidR="00856E2E" w:rsidRDefault="00492865">
            <w:pPr>
              <w:pStyle w:val="TableParagraph"/>
              <w:spacing w:before="9" w:line="171" w:lineRule="exact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 A101201</w:t>
            </w:r>
          </w:p>
        </w:tc>
        <w:tc>
          <w:tcPr>
            <w:tcW w:w="3213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05C23D2" w14:textId="77777777" w:rsidR="00856E2E" w:rsidRDefault="00492865">
            <w:pPr>
              <w:pStyle w:val="TableParagraph"/>
              <w:spacing w:before="9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Rashodi za uređaje i javnu rasvjetu</w:t>
            </w:r>
          </w:p>
          <w:p w14:paraId="59D702CC" w14:textId="77777777" w:rsidR="00856E2E" w:rsidRDefault="00492865">
            <w:pPr>
              <w:pStyle w:val="TableParagraph"/>
              <w:spacing w:before="48" w:line="147" w:lineRule="exact"/>
              <w:ind w:left="22"/>
              <w:rPr>
                <w:sz w:val="14"/>
              </w:rPr>
            </w:pPr>
            <w:r>
              <w:rPr>
                <w:sz w:val="14"/>
              </w:rPr>
              <w:t>Funkcija: 0640 Ulična rasvjeta</w:t>
            </w:r>
          </w:p>
        </w:tc>
        <w:tc>
          <w:tcPr>
            <w:tcW w:w="1770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8932397" w14:textId="77777777" w:rsidR="00856E2E" w:rsidRDefault="00492865">
            <w:pPr>
              <w:pStyle w:val="TableParagraph"/>
              <w:spacing w:before="9"/>
              <w:ind w:left="775"/>
              <w:rPr>
                <w:b/>
                <w:sz w:val="16"/>
              </w:rPr>
            </w:pPr>
            <w:r>
              <w:rPr>
                <w:b/>
                <w:sz w:val="16"/>
              </w:rPr>
              <w:t>137.000,00</w:t>
            </w:r>
          </w:p>
        </w:tc>
        <w:tc>
          <w:tcPr>
            <w:tcW w:w="1770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FC920FD" w14:textId="77777777" w:rsidR="00856E2E" w:rsidRDefault="00492865">
            <w:pPr>
              <w:pStyle w:val="TableParagraph"/>
              <w:spacing w:before="9"/>
              <w:ind w:right="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5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203482D" w14:textId="77777777" w:rsidR="00856E2E" w:rsidRDefault="00492865">
            <w:pPr>
              <w:pStyle w:val="TableParagraph"/>
              <w:spacing w:before="9"/>
              <w:ind w:left="787"/>
              <w:rPr>
                <w:b/>
                <w:sz w:val="16"/>
              </w:rPr>
            </w:pPr>
            <w:r>
              <w:rPr>
                <w:b/>
                <w:sz w:val="16"/>
              </w:rPr>
              <w:t>137.000,00</w:t>
            </w:r>
          </w:p>
        </w:tc>
        <w:tc>
          <w:tcPr>
            <w:tcW w:w="1084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62F4BE03" w14:textId="77777777" w:rsidR="00856E2E" w:rsidRDefault="00492865">
            <w:pPr>
              <w:pStyle w:val="TableParagraph"/>
              <w:spacing w:before="9"/>
              <w:ind w:left="309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14803813" w14:textId="77777777">
        <w:trPr>
          <w:trHeight w:val="186"/>
        </w:trPr>
        <w:tc>
          <w:tcPr>
            <w:tcW w:w="228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0FB8E3BC" w14:textId="77777777" w:rsidR="00856E2E" w:rsidRDefault="00492865">
            <w:pPr>
              <w:pStyle w:val="TableParagraph"/>
              <w:spacing w:before="2" w:line="163" w:lineRule="exact"/>
              <w:ind w:left="24"/>
              <w:jc w:val="center"/>
              <w:rPr>
                <w:sz w:val="14"/>
              </w:rPr>
            </w:pPr>
            <w:r>
              <w:rPr>
                <w:sz w:val="14"/>
              </w:rPr>
              <w:t>Izv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430566A8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4140202F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541F8D28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59770874" w14:textId="77777777" w:rsidR="00856E2E" w:rsidRDefault="00492865">
            <w:pPr>
              <w:pStyle w:val="TableParagraph"/>
              <w:spacing w:line="165" w:lineRule="exact"/>
              <w:ind w:left="9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169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468C2A93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0A4A1A7A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2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57E68253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thinThickMediumGap" w:sz="6" w:space="0" w:color="000000"/>
            </w:tcBorders>
            <w:shd w:val="clear" w:color="auto" w:fill="E6E6E6"/>
          </w:tcPr>
          <w:p w14:paraId="41229959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761B416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A469825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1478959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06D073A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51BB2B7D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31C9D242" w14:textId="77777777">
        <w:trPr>
          <w:trHeight w:val="249"/>
        </w:trPr>
        <w:tc>
          <w:tcPr>
            <w:tcW w:w="740" w:type="dxa"/>
            <w:gridSpan w:val="5"/>
            <w:tcBorders>
              <w:top w:val="single" w:sz="1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15F3E654" w14:textId="77777777" w:rsidR="00856E2E" w:rsidRDefault="00492865">
            <w:pPr>
              <w:pStyle w:val="TableParagraph"/>
              <w:spacing w:line="191" w:lineRule="exact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49" w:type="dxa"/>
            <w:gridSpan w:val="4"/>
            <w:tcBorders>
              <w:top w:val="single" w:sz="1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48D7EB8C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1E743B32" w14:textId="77777777" w:rsidR="00856E2E" w:rsidRDefault="00492865">
            <w:pPr>
              <w:pStyle w:val="TableParagraph"/>
              <w:spacing w:line="191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6C0F9EC4" w14:textId="77777777" w:rsidR="00856E2E" w:rsidRDefault="00492865">
            <w:pPr>
              <w:pStyle w:val="TableParagraph"/>
              <w:spacing w:line="191" w:lineRule="exact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137.000,00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2E4AA87C" w14:textId="77777777" w:rsidR="00856E2E" w:rsidRDefault="00492865">
            <w:pPr>
              <w:pStyle w:val="TableParagraph"/>
              <w:spacing w:line="191" w:lineRule="exact"/>
              <w:ind w:right="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012E6A74" w14:textId="77777777" w:rsidR="00856E2E" w:rsidRDefault="00492865">
            <w:pPr>
              <w:pStyle w:val="TableParagraph"/>
              <w:spacing w:line="191" w:lineRule="exact"/>
              <w:ind w:right="4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137.000,00</w:t>
            </w:r>
          </w:p>
        </w:tc>
        <w:tc>
          <w:tcPr>
            <w:tcW w:w="108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F9F9F9"/>
          </w:tcPr>
          <w:p w14:paraId="6CB6899A" w14:textId="77777777" w:rsidR="00856E2E" w:rsidRDefault="00492865">
            <w:pPr>
              <w:pStyle w:val="TableParagraph"/>
              <w:spacing w:line="191" w:lineRule="exact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56858301" w14:textId="77777777">
        <w:trPr>
          <w:trHeight w:val="259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693EFFE" w14:textId="77777777" w:rsidR="00856E2E" w:rsidRDefault="00492865">
            <w:pPr>
              <w:pStyle w:val="TableParagraph"/>
              <w:spacing w:before="5"/>
              <w:ind w:left="457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54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6A97BA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4B73BD" w14:textId="77777777" w:rsidR="00856E2E" w:rsidRDefault="00492865">
            <w:pPr>
              <w:pStyle w:val="TableParagraph"/>
              <w:spacing w:before="5"/>
              <w:ind w:left="42"/>
              <w:rPr>
                <w:sz w:val="16"/>
              </w:rPr>
            </w:pPr>
            <w:r>
              <w:rPr>
                <w:sz w:val="16"/>
              </w:rPr>
              <w:t>Rashodi za materijal i energiju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A40A33" w14:textId="77777777" w:rsidR="00856E2E" w:rsidRDefault="00492865">
            <w:pPr>
              <w:pStyle w:val="TableParagraph"/>
              <w:spacing w:before="5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72.000,00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283FFC" w14:textId="77777777" w:rsidR="00856E2E" w:rsidRDefault="00492865">
            <w:pPr>
              <w:pStyle w:val="TableParagraph"/>
              <w:spacing w:before="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2B913F" w14:textId="77777777" w:rsidR="00856E2E" w:rsidRDefault="00492865">
            <w:pPr>
              <w:pStyle w:val="TableParagraph"/>
              <w:spacing w:before="5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72.000,00</w:t>
            </w:r>
          </w:p>
        </w:tc>
        <w:tc>
          <w:tcPr>
            <w:tcW w:w="108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E6FEA89" w14:textId="77777777" w:rsidR="00856E2E" w:rsidRDefault="00492865">
            <w:pPr>
              <w:pStyle w:val="TableParagraph"/>
              <w:spacing w:before="5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5F6180AB" w14:textId="77777777">
        <w:trPr>
          <w:trHeight w:val="266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AFF934E" w14:textId="77777777" w:rsidR="00856E2E" w:rsidRDefault="00492865">
            <w:pPr>
              <w:pStyle w:val="TableParagraph"/>
              <w:spacing w:before="5"/>
              <w:ind w:left="457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49" w:type="dxa"/>
            <w:gridSpan w:val="4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9C2FE4A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8A22663" w14:textId="77777777" w:rsidR="00856E2E" w:rsidRDefault="00492865">
            <w:pPr>
              <w:pStyle w:val="TableParagraph"/>
              <w:spacing w:before="5"/>
              <w:ind w:left="42"/>
              <w:rPr>
                <w:sz w:val="16"/>
              </w:rPr>
            </w:pPr>
            <w:r>
              <w:rPr>
                <w:sz w:val="16"/>
              </w:rPr>
              <w:t>Rashodi za usluge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FA78513" w14:textId="77777777" w:rsidR="00856E2E" w:rsidRDefault="00492865">
            <w:pPr>
              <w:pStyle w:val="TableParagraph"/>
              <w:spacing w:before="5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65.000,00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8A8ECF7" w14:textId="77777777" w:rsidR="00856E2E" w:rsidRDefault="00492865">
            <w:pPr>
              <w:pStyle w:val="TableParagraph"/>
              <w:spacing w:before="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3978903" w14:textId="77777777" w:rsidR="00856E2E" w:rsidRDefault="00492865">
            <w:pPr>
              <w:pStyle w:val="TableParagraph"/>
              <w:spacing w:before="5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65.000,00</w:t>
            </w:r>
          </w:p>
        </w:tc>
        <w:tc>
          <w:tcPr>
            <w:tcW w:w="108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770044B" w14:textId="77777777" w:rsidR="00856E2E" w:rsidRDefault="00492865">
            <w:pPr>
              <w:pStyle w:val="TableParagraph"/>
              <w:spacing w:before="5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01F3075E" w14:textId="77777777">
        <w:trPr>
          <w:trHeight w:val="200"/>
        </w:trPr>
        <w:tc>
          <w:tcPr>
            <w:tcW w:w="1289" w:type="dxa"/>
            <w:gridSpan w:val="9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3A920EA4" w14:textId="77777777" w:rsidR="00856E2E" w:rsidRDefault="00492865">
            <w:pPr>
              <w:pStyle w:val="TableParagraph"/>
              <w:spacing w:before="8" w:line="172" w:lineRule="exact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 A101202</w:t>
            </w:r>
          </w:p>
        </w:tc>
        <w:tc>
          <w:tcPr>
            <w:tcW w:w="3213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0488059" w14:textId="77777777" w:rsidR="00856E2E" w:rsidRDefault="00492865">
            <w:pPr>
              <w:pStyle w:val="TableParagraph"/>
              <w:spacing w:before="8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Održavanje i uređenje javnih površina (groblja, parkovi i sl.)-Velika Pisanica</w:t>
            </w:r>
          </w:p>
          <w:p w14:paraId="487096D8" w14:textId="77777777" w:rsidR="00856E2E" w:rsidRDefault="00492865">
            <w:pPr>
              <w:pStyle w:val="TableParagraph"/>
              <w:spacing w:before="44" w:line="156" w:lineRule="exact"/>
              <w:ind w:left="22"/>
              <w:rPr>
                <w:sz w:val="14"/>
              </w:rPr>
            </w:pPr>
            <w:r>
              <w:rPr>
                <w:sz w:val="14"/>
              </w:rPr>
              <w:t>Funkcija: 0451 Cestovni promet</w:t>
            </w:r>
          </w:p>
        </w:tc>
        <w:tc>
          <w:tcPr>
            <w:tcW w:w="1770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257C55F" w14:textId="77777777" w:rsidR="00856E2E" w:rsidRDefault="00492865">
            <w:pPr>
              <w:pStyle w:val="TableParagraph"/>
              <w:spacing w:before="8"/>
              <w:ind w:left="775"/>
              <w:rPr>
                <w:b/>
                <w:sz w:val="16"/>
              </w:rPr>
            </w:pPr>
            <w:r>
              <w:rPr>
                <w:b/>
                <w:sz w:val="16"/>
              </w:rPr>
              <w:t>150.000,00</w:t>
            </w:r>
          </w:p>
        </w:tc>
        <w:tc>
          <w:tcPr>
            <w:tcW w:w="1770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C3B8C61" w14:textId="77777777" w:rsidR="00856E2E" w:rsidRDefault="00492865">
            <w:pPr>
              <w:pStyle w:val="TableParagraph"/>
              <w:spacing w:before="8"/>
              <w:ind w:left="892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765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38527ED" w14:textId="77777777" w:rsidR="00856E2E" w:rsidRDefault="00492865">
            <w:pPr>
              <w:pStyle w:val="TableParagraph"/>
              <w:spacing w:before="8"/>
              <w:ind w:left="787"/>
              <w:rPr>
                <w:b/>
                <w:sz w:val="16"/>
              </w:rPr>
            </w:pPr>
            <w:r>
              <w:rPr>
                <w:b/>
                <w:sz w:val="16"/>
              </w:rPr>
              <w:t>170.000,00</w:t>
            </w:r>
          </w:p>
        </w:tc>
        <w:tc>
          <w:tcPr>
            <w:tcW w:w="1084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16597BE7" w14:textId="77777777" w:rsidR="00856E2E" w:rsidRDefault="00492865">
            <w:pPr>
              <w:pStyle w:val="TableParagraph"/>
              <w:spacing w:before="8"/>
              <w:ind w:left="309"/>
              <w:rPr>
                <w:b/>
                <w:sz w:val="16"/>
              </w:rPr>
            </w:pPr>
            <w:r>
              <w:rPr>
                <w:b/>
                <w:sz w:val="16"/>
              </w:rPr>
              <w:t>113,33%</w:t>
            </w:r>
          </w:p>
        </w:tc>
      </w:tr>
      <w:tr w:rsidR="00856E2E" w14:paraId="6E13AC95" w14:textId="77777777">
        <w:trPr>
          <w:trHeight w:val="181"/>
        </w:trPr>
        <w:tc>
          <w:tcPr>
            <w:tcW w:w="228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E6E6E6"/>
          </w:tcPr>
          <w:p w14:paraId="636E4856" w14:textId="77777777" w:rsidR="00856E2E" w:rsidRDefault="00492865">
            <w:pPr>
              <w:pStyle w:val="TableParagraph"/>
              <w:spacing w:before="2" w:line="160" w:lineRule="exact"/>
              <w:ind w:left="24"/>
              <w:jc w:val="center"/>
              <w:rPr>
                <w:sz w:val="14"/>
              </w:rPr>
            </w:pPr>
            <w:r>
              <w:rPr>
                <w:sz w:val="14"/>
              </w:rPr>
              <w:t>Izv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18D9E503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7A335F6E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1FE0F9C5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14DAC952" w14:textId="77777777" w:rsidR="00856E2E" w:rsidRDefault="00492865">
            <w:pPr>
              <w:pStyle w:val="TableParagraph"/>
              <w:spacing w:line="162" w:lineRule="exact"/>
              <w:ind w:left="9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16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2869FE98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0558E2B7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2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3DFE439F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thinThickMediumGap" w:sz="6" w:space="0" w:color="000000"/>
            </w:tcBorders>
            <w:shd w:val="clear" w:color="auto" w:fill="E6E6E6"/>
          </w:tcPr>
          <w:p w14:paraId="5E750CFE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B804B22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3CF2F8C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E5FB952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9553FC1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267B9519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0FA0A5DD" w14:textId="77777777">
        <w:trPr>
          <w:trHeight w:val="171"/>
        </w:trPr>
        <w:tc>
          <w:tcPr>
            <w:tcW w:w="1289" w:type="dxa"/>
            <w:gridSpan w:val="9"/>
            <w:tcBorders>
              <w:top w:val="nil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3D0BB6E" w14:textId="77777777" w:rsidR="00856E2E" w:rsidRDefault="00856E2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9B322A1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844791D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5E74CD7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57B9EE3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628B2894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1F1FE0C1" w14:textId="77777777">
        <w:trPr>
          <w:trHeight w:val="256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2107B893" w14:textId="77777777" w:rsidR="00856E2E" w:rsidRDefault="00492865">
            <w:pPr>
              <w:pStyle w:val="TableParagraph"/>
              <w:spacing w:before="5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4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4040961A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08CB2DDA" w14:textId="77777777" w:rsidR="00856E2E" w:rsidRDefault="00492865">
            <w:pPr>
              <w:pStyle w:val="TableParagraph"/>
              <w:spacing w:before="5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75AAC5D4" w14:textId="77777777" w:rsidR="00856E2E" w:rsidRDefault="00492865">
            <w:pPr>
              <w:pStyle w:val="TableParagraph"/>
              <w:spacing w:before="5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150.000,00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33745AB7" w14:textId="77777777" w:rsidR="00856E2E" w:rsidRDefault="00492865">
            <w:pPr>
              <w:pStyle w:val="TableParagraph"/>
              <w:spacing w:before="5"/>
              <w:ind w:right="4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11C8EC56" w14:textId="77777777" w:rsidR="00856E2E" w:rsidRDefault="00492865">
            <w:pPr>
              <w:pStyle w:val="TableParagraph"/>
              <w:spacing w:before="5"/>
              <w:ind w:right="4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170.000,00</w:t>
            </w:r>
          </w:p>
        </w:tc>
        <w:tc>
          <w:tcPr>
            <w:tcW w:w="108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F9F9F9"/>
          </w:tcPr>
          <w:p w14:paraId="641F4827" w14:textId="77777777" w:rsidR="00856E2E" w:rsidRDefault="00492865">
            <w:pPr>
              <w:pStyle w:val="TableParagraph"/>
              <w:spacing w:before="5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113,33%</w:t>
            </w:r>
          </w:p>
        </w:tc>
      </w:tr>
      <w:tr w:rsidR="00856E2E" w14:paraId="7A5F597C" w14:textId="77777777">
        <w:trPr>
          <w:trHeight w:val="258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4FE04C3" w14:textId="77777777" w:rsidR="00856E2E" w:rsidRDefault="00492865">
            <w:pPr>
              <w:pStyle w:val="TableParagraph"/>
              <w:spacing w:before="5"/>
              <w:ind w:left="457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4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096C9B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983FE3" w14:textId="77777777" w:rsidR="00856E2E" w:rsidRDefault="00492865">
            <w:pPr>
              <w:pStyle w:val="TableParagraph"/>
              <w:spacing w:before="5"/>
              <w:ind w:left="42"/>
              <w:rPr>
                <w:sz w:val="16"/>
              </w:rPr>
            </w:pPr>
            <w:r>
              <w:rPr>
                <w:sz w:val="16"/>
              </w:rPr>
              <w:t>Rashodi za usluge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D7CF8B" w14:textId="77777777" w:rsidR="00856E2E" w:rsidRDefault="00492865">
            <w:pPr>
              <w:pStyle w:val="TableParagraph"/>
              <w:spacing w:before="5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150.000,00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41C670" w14:textId="77777777" w:rsidR="00856E2E" w:rsidRDefault="00492865">
            <w:pPr>
              <w:pStyle w:val="TableParagraph"/>
              <w:spacing w:before="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668058" w14:textId="77777777" w:rsidR="00856E2E" w:rsidRDefault="00492865">
            <w:pPr>
              <w:pStyle w:val="TableParagraph"/>
              <w:spacing w:before="5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170.000,00</w:t>
            </w:r>
          </w:p>
        </w:tc>
        <w:tc>
          <w:tcPr>
            <w:tcW w:w="108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25678A5" w14:textId="77777777" w:rsidR="00856E2E" w:rsidRDefault="00492865">
            <w:pPr>
              <w:pStyle w:val="TableParagraph"/>
              <w:spacing w:before="5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113,33%</w:t>
            </w:r>
          </w:p>
        </w:tc>
      </w:tr>
      <w:tr w:rsidR="00856E2E" w14:paraId="74DE0AF5" w14:textId="77777777">
        <w:trPr>
          <w:trHeight w:val="199"/>
        </w:trPr>
        <w:tc>
          <w:tcPr>
            <w:tcW w:w="1289" w:type="dxa"/>
            <w:gridSpan w:val="9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36F8DA84" w14:textId="77777777" w:rsidR="00856E2E" w:rsidRDefault="00492865">
            <w:pPr>
              <w:pStyle w:val="TableParagraph"/>
              <w:spacing w:before="6" w:line="173" w:lineRule="exact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 A101203</w:t>
            </w:r>
          </w:p>
        </w:tc>
        <w:tc>
          <w:tcPr>
            <w:tcW w:w="321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3E3C629" w14:textId="77777777" w:rsidR="00856E2E" w:rsidRDefault="00492865">
            <w:pPr>
              <w:pStyle w:val="TableParagraph"/>
              <w:spacing w:before="6"/>
              <w:ind w:left="22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Održavanje cesta i drugih javnih površina (prilaza, propusta i sl.)</w:t>
            </w:r>
          </w:p>
          <w:p w14:paraId="5435BBF4" w14:textId="77777777" w:rsidR="00856E2E" w:rsidRDefault="00492865">
            <w:pPr>
              <w:pStyle w:val="TableParagraph"/>
              <w:spacing w:before="42" w:line="156" w:lineRule="exact"/>
              <w:ind w:left="22"/>
              <w:rPr>
                <w:sz w:val="14"/>
              </w:rPr>
            </w:pPr>
            <w:r>
              <w:rPr>
                <w:sz w:val="14"/>
              </w:rPr>
              <w:t>Funkcija: 0451 Cestovni promet</w:t>
            </w:r>
          </w:p>
        </w:tc>
        <w:tc>
          <w:tcPr>
            <w:tcW w:w="177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C786E29" w14:textId="77777777" w:rsidR="00856E2E" w:rsidRDefault="00492865">
            <w:pPr>
              <w:pStyle w:val="TableParagraph"/>
              <w:spacing w:before="6"/>
              <w:ind w:left="775"/>
              <w:rPr>
                <w:b/>
                <w:sz w:val="16"/>
              </w:rPr>
            </w:pPr>
            <w:r>
              <w:rPr>
                <w:b/>
                <w:sz w:val="16"/>
              </w:rPr>
              <w:t>560.000,00</w:t>
            </w:r>
          </w:p>
        </w:tc>
        <w:tc>
          <w:tcPr>
            <w:tcW w:w="177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326F1AA" w14:textId="77777777" w:rsidR="00856E2E" w:rsidRDefault="00492865">
            <w:pPr>
              <w:pStyle w:val="TableParagraph"/>
              <w:spacing w:before="6"/>
              <w:ind w:right="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811C746" w14:textId="77777777" w:rsidR="00856E2E" w:rsidRDefault="00492865">
            <w:pPr>
              <w:pStyle w:val="TableParagraph"/>
              <w:spacing w:before="6"/>
              <w:ind w:left="787"/>
              <w:rPr>
                <w:b/>
                <w:sz w:val="16"/>
              </w:rPr>
            </w:pPr>
            <w:r>
              <w:rPr>
                <w:b/>
                <w:sz w:val="16"/>
              </w:rPr>
              <w:t>560.000,00</w:t>
            </w:r>
          </w:p>
        </w:tc>
        <w:tc>
          <w:tcPr>
            <w:tcW w:w="108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4D168AF7" w14:textId="77777777" w:rsidR="00856E2E" w:rsidRDefault="00492865">
            <w:pPr>
              <w:pStyle w:val="TableParagraph"/>
              <w:spacing w:before="6"/>
              <w:ind w:left="309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07EDADC6" w14:textId="77777777">
        <w:trPr>
          <w:trHeight w:val="180"/>
        </w:trPr>
        <w:tc>
          <w:tcPr>
            <w:tcW w:w="228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E6E6E6"/>
          </w:tcPr>
          <w:p w14:paraId="0557420F" w14:textId="77777777" w:rsidR="00856E2E" w:rsidRDefault="00492865">
            <w:pPr>
              <w:pStyle w:val="TableParagraph"/>
              <w:spacing w:line="160" w:lineRule="exact"/>
              <w:ind w:left="24"/>
              <w:jc w:val="center"/>
              <w:rPr>
                <w:sz w:val="14"/>
              </w:rPr>
            </w:pPr>
            <w:r>
              <w:rPr>
                <w:sz w:val="14"/>
              </w:rPr>
              <w:t>Izv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7F8DE009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00D8A805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12B266EA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6122E118" w14:textId="77777777" w:rsidR="00856E2E" w:rsidRDefault="00492865">
            <w:pPr>
              <w:pStyle w:val="TableParagraph"/>
              <w:spacing w:line="161" w:lineRule="exact"/>
              <w:ind w:right="-72"/>
              <w:jc w:val="right"/>
              <w:rPr>
                <w:sz w:val="14"/>
              </w:rPr>
            </w:pPr>
            <w:r>
              <w:rPr>
                <w:sz w:val="14"/>
              </w:rPr>
              <w:t>4 5</w:t>
            </w:r>
          </w:p>
        </w:tc>
        <w:tc>
          <w:tcPr>
            <w:tcW w:w="1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12224301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47714119" w14:textId="77777777" w:rsidR="00856E2E" w:rsidRDefault="00492865">
            <w:pPr>
              <w:pStyle w:val="TableParagraph"/>
              <w:spacing w:line="161" w:lineRule="exact"/>
              <w:ind w:left="9" w:right="-15"/>
              <w:jc w:val="center"/>
              <w:rPr>
                <w:sz w:val="14"/>
              </w:rPr>
            </w:pPr>
            <w:r>
              <w:rPr>
                <w:sz w:val="14"/>
              </w:rPr>
              <w:t>7</w:t>
            </w:r>
          </w:p>
        </w:tc>
        <w:tc>
          <w:tcPr>
            <w:tcW w:w="1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5EDB3DB6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thinThickMediumGap" w:sz="6" w:space="0" w:color="000000"/>
            </w:tcBorders>
            <w:shd w:val="clear" w:color="auto" w:fill="E6E6E6"/>
          </w:tcPr>
          <w:p w14:paraId="1BDB62F5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A7023CD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B1A3E4C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8D4C6BF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5D95EC3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1F151C5C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2F88EA47" w14:textId="77777777">
        <w:trPr>
          <w:trHeight w:val="171"/>
        </w:trPr>
        <w:tc>
          <w:tcPr>
            <w:tcW w:w="1289" w:type="dxa"/>
            <w:gridSpan w:val="9"/>
            <w:tcBorders>
              <w:top w:val="nil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43028D2" w14:textId="77777777" w:rsidR="00856E2E" w:rsidRDefault="00856E2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69ADA5B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DB79545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6E66B76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0B536DA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530630BF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482CF312" w14:textId="77777777">
        <w:trPr>
          <w:trHeight w:val="256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329065EF" w14:textId="77777777" w:rsidR="00856E2E" w:rsidRDefault="00492865">
            <w:pPr>
              <w:pStyle w:val="TableParagraph"/>
              <w:spacing w:before="5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4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68A347E1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5B097C92" w14:textId="77777777" w:rsidR="00856E2E" w:rsidRDefault="00492865">
            <w:pPr>
              <w:pStyle w:val="TableParagraph"/>
              <w:spacing w:before="5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15FCD438" w14:textId="77777777" w:rsidR="00856E2E" w:rsidRDefault="00492865">
            <w:pPr>
              <w:pStyle w:val="TableParagraph"/>
              <w:spacing w:before="5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560.000,00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1F662064" w14:textId="77777777" w:rsidR="00856E2E" w:rsidRDefault="00492865">
            <w:pPr>
              <w:pStyle w:val="TableParagraph"/>
              <w:spacing w:before="5"/>
              <w:ind w:right="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2BF57113" w14:textId="77777777" w:rsidR="00856E2E" w:rsidRDefault="00492865">
            <w:pPr>
              <w:pStyle w:val="TableParagraph"/>
              <w:spacing w:before="5"/>
              <w:ind w:right="4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560.000,00</w:t>
            </w:r>
          </w:p>
        </w:tc>
        <w:tc>
          <w:tcPr>
            <w:tcW w:w="108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F9F9F9"/>
          </w:tcPr>
          <w:p w14:paraId="01FFAA17" w14:textId="77777777" w:rsidR="00856E2E" w:rsidRDefault="00492865">
            <w:pPr>
              <w:pStyle w:val="TableParagraph"/>
              <w:spacing w:before="5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0B0EE45E" w14:textId="77777777">
        <w:trPr>
          <w:trHeight w:val="264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F75D4A7" w14:textId="77777777" w:rsidR="00856E2E" w:rsidRDefault="00492865">
            <w:pPr>
              <w:pStyle w:val="TableParagraph"/>
              <w:spacing w:before="6"/>
              <w:ind w:left="457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549" w:type="dxa"/>
            <w:gridSpan w:val="4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66BF6B6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6E4A19F" w14:textId="77777777" w:rsidR="00856E2E" w:rsidRDefault="00492865">
            <w:pPr>
              <w:pStyle w:val="TableParagraph"/>
              <w:spacing w:before="6"/>
              <w:ind w:left="42"/>
              <w:rPr>
                <w:sz w:val="16"/>
              </w:rPr>
            </w:pPr>
            <w:r>
              <w:rPr>
                <w:sz w:val="16"/>
              </w:rPr>
              <w:t>Rashodi za materijal i energiju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C19341F" w14:textId="77777777" w:rsidR="00856E2E" w:rsidRDefault="00492865">
            <w:pPr>
              <w:pStyle w:val="TableParagraph"/>
              <w:spacing w:before="6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DF13732" w14:textId="77777777" w:rsidR="00856E2E" w:rsidRDefault="00492865">
            <w:pPr>
              <w:pStyle w:val="TableParagraph"/>
              <w:spacing w:before="6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9DF39E6" w14:textId="77777777" w:rsidR="00856E2E" w:rsidRDefault="00492865">
            <w:pPr>
              <w:pStyle w:val="TableParagraph"/>
              <w:spacing w:before="6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08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3BD2A5D" w14:textId="77777777" w:rsidR="00856E2E" w:rsidRDefault="00492865">
            <w:pPr>
              <w:pStyle w:val="TableParagraph"/>
              <w:spacing w:before="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20CC95DC" w14:textId="77777777">
        <w:trPr>
          <w:trHeight w:val="268"/>
        </w:trPr>
        <w:tc>
          <w:tcPr>
            <w:tcW w:w="740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55B8E90" w14:textId="77777777" w:rsidR="00856E2E" w:rsidRDefault="00492865">
            <w:pPr>
              <w:pStyle w:val="TableParagraph"/>
              <w:spacing w:before="10"/>
              <w:ind w:left="457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49" w:type="dxa"/>
            <w:gridSpan w:val="4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4790ECB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3394B7A" w14:textId="77777777" w:rsidR="00856E2E" w:rsidRDefault="00492865">
            <w:pPr>
              <w:pStyle w:val="TableParagraph"/>
              <w:spacing w:before="10"/>
              <w:ind w:left="42"/>
              <w:rPr>
                <w:sz w:val="16"/>
              </w:rPr>
            </w:pPr>
            <w:r>
              <w:rPr>
                <w:sz w:val="16"/>
              </w:rPr>
              <w:t>Rashodi za usluge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81156F8" w14:textId="77777777" w:rsidR="00856E2E" w:rsidRDefault="00492865">
            <w:pPr>
              <w:pStyle w:val="TableParagraph"/>
              <w:spacing w:before="10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460.000,00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C424527" w14:textId="77777777" w:rsidR="00856E2E" w:rsidRDefault="00492865">
            <w:pPr>
              <w:pStyle w:val="TableParagraph"/>
              <w:spacing w:before="1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563D9F0" w14:textId="77777777" w:rsidR="00856E2E" w:rsidRDefault="00492865">
            <w:pPr>
              <w:pStyle w:val="TableParagraph"/>
              <w:spacing w:before="10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460.000,00</w:t>
            </w:r>
          </w:p>
        </w:tc>
        <w:tc>
          <w:tcPr>
            <w:tcW w:w="108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2AC8DE7" w14:textId="77777777" w:rsidR="00856E2E" w:rsidRDefault="00492865">
            <w:pPr>
              <w:pStyle w:val="TableParagraph"/>
              <w:spacing w:before="10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0B1B1CC2" w14:textId="77777777">
        <w:trPr>
          <w:trHeight w:val="203"/>
        </w:trPr>
        <w:tc>
          <w:tcPr>
            <w:tcW w:w="1289" w:type="dxa"/>
            <w:gridSpan w:val="9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639DE293" w14:textId="77777777" w:rsidR="00856E2E" w:rsidRDefault="00492865">
            <w:pPr>
              <w:pStyle w:val="TableParagraph"/>
              <w:spacing w:before="10" w:line="173" w:lineRule="exact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 A101205</w:t>
            </w:r>
          </w:p>
        </w:tc>
        <w:tc>
          <w:tcPr>
            <w:tcW w:w="3213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B0A1072" w14:textId="77777777" w:rsidR="00856E2E" w:rsidRDefault="00492865">
            <w:pPr>
              <w:pStyle w:val="TableParagraph"/>
              <w:spacing w:before="10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Uređenje spomen obilježja i parkova</w:t>
            </w:r>
          </w:p>
          <w:p w14:paraId="0C25C699" w14:textId="77777777" w:rsidR="00856E2E" w:rsidRDefault="00492865">
            <w:pPr>
              <w:pStyle w:val="TableParagraph"/>
              <w:spacing w:before="48" w:line="149" w:lineRule="exact"/>
              <w:ind w:left="22"/>
              <w:rPr>
                <w:sz w:val="14"/>
              </w:rPr>
            </w:pPr>
            <w:r>
              <w:rPr>
                <w:sz w:val="14"/>
              </w:rPr>
              <w:t>Funkcija: 0133 Ostale opće usluge</w:t>
            </w:r>
          </w:p>
        </w:tc>
        <w:tc>
          <w:tcPr>
            <w:tcW w:w="1770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040A59D" w14:textId="77777777" w:rsidR="00856E2E" w:rsidRDefault="00492865">
            <w:pPr>
              <w:pStyle w:val="TableParagraph"/>
              <w:spacing w:before="10"/>
              <w:ind w:left="878"/>
              <w:rPr>
                <w:b/>
                <w:sz w:val="16"/>
              </w:rPr>
            </w:pPr>
            <w:r>
              <w:rPr>
                <w:b/>
                <w:sz w:val="16"/>
              </w:rPr>
              <w:t>31.000,00</w:t>
            </w:r>
          </w:p>
        </w:tc>
        <w:tc>
          <w:tcPr>
            <w:tcW w:w="1770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B1E3D31" w14:textId="77777777" w:rsidR="00856E2E" w:rsidRDefault="00492865">
            <w:pPr>
              <w:pStyle w:val="TableParagraph"/>
              <w:spacing w:before="10"/>
              <w:ind w:left="995"/>
              <w:rPr>
                <w:b/>
                <w:sz w:val="16"/>
              </w:rPr>
            </w:pPr>
            <w:r>
              <w:rPr>
                <w:b/>
                <w:sz w:val="16"/>
              </w:rPr>
              <w:t>2.000,00</w:t>
            </w:r>
          </w:p>
        </w:tc>
        <w:tc>
          <w:tcPr>
            <w:tcW w:w="1765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21E73BF" w14:textId="77777777" w:rsidR="00856E2E" w:rsidRDefault="00492865">
            <w:pPr>
              <w:pStyle w:val="TableParagraph"/>
              <w:spacing w:before="10"/>
              <w:ind w:left="891"/>
              <w:rPr>
                <w:b/>
                <w:sz w:val="16"/>
              </w:rPr>
            </w:pPr>
            <w:r>
              <w:rPr>
                <w:b/>
                <w:sz w:val="16"/>
              </w:rPr>
              <w:t>33.000,00</w:t>
            </w:r>
          </w:p>
        </w:tc>
        <w:tc>
          <w:tcPr>
            <w:tcW w:w="1084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654B0C13" w14:textId="77777777" w:rsidR="00856E2E" w:rsidRDefault="00492865">
            <w:pPr>
              <w:pStyle w:val="TableParagraph"/>
              <w:spacing w:before="10"/>
              <w:ind w:left="309"/>
              <w:rPr>
                <w:b/>
                <w:sz w:val="16"/>
              </w:rPr>
            </w:pPr>
            <w:r>
              <w:rPr>
                <w:b/>
                <w:sz w:val="16"/>
              </w:rPr>
              <w:t>106,45%</w:t>
            </w:r>
          </w:p>
        </w:tc>
      </w:tr>
      <w:tr w:rsidR="00856E2E" w14:paraId="0FC7C19C" w14:textId="77777777">
        <w:trPr>
          <w:trHeight w:val="186"/>
        </w:trPr>
        <w:tc>
          <w:tcPr>
            <w:tcW w:w="228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2A2AFF84" w14:textId="77777777" w:rsidR="00856E2E" w:rsidRDefault="00492865">
            <w:pPr>
              <w:pStyle w:val="TableParagraph"/>
              <w:spacing w:line="166" w:lineRule="exact"/>
              <w:ind w:left="24"/>
              <w:jc w:val="center"/>
              <w:rPr>
                <w:sz w:val="14"/>
              </w:rPr>
            </w:pPr>
            <w:r>
              <w:rPr>
                <w:sz w:val="14"/>
              </w:rPr>
              <w:t>Izv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4E9937E7" w14:textId="77777777" w:rsidR="00856E2E" w:rsidRDefault="00492865">
            <w:pPr>
              <w:pStyle w:val="TableParagraph"/>
              <w:spacing w:line="163" w:lineRule="exact"/>
              <w:ind w:left="8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670287A9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671B4A10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1CF548B1" w14:textId="77777777" w:rsidR="00856E2E" w:rsidRDefault="00492865">
            <w:pPr>
              <w:pStyle w:val="TableParagraph"/>
              <w:spacing w:line="163" w:lineRule="exact"/>
              <w:ind w:left="9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169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08F271F7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580AC507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2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30359581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thinThickMediumGap" w:sz="6" w:space="0" w:color="000000"/>
            </w:tcBorders>
            <w:shd w:val="clear" w:color="auto" w:fill="E6E6E6"/>
          </w:tcPr>
          <w:p w14:paraId="12B5484A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FA2EADD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8191207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4D5660B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9B8831E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368B0EE9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2643F19B" w14:textId="77777777">
        <w:trPr>
          <w:trHeight w:val="250"/>
        </w:trPr>
        <w:tc>
          <w:tcPr>
            <w:tcW w:w="740" w:type="dxa"/>
            <w:gridSpan w:val="5"/>
            <w:tcBorders>
              <w:top w:val="single" w:sz="1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7D5B43A7" w14:textId="77777777" w:rsidR="00856E2E" w:rsidRDefault="00492865">
            <w:pPr>
              <w:pStyle w:val="TableParagraph"/>
              <w:spacing w:line="191" w:lineRule="exact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49" w:type="dxa"/>
            <w:gridSpan w:val="4"/>
            <w:tcBorders>
              <w:top w:val="single" w:sz="1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313F5089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65015CC7" w14:textId="77777777" w:rsidR="00856E2E" w:rsidRDefault="00492865">
            <w:pPr>
              <w:pStyle w:val="TableParagraph"/>
              <w:spacing w:line="191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0051234D" w14:textId="77777777" w:rsidR="00856E2E" w:rsidRDefault="00492865">
            <w:pPr>
              <w:pStyle w:val="TableParagraph"/>
              <w:spacing w:line="191" w:lineRule="exact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31.000,00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43C3EEC1" w14:textId="77777777" w:rsidR="00856E2E" w:rsidRDefault="00492865">
            <w:pPr>
              <w:pStyle w:val="TableParagraph"/>
              <w:spacing w:line="191" w:lineRule="exact"/>
              <w:ind w:right="4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2.000,00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4EAB3B47" w14:textId="77777777" w:rsidR="00856E2E" w:rsidRDefault="00492865">
            <w:pPr>
              <w:pStyle w:val="TableParagraph"/>
              <w:spacing w:line="191" w:lineRule="exact"/>
              <w:ind w:right="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33.000,00</w:t>
            </w:r>
          </w:p>
        </w:tc>
        <w:tc>
          <w:tcPr>
            <w:tcW w:w="108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F9F9F9"/>
          </w:tcPr>
          <w:p w14:paraId="1A0E00DE" w14:textId="77777777" w:rsidR="00856E2E" w:rsidRDefault="00492865">
            <w:pPr>
              <w:pStyle w:val="TableParagraph"/>
              <w:spacing w:line="191" w:lineRule="exact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106,45%</w:t>
            </w:r>
          </w:p>
        </w:tc>
      </w:tr>
      <w:tr w:rsidR="00856E2E" w14:paraId="33B2B824" w14:textId="77777777">
        <w:trPr>
          <w:trHeight w:val="257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798A08D" w14:textId="77777777" w:rsidR="00856E2E" w:rsidRDefault="00492865">
            <w:pPr>
              <w:pStyle w:val="TableParagraph"/>
              <w:spacing w:before="4"/>
              <w:ind w:left="457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54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540183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CAD296" w14:textId="77777777" w:rsidR="00856E2E" w:rsidRDefault="00492865">
            <w:pPr>
              <w:pStyle w:val="TableParagraph"/>
              <w:spacing w:before="4"/>
              <w:ind w:left="42"/>
              <w:rPr>
                <w:sz w:val="16"/>
              </w:rPr>
            </w:pPr>
            <w:r>
              <w:rPr>
                <w:sz w:val="16"/>
              </w:rPr>
              <w:t>Rashodi za materijal i energiju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FD8FB9" w14:textId="77777777" w:rsidR="00856E2E" w:rsidRDefault="00492865">
            <w:pPr>
              <w:pStyle w:val="TableParagraph"/>
              <w:spacing w:before="4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12.000,00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7F6DC5" w14:textId="77777777" w:rsidR="00856E2E" w:rsidRDefault="00492865">
            <w:pPr>
              <w:pStyle w:val="TableParagraph"/>
              <w:spacing w:before="4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A2F5EF" w14:textId="77777777" w:rsidR="00856E2E" w:rsidRDefault="00492865">
            <w:pPr>
              <w:pStyle w:val="TableParagraph"/>
              <w:spacing w:before="4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12.000,00</w:t>
            </w:r>
          </w:p>
        </w:tc>
        <w:tc>
          <w:tcPr>
            <w:tcW w:w="108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4C1A3B9" w14:textId="77777777" w:rsidR="00856E2E" w:rsidRDefault="00492865">
            <w:pPr>
              <w:pStyle w:val="TableParagraph"/>
              <w:spacing w:before="4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460843A9" w14:textId="77777777">
        <w:trPr>
          <w:trHeight w:val="264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A4EFEF0" w14:textId="77777777" w:rsidR="00856E2E" w:rsidRDefault="00492865">
            <w:pPr>
              <w:pStyle w:val="TableParagraph"/>
              <w:spacing w:before="5"/>
              <w:ind w:left="457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49" w:type="dxa"/>
            <w:gridSpan w:val="4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397306D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A29AD61" w14:textId="77777777" w:rsidR="00856E2E" w:rsidRDefault="00492865">
            <w:pPr>
              <w:pStyle w:val="TableParagraph"/>
              <w:spacing w:before="5"/>
              <w:ind w:left="42"/>
              <w:rPr>
                <w:sz w:val="16"/>
              </w:rPr>
            </w:pPr>
            <w:r>
              <w:rPr>
                <w:sz w:val="16"/>
              </w:rPr>
              <w:t>Rashodi za usluge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BED0560" w14:textId="77777777" w:rsidR="00856E2E" w:rsidRDefault="00492865">
            <w:pPr>
              <w:pStyle w:val="TableParagraph"/>
              <w:spacing w:before="5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18.000,00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EF43B58" w14:textId="77777777" w:rsidR="00856E2E" w:rsidRDefault="00492865">
            <w:pPr>
              <w:pStyle w:val="TableParagraph"/>
              <w:spacing w:before="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A958865" w14:textId="77777777" w:rsidR="00856E2E" w:rsidRDefault="00492865">
            <w:pPr>
              <w:pStyle w:val="TableParagraph"/>
              <w:spacing w:before="5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08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59E53F9" w14:textId="77777777" w:rsidR="00856E2E" w:rsidRDefault="00492865">
            <w:pPr>
              <w:pStyle w:val="TableParagraph"/>
              <w:spacing w:before="5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111,11%</w:t>
            </w:r>
          </w:p>
        </w:tc>
      </w:tr>
      <w:tr w:rsidR="00856E2E" w14:paraId="268AF639" w14:textId="77777777">
        <w:trPr>
          <w:trHeight w:val="267"/>
        </w:trPr>
        <w:tc>
          <w:tcPr>
            <w:tcW w:w="740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61879D2" w14:textId="77777777" w:rsidR="00856E2E" w:rsidRDefault="00492865">
            <w:pPr>
              <w:pStyle w:val="TableParagraph"/>
              <w:spacing w:before="10"/>
              <w:ind w:left="457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549" w:type="dxa"/>
            <w:gridSpan w:val="4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4063572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D3D2D2E" w14:textId="77777777" w:rsidR="00856E2E" w:rsidRDefault="00492865">
            <w:pPr>
              <w:pStyle w:val="TableParagraph"/>
              <w:spacing w:before="10"/>
              <w:ind w:left="42"/>
              <w:rPr>
                <w:sz w:val="16"/>
              </w:rPr>
            </w:pPr>
            <w:r>
              <w:rPr>
                <w:sz w:val="16"/>
              </w:rPr>
              <w:t>Ostali nespomenuti rashodi poslovanja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EFB2496" w14:textId="77777777" w:rsidR="00856E2E" w:rsidRDefault="00492865">
            <w:pPr>
              <w:pStyle w:val="TableParagraph"/>
              <w:spacing w:before="10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3B77777" w14:textId="77777777" w:rsidR="00856E2E" w:rsidRDefault="00492865">
            <w:pPr>
              <w:pStyle w:val="TableParagraph"/>
              <w:spacing w:before="1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06EFC6E" w14:textId="77777777" w:rsidR="00856E2E" w:rsidRDefault="00492865">
            <w:pPr>
              <w:pStyle w:val="TableParagraph"/>
              <w:spacing w:before="10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08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CD6C688" w14:textId="77777777" w:rsidR="00856E2E" w:rsidRDefault="00492865">
            <w:pPr>
              <w:pStyle w:val="TableParagraph"/>
              <w:spacing w:before="10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4911B84C" w14:textId="77777777">
        <w:trPr>
          <w:trHeight w:val="203"/>
        </w:trPr>
        <w:tc>
          <w:tcPr>
            <w:tcW w:w="1289" w:type="dxa"/>
            <w:gridSpan w:val="9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3C149FA1" w14:textId="77777777" w:rsidR="00856E2E" w:rsidRDefault="00492865">
            <w:pPr>
              <w:pStyle w:val="TableParagraph"/>
              <w:spacing w:before="11" w:line="172" w:lineRule="exact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 A101206</w:t>
            </w:r>
          </w:p>
        </w:tc>
        <w:tc>
          <w:tcPr>
            <w:tcW w:w="3213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E3CC2CB" w14:textId="77777777" w:rsidR="00856E2E" w:rsidRDefault="00492865">
            <w:pPr>
              <w:pStyle w:val="TableParagraph"/>
              <w:spacing w:before="11"/>
              <w:ind w:left="22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Održavanje zgrada i građevinskih objekata za redovno korištenje</w:t>
            </w:r>
          </w:p>
          <w:p w14:paraId="7C09E7BE" w14:textId="77777777" w:rsidR="00856E2E" w:rsidRDefault="00492865">
            <w:pPr>
              <w:pStyle w:val="TableParagraph"/>
              <w:spacing w:before="43" w:line="156" w:lineRule="exact"/>
              <w:ind w:left="22"/>
              <w:rPr>
                <w:sz w:val="14"/>
              </w:rPr>
            </w:pPr>
            <w:r>
              <w:rPr>
                <w:sz w:val="14"/>
              </w:rPr>
              <w:t>Funkcija: 0112 Financijski i fiskalni poslovi</w:t>
            </w:r>
          </w:p>
        </w:tc>
        <w:tc>
          <w:tcPr>
            <w:tcW w:w="1770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30C69EC" w14:textId="77777777" w:rsidR="00856E2E" w:rsidRDefault="00492865">
            <w:pPr>
              <w:pStyle w:val="TableParagraph"/>
              <w:spacing w:before="11"/>
              <w:ind w:left="775"/>
              <w:rPr>
                <w:b/>
                <w:sz w:val="16"/>
              </w:rPr>
            </w:pPr>
            <w:r>
              <w:rPr>
                <w:b/>
                <w:sz w:val="16"/>
              </w:rPr>
              <w:t>244.800,00</w:t>
            </w:r>
          </w:p>
        </w:tc>
        <w:tc>
          <w:tcPr>
            <w:tcW w:w="1770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E484CFD" w14:textId="77777777" w:rsidR="00856E2E" w:rsidRDefault="00492865">
            <w:pPr>
              <w:pStyle w:val="TableParagraph"/>
              <w:spacing w:before="11"/>
              <w:ind w:left="892"/>
              <w:rPr>
                <w:b/>
                <w:sz w:val="16"/>
              </w:rPr>
            </w:pPr>
            <w:r>
              <w:rPr>
                <w:b/>
                <w:sz w:val="16"/>
              </w:rPr>
              <w:t>31.000,00</w:t>
            </w:r>
          </w:p>
        </w:tc>
        <w:tc>
          <w:tcPr>
            <w:tcW w:w="1765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6BE5FFA" w14:textId="77777777" w:rsidR="00856E2E" w:rsidRDefault="00492865">
            <w:pPr>
              <w:pStyle w:val="TableParagraph"/>
              <w:spacing w:before="11"/>
              <w:ind w:left="787"/>
              <w:rPr>
                <w:b/>
                <w:sz w:val="16"/>
              </w:rPr>
            </w:pPr>
            <w:r>
              <w:rPr>
                <w:b/>
                <w:sz w:val="16"/>
              </w:rPr>
              <w:t>275.800,00</w:t>
            </w:r>
          </w:p>
        </w:tc>
        <w:tc>
          <w:tcPr>
            <w:tcW w:w="1084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7074BA08" w14:textId="77777777" w:rsidR="00856E2E" w:rsidRDefault="00492865">
            <w:pPr>
              <w:pStyle w:val="TableParagraph"/>
              <w:spacing w:before="11"/>
              <w:ind w:left="309"/>
              <w:rPr>
                <w:b/>
                <w:sz w:val="16"/>
              </w:rPr>
            </w:pPr>
            <w:r>
              <w:rPr>
                <w:b/>
                <w:sz w:val="16"/>
              </w:rPr>
              <w:t>112,66%</w:t>
            </w:r>
          </w:p>
        </w:tc>
      </w:tr>
      <w:tr w:rsidR="00856E2E" w14:paraId="26C14EF9" w14:textId="77777777">
        <w:trPr>
          <w:trHeight w:val="181"/>
        </w:trPr>
        <w:tc>
          <w:tcPr>
            <w:tcW w:w="228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E6E6E6"/>
          </w:tcPr>
          <w:p w14:paraId="47D80AF5" w14:textId="77777777" w:rsidR="00856E2E" w:rsidRDefault="00492865">
            <w:pPr>
              <w:pStyle w:val="TableParagraph"/>
              <w:spacing w:before="1" w:line="160" w:lineRule="exact"/>
              <w:ind w:left="24"/>
              <w:jc w:val="center"/>
              <w:rPr>
                <w:sz w:val="14"/>
              </w:rPr>
            </w:pPr>
            <w:r>
              <w:rPr>
                <w:sz w:val="14"/>
              </w:rPr>
              <w:t>Izv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4629408E" w14:textId="77777777" w:rsidR="00856E2E" w:rsidRDefault="00492865">
            <w:pPr>
              <w:pStyle w:val="TableParagraph"/>
              <w:spacing w:line="162" w:lineRule="exact"/>
              <w:ind w:left="8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379E627A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5234A275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48494EED" w14:textId="77777777" w:rsidR="00856E2E" w:rsidRDefault="00492865">
            <w:pPr>
              <w:pStyle w:val="TableParagraph"/>
              <w:spacing w:line="162" w:lineRule="exact"/>
              <w:ind w:right="-72"/>
              <w:jc w:val="right"/>
              <w:rPr>
                <w:sz w:val="14"/>
              </w:rPr>
            </w:pPr>
            <w:r>
              <w:rPr>
                <w:sz w:val="14"/>
              </w:rPr>
              <w:t>4 5</w:t>
            </w:r>
          </w:p>
        </w:tc>
        <w:tc>
          <w:tcPr>
            <w:tcW w:w="16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3F65AD91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3AC07ADA" w14:textId="77777777" w:rsidR="00856E2E" w:rsidRDefault="00492865">
            <w:pPr>
              <w:pStyle w:val="TableParagraph"/>
              <w:spacing w:line="162" w:lineRule="exact"/>
              <w:ind w:left="9" w:right="-15"/>
              <w:jc w:val="center"/>
              <w:rPr>
                <w:sz w:val="14"/>
              </w:rPr>
            </w:pPr>
            <w:r>
              <w:rPr>
                <w:sz w:val="14"/>
              </w:rPr>
              <w:t>7</w:t>
            </w:r>
          </w:p>
        </w:tc>
        <w:tc>
          <w:tcPr>
            <w:tcW w:w="112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0535DB9C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thinThickMediumGap" w:sz="6" w:space="0" w:color="000000"/>
            </w:tcBorders>
            <w:shd w:val="clear" w:color="auto" w:fill="E6E6E6"/>
          </w:tcPr>
          <w:p w14:paraId="7E369E0D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05A4346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1D3934B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CC68D4B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8276990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2B0981B2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483B110F" w14:textId="77777777">
        <w:trPr>
          <w:trHeight w:val="171"/>
        </w:trPr>
        <w:tc>
          <w:tcPr>
            <w:tcW w:w="1289" w:type="dxa"/>
            <w:gridSpan w:val="9"/>
            <w:tcBorders>
              <w:top w:val="nil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0FF80F8" w14:textId="77777777" w:rsidR="00856E2E" w:rsidRDefault="00856E2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503941E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5561D90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3B8EEE9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8B23311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575DE585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70059016" w14:textId="77777777">
        <w:trPr>
          <w:trHeight w:val="256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1D0A3BF3" w14:textId="77777777" w:rsidR="00856E2E" w:rsidRDefault="00492865">
            <w:pPr>
              <w:pStyle w:val="TableParagraph"/>
              <w:spacing w:before="6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4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2CAAA867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2A0B4A11" w14:textId="77777777" w:rsidR="00856E2E" w:rsidRDefault="00492865">
            <w:pPr>
              <w:pStyle w:val="TableParagraph"/>
              <w:spacing w:before="6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0E252F11" w14:textId="77777777" w:rsidR="00856E2E" w:rsidRDefault="00492865">
            <w:pPr>
              <w:pStyle w:val="TableParagraph"/>
              <w:spacing w:before="6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244.800,00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438B5E31" w14:textId="77777777" w:rsidR="00856E2E" w:rsidRDefault="00492865">
            <w:pPr>
              <w:pStyle w:val="TableParagraph"/>
              <w:spacing w:before="6"/>
              <w:ind w:right="4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31.000,00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54A94E6C" w14:textId="77777777" w:rsidR="00856E2E" w:rsidRDefault="00492865">
            <w:pPr>
              <w:pStyle w:val="TableParagraph"/>
              <w:spacing w:before="6"/>
              <w:ind w:right="4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275.800,00</w:t>
            </w:r>
          </w:p>
        </w:tc>
        <w:tc>
          <w:tcPr>
            <w:tcW w:w="108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F9F9F9"/>
          </w:tcPr>
          <w:p w14:paraId="7E327027" w14:textId="77777777" w:rsidR="00856E2E" w:rsidRDefault="00492865">
            <w:pPr>
              <w:pStyle w:val="TableParagraph"/>
              <w:spacing w:before="6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112,66%</w:t>
            </w:r>
          </w:p>
        </w:tc>
      </w:tr>
      <w:tr w:rsidR="00856E2E" w14:paraId="55313F59" w14:textId="77777777">
        <w:trPr>
          <w:trHeight w:val="259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0758904" w14:textId="77777777" w:rsidR="00856E2E" w:rsidRDefault="00492865">
            <w:pPr>
              <w:pStyle w:val="TableParagraph"/>
              <w:spacing w:before="6"/>
              <w:ind w:left="457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54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161D04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6415FE" w14:textId="77777777" w:rsidR="00856E2E" w:rsidRDefault="00492865">
            <w:pPr>
              <w:pStyle w:val="TableParagraph"/>
              <w:spacing w:before="6"/>
              <w:ind w:left="42"/>
              <w:rPr>
                <w:sz w:val="16"/>
              </w:rPr>
            </w:pPr>
            <w:r>
              <w:rPr>
                <w:sz w:val="16"/>
              </w:rPr>
              <w:t>Rashodi za materijal i energiju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AC8E90" w14:textId="77777777" w:rsidR="00856E2E" w:rsidRDefault="00492865">
            <w:pPr>
              <w:pStyle w:val="TableParagraph"/>
              <w:spacing w:before="6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151.000,00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E5E343" w14:textId="77777777" w:rsidR="00856E2E" w:rsidRDefault="00492865">
            <w:pPr>
              <w:pStyle w:val="TableParagraph"/>
              <w:spacing w:before="6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4C369D" w14:textId="77777777" w:rsidR="00856E2E" w:rsidRDefault="00492865">
            <w:pPr>
              <w:pStyle w:val="TableParagraph"/>
              <w:spacing w:before="6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166.000,00</w:t>
            </w:r>
          </w:p>
        </w:tc>
        <w:tc>
          <w:tcPr>
            <w:tcW w:w="108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7D8047F" w14:textId="77777777" w:rsidR="00856E2E" w:rsidRDefault="00492865">
            <w:pPr>
              <w:pStyle w:val="TableParagraph"/>
              <w:spacing w:before="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109,93%</w:t>
            </w:r>
          </w:p>
        </w:tc>
      </w:tr>
      <w:tr w:rsidR="00856E2E" w14:paraId="0EF28F95" w14:textId="77777777">
        <w:trPr>
          <w:trHeight w:val="257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D58108C" w14:textId="77777777" w:rsidR="00856E2E" w:rsidRDefault="00492865">
            <w:pPr>
              <w:pStyle w:val="TableParagraph"/>
              <w:spacing w:before="5"/>
              <w:ind w:left="457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4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7FB52F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569C3F" w14:textId="77777777" w:rsidR="00856E2E" w:rsidRDefault="00492865">
            <w:pPr>
              <w:pStyle w:val="TableParagraph"/>
              <w:spacing w:before="5"/>
              <w:ind w:left="42"/>
              <w:rPr>
                <w:sz w:val="16"/>
              </w:rPr>
            </w:pPr>
            <w:r>
              <w:rPr>
                <w:sz w:val="16"/>
              </w:rPr>
              <w:t>Rashodi za usluge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B5045C" w14:textId="77777777" w:rsidR="00856E2E" w:rsidRDefault="00492865">
            <w:pPr>
              <w:pStyle w:val="TableParagraph"/>
              <w:spacing w:before="5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93.800,00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7537B4" w14:textId="77777777" w:rsidR="00856E2E" w:rsidRDefault="00492865">
            <w:pPr>
              <w:pStyle w:val="TableParagraph"/>
              <w:spacing w:before="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16.000,00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E6DF04" w14:textId="77777777" w:rsidR="00856E2E" w:rsidRDefault="00492865">
            <w:pPr>
              <w:pStyle w:val="TableParagraph"/>
              <w:spacing w:before="5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109.800,00</w:t>
            </w:r>
          </w:p>
        </w:tc>
        <w:tc>
          <w:tcPr>
            <w:tcW w:w="108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B066237" w14:textId="77777777" w:rsidR="00856E2E" w:rsidRDefault="00492865">
            <w:pPr>
              <w:pStyle w:val="TableParagraph"/>
              <w:spacing w:before="5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117,06%</w:t>
            </w:r>
          </w:p>
        </w:tc>
      </w:tr>
      <w:tr w:rsidR="00856E2E" w14:paraId="4B27F9C7" w14:textId="77777777">
        <w:trPr>
          <w:trHeight w:val="498"/>
        </w:trPr>
        <w:tc>
          <w:tcPr>
            <w:tcW w:w="1289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0A7AF211" w14:textId="77777777" w:rsidR="00856E2E" w:rsidRDefault="00492865">
            <w:pPr>
              <w:pStyle w:val="TableParagraph"/>
              <w:spacing w:before="5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29A52CBA" w14:textId="77777777" w:rsidR="00856E2E" w:rsidRDefault="00492865">
            <w:pPr>
              <w:pStyle w:val="TableParagraph"/>
              <w:spacing w:before="34"/>
              <w:ind w:left="711"/>
              <w:rPr>
                <w:b/>
                <w:sz w:val="16"/>
              </w:rPr>
            </w:pPr>
            <w:r>
              <w:rPr>
                <w:b/>
                <w:sz w:val="16"/>
              </w:rPr>
              <w:t>1013</w:t>
            </w:r>
          </w:p>
        </w:tc>
        <w:tc>
          <w:tcPr>
            <w:tcW w:w="32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40B1980A" w14:textId="77777777" w:rsidR="00856E2E" w:rsidRDefault="00492865">
            <w:pPr>
              <w:pStyle w:val="TableParagraph"/>
              <w:spacing w:before="14" w:line="240" w:lineRule="exact"/>
              <w:ind w:left="42" w:right="279"/>
              <w:rPr>
                <w:b/>
                <w:sz w:val="20"/>
              </w:rPr>
            </w:pPr>
            <w:r>
              <w:rPr>
                <w:b/>
                <w:sz w:val="20"/>
              </w:rPr>
              <w:t>Izgradnja objekata i uređaja komunalne infrastrukture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78228182" w14:textId="77777777" w:rsidR="00856E2E" w:rsidRDefault="00492865">
            <w:pPr>
              <w:pStyle w:val="TableParagraph"/>
              <w:spacing w:before="6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5.000.700,00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5ECF5C2C" w14:textId="77777777" w:rsidR="00856E2E" w:rsidRDefault="00492865">
            <w:pPr>
              <w:pStyle w:val="TableParagraph"/>
              <w:spacing w:before="6"/>
              <w:ind w:right="4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198.000,00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540FFF3E" w14:textId="77777777" w:rsidR="00856E2E" w:rsidRDefault="00492865">
            <w:pPr>
              <w:pStyle w:val="TableParagraph"/>
              <w:spacing w:before="6"/>
              <w:ind w:right="3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5.198.700,00</w:t>
            </w:r>
          </w:p>
        </w:tc>
        <w:tc>
          <w:tcPr>
            <w:tcW w:w="108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CDCDC"/>
          </w:tcPr>
          <w:p w14:paraId="04BFBFA6" w14:textId="77777777" w:rsidR="00856E2E" w:rsidRDefault="00492865">
            <w:pPr>
              <w:pStyle w:val="TableParagraph"/>
              <w:spacing w:before="6"/>
              <w:ind w:right="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103,96%</w:t>
            </w:r>
          </w:p>
        </w:tc>
      </w:tr>
      <w:tr w:rsidR="00856E2E" w14:paraId="3C71A01F" w14:textId="77777777">
        <w:trPr>
          <w:trHeight w:val="196"/>
        </w:trPr>
        <w:tc>
          <w:tcPr>
            <w:tcW w:w="1289" w:type="dxa"/>
            <w:gridSpan w:val="9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57A62327" w14:textId="77777777" w:rsidR="00856E2E" w:rsidRDefault="00492865">
            <w:pPr>
              <w:pStyle w:val="TableParagraph"/>
              <w:spacing w:before="6" w:line="171" w:lineRule="exact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 K101301</w:t>
            </w:r>
          </w:p>
        </w:tc>
        <w:tc>
          <w:tcPr>
            <w:tcW w:w="321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1B9F8389" w14:textId="77777777" w:rsidR="00856E2E" w:rsidRDefault="00492865">
            <w:pPr>
              <w:pStyle w:val="TableParagraph"/>
              <w:spacing w:before="6"/>
              <w:ind w:left="22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Izgradnja i projektiranja cesta i nogostupa</w:t>
            </w:r>
          </w:p>
          <w:p w14:paraId="5185D59E" w14:textId="77777777" w:rsidR="00856E2E" w:rsidRDefault="00492865">
            <w:pPr>
              <w:pStyle w:val="TableParagraph"/>
              <w:spacing w:before="42" w:line="161" w:lineRule="exact"/>
              <w:ind w:left="22"/>
              <w:rPr>
                <w:sz w:val="14"/>
              </w:rPr>
            </w:pPr>
            <w:r>
              <w:rPr>
                <w:sz w:val="14"/>
              </w:rPr>
              <w:t>Funkcija: 0451 Cestovni promet</w:t>
            </w:r>
          </w:p>
        </w:tc>
        <w:tc>
          <w:tcPr>
            <w:tcW w:w="177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1660E6BE" w14:textId="77777777" w:rsidR="00856E2E" w:rsidRDefault="00492865">
            <w:pPr>
              <w:pStyle w:val="TableParagraph"/>
              <w:spacing w:before="6"/>
              <w:ind w:left="982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77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1E80C06C" w14:textId="77777777" w:rsidR="00856E2E" w:rsidRDefault="00492865">
            <w:pPr>
              <w:pStyle w:val="TableParagraph"/>
              <w:spacing w:before="6"/>
              <w:ind w:right="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4C62A7F4" w14:textId="77777777" w:rsidR="00856E2E" w:rsidRDefault="00492865">
            <w:pPr>
              <w:pStyle w:val="TableParagraph"/>
              <w:spacing w:before="6"/>
              <w:ind w:left="994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08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6E6E6"/>
          </w:tcPr>
          <w:p w14:paraId="7FD228BC" w14:textId="77777777" w:rsidR="00856E2E" w:rsidRDefault="00492865">
            <w:pPr>
              <w:pStyle w:val="TableParagraph"/>
              <w:spacing w:before="6"/>
              <w:ind w:left="309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608BEDD7" w14:textId="77777777">
        <w:trPr>
          <w:trHeight w:val="181"/>
        </w:trPr>
        <w:tc>
          <w:tcPr>
            <w:tcW w:w="228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E6E6E6"/>
          </w:tcPr>
          <w:p w14:paraId="6E18876C" w14:textId="77777777" w:rsidR="00856E2E" w:rsidRDefault="00492865">
            <w:pPr>
              <w:pStyle w:val="TableParagraph"/>
              <w:spacing w:before="2" w:line="159" w:lineRule="exact"/>
              <w:ind w:left="24"/>
              <w:jc w:val="center"/>
              <w:rPr>
                <w:sz w:val="14"/>
              </w:rPr>
            </w:pPr>
            <w:r>
              <w:rPr>
                <w:sz w:val="14"/>
              </w:rPr>
              <w:t>Izv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3E1022FC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0C1AF4FE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013566C7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78B4A41A" w14:textId="77777777" w:rsidR="00856E2E" w:rsidRDefault="00492865">
            <w:pPr>
              <w:pStyle w:val="TableParagraph"/>
              <w:spacing w:line="162" w:lineRule="exact"/>
              <w:ind w:left="9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1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4508620C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6DA63B40" w14:textId="77777777" w:rsidR="00856E2E" w:rsidRDefault="00492865">
            <w:pPr>
              <w:pStyle w:val="TableParagraph"/>
              <w:spacing w:line="162" w:lineRule="exact"/>
              <w:ind w:left="9" w:right="-15"/>
              <w:jc w:val="center"/>
              <w:rPr>
                <w:sz w:val="14"/>
              </w:rPr>
            </w:pPr>
            <w:r>
              <w:rPr>
                <w:sz w:val="14"/>
              </w:rPr>
              <w:t>7</w:t>
            </w:r>
          </w:p>
        </w:tc>
        <w:tc>
          <w:tcPr>
            <w:tcW w:w="1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1D3BFEBD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thinThickMediumGap" w:sz="6" w:space="0" w:color="000000"/>
            </w:tcBorders>
            <w:shd w:val="clear" w:color="auto" w:fill="E6E6E6"/>
          </w:tcPr>
          <w:p w14:paraId="21A84F23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13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50F0A737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3B4BB6FB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62B79865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385E3308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6E6E6"/>
          </w:tcPr>
          <w:p w14:paraId="10D899AB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4C9B98F1" w14:textId="77777777">
        <w:trPr>
          <w:trHeight w:val="177"/>
        </w:trPr>
        <w:tc>
          <w:tcPr>
            <w:tcW w:w="1289" w:type="dxa"/>
            <w:gridSpan w:val="9"/>
            <w:tcBorders>
              <w:top w:val="nil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73303E33" w14:textId="77777777" w:rsidR="00856E2E" w:rsidRDefault="00856E2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13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1CCF165A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4F993CDB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44C0864F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28ED5BFE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6E6E6"/>
          </w:tcPr>
          <w:p w14:paraId="34EEEA34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09DA3D3C" w14:textId="77777777">
        <w:trPr>
          <w:trHeight w:val="405"/>
        </w:trPr>
        <w:tc>
          <w:tcPr>
            <w:tcW w:w="740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08473D68" w14:textId="77777777" w:rsidR="00856E2E" w:rsidRDefault="00492865">
            <w:pPr>
              <w:pStyle w:val="TableParagraph"/>
              <w:spacing w:before="10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49" w:type="dxa"/>
            <w:gridSpan w:val="4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300B68D1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40C0EFF2" w14:textId="77777777" w:rsidR="00856E2E" w:rsidRDefault="00492865">
            <w:pPr>
              <w:pStyle w:val="TableParagraph"/>
              <w:spacing w:before="10" w:line="190" w:lineRule="atLeast"/>
              <w:ind w:left="42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Rashodi za nabavu proizvedene dugotrajne imovine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44C1DE78" w14:textId="77777777" w:rsidR="00856E2E" w:rsidRDefault="00492865">
            <w:pPr>
              <w:pStyle w:val="TableParagraph"/>
              <w:spacing w:before="10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5C808D57" w14:textId="77777777" w:rsidR="00856E2E" w:rsidRDefault="00492865">
            <w:pPr>
              <w:pStyle w:val="TableParagraph"/>
              <w:spacing w:before="10"/>
              <w:ind w:right="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4ABB2416" w14:textId="77777777" w:rsidR="00856E2E" w:rsidRDefault="00492865">
            <w:pPr>
              <w:pStyle w:val="TableParagraph"/>
              <w:spacing w:before="10"/>
              <w:ind w:right="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08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F9F9F9"/>
          </w:tcPr>
          <w:p w14:paraId="086445E6" w14:textId="77777777" w:rsidR="00856E2E" w:rsidRDefault="00492865">
            <w:pPr>
              <w:pStyle w:val="TableParagraph"/>
              <w:spacing w:before="10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1F87A239" w14:textId="77777777">
        <w:trPr>
          <w:trHeight w:val="258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46BCE83" w14:textId="77777777" w:rsidR="00856E2E" w:rsidRDefault="00492865">
            <w:pPr>
              <w:pStyle w:val="TableParagraph"/>
              <w:spacing w:before="4"/>
              <w:ind w:left="457"/>
              <w:rPr>
                <w:sz w:val="16"/>
              </w:rPr>
            </w:pPr>
            <w:r>
              <w:rPr>
                <w:sz w:val="16"/>
              </w:rPr>
              <w:t>426</w:t>
            </w:r>
          </w:p>
        </w:tc>
        <w:tc>
          <w:tcPr>
            <w:tcW w:w="54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DE3569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B3AB01" w14:textId="77777777" w:rsidR="00856E2E" w:rsidRDefault="00492865">
            <w:pPr>
              <w:pStyle w:val="TableParagraph"/>
              <w:spacing w:before="4"/>
              <w:ind w:left="42"/>
              <w:rPr>
                <w:sz w:val="16"/>
              </w:rPr>
            </w:pPr>
            <w:r>
              <w:rPr>
                <w:sz w:val="16"/>
              </w:rPr>
              <w:t>Nematerijalna proizvedena imovina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B3FF22" w14:textId="77777777" w:rsidR="00856E2E" w:rsidRDefault="00492865">
            <w:pPr>
              <w:pStyle w:val="TableParagraph"/>
              <w:spacing w:before="4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4F96EB" w14:textId="77777777" w:rsidR="00856E2E" w:rsidRDefault="00492865">
            <w:pPr>
              <w:pStyle w:val="TableParagraph"/>
              <w:spacing w:before="4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5D6780" w14:textId="77777777" w:rsidR="00856E2E" w:rsidRDefault="00492865">
            <w:pPr>
              <w:pStyle w:val="TableParagraph"/>
              <w:spacing w:before="4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08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E5860D4" w14:textId="77777777" w:rsidR="00856E2E" w:rsidRDefault="00492865">
            <w:pPr>
              <w:pStyle w:val="TableParagraph"/>
              <w:spacing w:before="4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590B1BB1" w14:textId="77777777">
        <w:trPr>
          <w:trHeight w:val="196"/>
        </w:trPr>
        <w:tc>
          <w:tcPr>
            <w:tcW w:w="1289" w:type="dxa"/>
            <w:gridSpan w:val="9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31672C44" w14:textId="77777777" w:rsidR="00856E2E" w:rsidRDefault="00492865">
            <w:pPr>
              <w:pStyle w:val="TableParagraph"/>
              <w:spacing w:before="4" w:line="172" w:lineRule="exact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 K101303</w:t>
            </w:r>
          </w:p>
        </w:tc>
        <w:tc>
          <w:tcPr>
            <w:tcW w:w="321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5E19F216" w14:textId="77777777" w:rsidR="00856E2E" w:rsidRDefault="00492865">
            <w:pPr>
              <w:pStyle w:val="TableParagraph"/>
              <w:spacing w:before="4"/>
              <w:ind w:left="22" w:right="117"/>
              <w:rPr>
                <w:b/>
                <w:sz w:val="16"/>
              </w:rPr>
            </w:pPr>
            <w:r>
              <w:rPr>
                <w:b/>
                <w:sz w:val="16"/>
              </w:rPr>
              <w:t>Izgradnja mrtvačnica,obnova zvonika i ostalih objekata 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grobljima</w:t>
            </w:r>
          </w:p>
          <w:p w14:paraId="2469177A" w14:textId="77777777" w:rsidR="00856E2E" w:rsidRDefault="00492865">
            <w:pPr>
              <w:pStyle w:val="TableParagraph"/>
              <w:spacing w:before="43" w:line="160" w:lineRule="exact"/>
              <w:ind w:left="22"/>
              <w:rPr>
                <w:sz w:val="14"/>
              </w:rPr>
            </w:pPr>
            <w:r>
              <w:rPr>
                <w:sz w:val="14"/>
              </w:rPr>
              <w:t>Funkcija: 0620 Razvoj zajednice</w:t>
            </w:r>
          </w:p>
        </w:tc>
        <w:tc>
          <w:tcPr>
            <w:tcW w:w="177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6EB662DB" w14:textId="77777777" w:rsidR="00856E2E" w:rsidRDefault="00492865">
            <w:pPr>
              <w:pStyle w:val="TableParagraph"/>
              <w:spacing w:before="4"/>
              <w:ind w:left="775"/>
              <w:rPr>
                <w:b/>
                <w:sz w:val="16"/>
              </w:rPr>
            </w:pPr>
            <w:r>
              <w:rPr>
                <w:b/>
                <w:sz w:val="16"/>
              </w:rPr>
              <w:t>370.000,00</w:t>
            </w:r>
          </w:p>
        </w:tc>
        <w:tc>
          <w:tcPr>
            <w:tcW w:w="177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65FB6CF5" w14:textId="77777777" w:rsidR="00856E2E" w:rsidRDefault="00492865">
            <w:pPr>
              <w:pStyle w:val="TableParagraph"/>
              <w:spacing w:before="4"/>
              <w:ind w:left="892"/>
              <w:rPr>
                <w:b/>
                <w:sz w:val="16"/>
              </w:rPr>
            </w:pPr>
            <w:r>
              <w:rPr>
                <w:b/>
                <w:sz w:val="16"/>
              </w:rPr>
              <w:t>65.000,00</w:t>
            </w:r>
          </w:p>
        </w:tc>
        <w:tc>
          <w:tcPr>
            <w:tcW w:w="176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798FE784" w14:textId="77777777" w:rsidR="00856E2E" w:rsidRDefault="00492865">
            <w:pPr>
              <w:pStyle w:val="TableParagraph"/>
              <w:spacing w:before="4"/>
              <w:ind w:left="787"/>
              <w:rPr>
                <w:b/>
                <w:sz w:val="16"/>
              </w:rPr>
            </w:pPr>
            <w:r>
              <w:rPr>
                <w:b/>
                <w:sz w:val="16"/>
              </w:rPr>
              <w:t>435.000,00</w:t>
            </w:r>
          </w:p>
        </w:tc>
        <w:tc>
          <w:tcPr>
            <w:tcW w:w="108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6E6E6"/>
          </w:tcPr>
          <w:p w14:paraId="20B19E1A" w14:textId="77777777" w:rsidR="00856E2E" w:rsidRDefault="00492865">
            <w:pPr>
              <w:pStyle w:val="TableParagraph"/>
              <w:spacing w:before="4"/>
              <w:ind w:left="309"/>
              <w:rPr>
                <w:b/>
                <w:sz w:val="16"/>
              </w:rPr>
            </w:pPr>
            <w:r>
              <w:rPr>
                <w:b/>
                <w:sz w:val="16"/>
              </w:rPr>
              <w:t>117,57%</w:t>
            </w:r>
          </w:p>
        </w:tc>
      </w:tr>
      <w:tr w:rsidR="00856E2E" w14:paraId="60F5AC71" w14:textId="77777777">
        <w:trPr>
          <w:trHeight w:val="181"/>
        </w:trPr>
        <w:tc>
          <w:tcPr>
            <w:tcW w:w="228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E6E6E6"/>
          </w:tcPr>
          <w:p w14:paraId="1A3243BF" w14:textId="77777777" w:rsidR="00856E2E" w:rsidRDefault="00492865">
            <w:pPr>
              <w:pStyle w:val="TableParagraph"/>
              <w:spacing w:before="1" w:line="160" w:lineRule="exact"/>
              <w:ind w:left="24"/>
              <w:jc w:val="center"/>
              <w:rPr>
                <w:sz w:val="14"/>
              </w:rPr>
            </w:pPr>
            <w:r>
              <w:rPr>
                <w:sz w:val="14"/>
              </w:rPr>
              <w:t>Izv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155DC630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4988E412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23A26F11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298BA190" w14:textId="77777777" w:rsidR="00856E2E" w:rsidRDefault="00492865">
            <w:pPr>
              <w:pStyle w:val="TableParagraph"/>
              <w:spacing w:line="162" w:lineRule="exact"/>
              <w:ind w:right="-72"/>
              <w:jc w:val="right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6CC1E89A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66054D3C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7470E936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thinThickMediumGap" w:sz="6" w:space="0" w:color="000000"/>
            </w:tcBorders>
            <w:shd w:val="clear" w:color="auto" w:fill="E6E6E6"/>
          </w:tcPr>
          <w:p w14:paraId="2AAFA478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13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2F456025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13862909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1CE0FD96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7E6D299F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6E6E6"/>
          </w:tcPr>
          <w:p w14:paraId="3CE2B990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498D1AD0" w14:textId="77777777">
        <w:trPr>
          <w:trHeight w:val="175"/>
        </w:trPr>
        <w:tc>
          <w:tcPr>
            <w:tcW w:w="1289" w:type="dxa"/>
            <w:gridSpan w:val="9"/>
            <w:tcBorders>
              <w:top w:val="nil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4BE550CE" w14:textId="77777777" w:rsidR="00856E2E" w:rsidRDefault="00856E2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13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3759BBF0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088BBC82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73CB844A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619F0C82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6E6E6"/>
          </w:tcPr>
          <w:p w14:paraId="2DAFBA5C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4C4256D1" w14:textId="77777777">
        <w:trPr>
          <w:trHeight w:val="422"/>
        </w:trPr>
        <w:tc>
          <w:tcPr>
            <w:tcW w:w="740" w:type="dxa"/>
            <w:gridSpan w:val="5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  <w:shd w:val="clear" w:color="auto" w:fill="F9F9F9"/>
          </w:tcPr>
          <w:p w14:paraId="454A6AAA" w14:textId="77777777" w:rsidR="00856E2E" w:rsidRDefault="00492865">
            <w:pPr>
              <w:pStyle w:val="TableParagraph"/>
              <w:spacing w:before="11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549" w:type="dxa"/>
            <w:gridSpan w:val="4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9F9F9"/>
          </w:tcPr>
          <w:p w14:paraId="52EAD213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3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9F9F9"/>
          </w:tcPr>
          <w:p w14:paraId="158A0656" w14:textId="77777777" w:rsidR="00856E2E" w:rsidRDefault="00492865">
            <w:pPr>
              <w:pStyle w:val="TableParagraph"/>
              <w:spacing w:before="11"/>
              <w:ind w:left="42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Rashodi za dodatna ulaganja na nefinancijskoj imovini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9F9F9"/>
          </w:tcPr>
          <w:p w14:paraId="6B21C624" w14:textId="77777777" w:rsidR="00856E2E" w:rsidRDefault="00492865">
            <w:pPr>
              <w:pStyle w:val="TableParagraph"/>
              <w:spacing w:before="11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370.000,00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9F9F9"/>
          </w:tcPr>
          <w:p w14:paraId="09BB3610" w14:textId="77777777" w:rsidR="00856E2E" w:rsidRDefault="00492865">
            <w:pPr>
              <w:pStyle w:val="TableParagraph"/>
              <w:spacing w:before="11"/>
              <w:ind w:right="4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65.000,00</w:t>
            </w:r>
          </w:p>
        </w:tc>
        <w:tc>
          <w:tcPr>
            <w:tcW w:w="1765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9F9F9"/>
          </w:tcPr>
          <w:p w14:paraId="6E15B556" w14:textId="77777777" w:rsidR="00856E2E" w:rsidRDefault="00492865">
            <w:pPr>
              <w:pStyle w:val="TableParagraph"/>
              <w:spacing w:before="11"/>
              <w:ind w:right="4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435.000,00</w:t>
            </w:r>
          </w:p>
        </w:tc>
        <w:tc>
          <w:tcPr>
            <w:tcW w:w="1084" w:type="dxa"/>
            <w:tcBorders>
              <w:top w:val="single" w:sz="8" w:space="0" w:color="000000"/>
              <w:left w:val="single" w:sz="2" w:space="0" w:color="000000"/>
              <w:bottom w:val="nil"/>
              <w:right w:val="nil"/>
            </w:tcBorders>
            <w:shd w:val="clear" w:color="auto" w:fill="F9F9F9"/>
          </w:tcPr>
          <w:p w14:paraId="51DAA6EB" w14:textId="77777777" w:rsidR="00856E2E" w:rsidRDefault="00492865">
            <w:pPr>
              <w:pStyle w:val="TableParagraph"/>
              <w:spacing w:before="11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117,57%</w:t>
            </w:r>
          </w:p>
        </w:tc>
      </w:tr>
    </w:tbl>
    <w:p w14:paraId="28097AC6" w14:textId="77777777" w:rsidR="00856E2E" w:rsidRDefault="00492865">
      <w:pPr>
        <w:spacing w:before="2"/>
        <w:rPr>
          <w:sz w:val="18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29F42CB4" wp14:editId="1763C258">
                <wp:simplePos x="0" y="0"/>
                <wp:positionH relativeFrom="page">
                  <wp:posOffset>217170</wp:posOffset>
                </wp:positionH>
                <wp:positionV relativeFrom="paragraph">
                  <wp:posOffset>164465</wp:posOffset>
                </wp:positionV>
                <wp:extent cx="6908800" cy="9525"/>
                <wp:effectExtent l="0" t="0" r="0" b="0"/>
                <wp:wrapTopAndBottom/>
                <wp:docPr id="117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0880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980384" id="Rectangle 88" o:spid="_x0000_s1026" style="position:absolute;margin-left:17.1pt;margin-top:12.95pt;width:544pt;height:.75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14:paraId="0EB7D885" w14:textId="77777777" w:rsidR="00856E2E" w:rsidRDefault="00856E2E">
      <w:pPr>
        <w:rPr>
          <w:sz w:val="18"/>
        </w:rPr>
        <w:sectPr w:rsidR="00856E2E">
          <w:pgSz w:w="11910" w:h="16840"/>
          <w:pgMar w:top="1120" w:right="420" w:bottom="760" w:left="220" w:header="0" w:footer="580" w:gutter="0"/>
          <w:cols w:space="720"/>
        </w:sectPr>
      </w:pPr>
    </w:p>
    <w:p w14:paraId="3DFA30F2" w14:textId="77777777" w:rsidR="00856E2E" w:rsidRDefault="00492865">
      <w:pPr>
        <w:spacing w:before="78"/>
        <w:ind w:left="216" w:right="434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DRUGE IZMJENE I DOPUNE PRORAČUNA OPĆINE VELIKA PISANICA ZA 2022.</w:t>
      </w:r>
    </w:p>
    <w:p w14:paraId="42348A75" w14:textId="77777777" w:rsidR="00856E2E" w:rsidRDefault="00492865">
      <w:pPr>
        <w:spacing w:before="11"/>
        <w:ind w:left="216" w:right="356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GODINU</w:t>
      </w:r>
    </w:p>
    <w:p w14:paraId="74B07C79" w14:textId="77777777" w:rsidR="00856E2E" w:rsidRDefault="00492865">
      <w:pPr>
        <w:spacing w:before="71"/>
        <w:ind w:left="216" w:right="355"/>
        <w:jc w:val="center"/>
        <w:rPr>
          <w:rFonts w:ascii="Times New Roman"/>
        </w:rPr>
      </w:pPr>
      <w:r>
        <w:rPr>
          <w:rFonts w:ascii="Times New Roman"/>
        </w:rPr>
        <w:t>POSEBNI DIO</w:t>
      </w:r>
    </w:p>
    <w:p w14:paraId="31A42339" w14:textId="77777777" w:rsidR="00856E2E" w:rsidRDefault="00856E2E">
      <w:pPr>
        <w:jc w:val="center"/>
        <w:rPr>
          <w:rFonts w:ascii="Times New Roman"/>
        </w:rPr>
        <w:sectPr w:rsidR="00856E2E">
          <w:footerReference w:type="even" r:id="rId17"/>
          <w:footerReference w:type="default" r:id="rId18"/>
          <w:pgSz w:w="11910" w:h="16840"/>
          <w:pgMar w:top="1120" w:right="420" w:bottom="760" w:left="220" w:header="0" w:footer="580" w:gutter="0"/>
          <w:pgNumType w:start="7"/>
          <w:cols w:space="720"/>
        </w:sectPr>
      </w:pPr>
    </w:p>
    <w:p w14:paraId="00E7FF87" w14:textId="77777777" w:rsidR="00856E2E" w:rsidRDefault="00492865">
      <w:pPr>
        <w:pStyle w:val="Naslov3"/>
        <w:spacing w:before="143"/>
        <w:ind w:left="417" w:right="173" w:firstLine="1"/>
        <w:jc w:val="center"/>
      </w:pPr>
      <w:r>
        <w:t>Račun/ Pozicija</w:t>
      </w:r>
    </w:p>
    <w:p w14:paraId="5F428BE6" w14:textId="77777777" w:rsidR="00856E2E" w:rsidRDefault="00492865">
      <w:pPr>
        <w:spacing w:before="57"/>
        <w:ind w:left="166"/>
        <w:jc w:val="center"/>
        <w:rPr>
          <w:sz w:val="16"/>
        </w:rPr>
      </w:pPr>
      <w:r>
        <w:rPr>
          <w:sz w:val="16"/>
        </w:rPr>
        <w:t>451</w:t>
      </w:r>
    </w:p>
    <w:p w14:paraId="16FDD6B1" w14:textId="77777777" w:rsidR="00856E2E" w:rsidRDefault="00856E2E">
      <w:pPr>
        <w:spacing w:before="9"/>
        <w:rPr>
          <w:sz w:val="19"/>
        </w:rPr>
      </w:pPr>
    </w:p>
    <w:p w14:paraId="232204F7" w14:textId="77777777" w:rsidR="00856E2E" w:rsidRDefault="00492865">
      <w:pPr>
        <w:pStyle w:val="Tijeloteksta"/>
        <w:ind w:left="139"/>
        <w:jc w:val="center"/>
      </w:pPr>
      <w:r>
        <w:t>Akt. K101308</w:t>
      </w:r>
    </w:p>
    <w:p w14:paraId="6B254833" w14:textId="77777777" w:rsidR="00856E2E" w:rsidRDefault="00492865">
      <w:pPr>
        <w:pStyle w:val="Naslov3"/>
        <w:spacing w:before="148"/>
        <w:ind w:left="1519"/>
      </w:pPr>
      <w:r>
        <w:br w:type="column"/>
      </w:r>
      <w:r>
        <w:t>Opis</w:t>
      </w:r>
    </w:p>
    <w:p w14:paraId="104FCFE1" w14:textId="77777777" w:rsidR="00856E2E" w:rsidRDefault="00856E2E">
      <w:pPr>
        <w:spacing w:before="4"/>
        <w:rPr>
          <w:sz w:val="24"/>
        </w:rPr>
      </w:pPr>
    </w:p>
    <w:p w14:paraId="60E6AE3F" w14:textId="77777777" w:rsidR="00856E2E" w:rsidRDefault="00492865">
      <w:pPr>
        <w:ind w:left="139" w:right="36"/>
        <w:rPr>
          <w:sz w:val="16"/>
        </w:rPr>
      </w:pPr>
      <w:r>
        <w:rPr>
          <w:sz w:val="16"/>
        </w:rPr>
        <w:t>Dodatna ulaganja na građevinskim objektima</w:t>
      </w:r>
    </w:p>
    <w:p w14:paraId="0CB799FB" w14:textId="77777777" w:rsidR="00856E2E" w:rsidRDefault="00492865">
      <w:pPr>
        <w:pStyle w:val="Tijeloteksta"/>
        <w:spacing w:before="45"/>
        <w:ind w:left="139"/>
      </w:pPr>
      <w:r>
        <w:t>Izgradnja - "Centar udruga "</w:t>
      </w:r>
    </w:p>
    <w:p w14:paraId="7A9AE5A8" w14:textId="77777777" w:rsidR="00856E2E" w:rsidRDefault="00492865">
      <w:pPr>
        <w:pStyle w:val="Naslov3"/>
        <w:numPr>
          <w:ilvl w:val="0"/>
          <w:numId w:val="1"/>
        </w:numPr>
        <w:tabs>
          <w:tab w:val="left" w:pos="372"/>
        </w:tabs>
        <w:ind w:hanging="233"/>
      </w:pPr>
      <w:r>
        <w:br w:type="column"/>
      </w:r>
      <w:r>
        <w:t>Rebalans 2022</w:t>
      </w:r>
    </w:p>
    <w:p w14:paraId="23695612" w14:textId="77777777" w:rsidR="00856E2E" w:rsidRDefault="00856E2E">
      <w:pPr>
        <w:spacing w:before="7"/>
        <w:rPr>
          <w:sz w:val="24"/>
        </w:rPr>
      </w:pPr>
    </w:p>
    <w:p w14:paraId="1B17A3B8" w14:textId="77777777" w:rsidR="00856E2E" w:rsidRDefault="00492865">
      <w:pPr>
        <w:ind w:left="931"/>
        <w:rPr>
          <w:sz w:val="16"/>
        </w:rPr>
      </w:pPr>
      <w:r>
        <w:rPr>
          <w:sz w:val="16"/>
        </w:rPr>
        <w:t>370.000,00</w:t>
      </w:r>
    </w:p>
    <w:p w14:paraId="74F07FA4" w14:textId="77777777" w:rsidR="00856E2E" w:rsidRDefault="00856E2E">
      <w:pPr>
        <w:spacing w:before="9"/>
        <w:rPr>
          <w:sz w:val="19"/>
        </w:rPr>
      </w:pPr>
    </w:p>
    <w:p w14:paraId="495DA074" w14:textId="77777777" w:rsidR="00856E2E" w:rsidRDefault="00492865">
      <w:pPr>
        <w:pStyle w:val="Tijeloteksta"/>
        <w:ind w:left="1022"/>
      </w:pPr>
      <w:r>
        <w:t>6.300,00</w:t>
      </w:r>
    </w:p>
    <w:p w14:paraId="27E14EF2" w14:textId="77777777" w:rsidR="00856E2E" w:rsidRDefault="00492865">
      <w:pPr>
        <w:pStyle w:val="Naslov3"/>
        <w:ind w:left="171" w:right="344" w:hanging="32"/>
      </w:pPr>
      <w:r>
        <w:br w:type="column"/>
      </w:r>
      <w:r>
        <w:t>Povećanje/ smanjenje</w:t>
      </w:r>
    </w:p>
    <w:p w14:paraId="099E545D" w14:textId="77777777" w:rsidR="00856E2E" w:rsidRDefault="00492865">
      <w:pPr>
        <w:spacing w:before="55"/>
        <w:ind w:right="2"/>
        <w:jc w:val="right"/>
        <w:rPr>
          <w:sz w:val="16"/>
        </w:rPr>
      </w:pPr>
      <w:r>
        <w:rPr>
          <w:sz w:val="16"/>
        </w:rPr>
        <w:t>65.000,00</w:t>
      </w:r>
    </w:p>
    <w:p w14:paraId="1A171AFA" w14:textId="77777777" w:rsidR="00856E2E" w:rsidRDefault="00856E2E">
      <w:pPr>
        <w:spacing w:before="9"/>
        <w:rPr>
          <w:sz w:val="19"/>
        </w:rPr>
      </w:pPr>
    </w:p>
    <w:p w14:paraId="03729C3A" w14:textId="77777777" w:rsidR="00856E2E" w:rsidRDefault="00492865">
      <w:pPr>
        <w:pStyle w:val="Tijeloteksta"/>
        <w:jc w:val="right"/>
      </w:pPr>
      <w:r>
        <w:t>0,00</w:t>
      </w:r>
    </w:p>
    <w:p w14:paraId="5EE00169" w14:textId="77777777" w:rsidR="00856E2E" w:rsidRDefault="00492865">
      <w:pPr>
        <w:pStyle w:val="Naslov3"/>
        <w:numPr>
          <w:ilvl w:val="0"/>
          <w:numId w:val="1"/>
        </w:numPr>
        <w:tabs>
          <w:tab w:val="left" w:pos="349"/>
        </w:tabs>
        <w:ind w:left="348" w:hanging="233"/>
      </w:pPr>
      <w:r>
        <w:br w:type="column"/>
      </w:r>
      <w:r>
        <w:t>Rebalans 2022</w:t>
      </w:r>
    </w:p>
    <w:p w14:paraId="52A2F6A7" w14:textId="77777777" w:rsidR="00856E2E" w:rsidRDefault="00856E2E">
      <w:pPr>
        <w:spacing w:before="7"/>
        <w:rPr>
          <w:sz w:val="24"/>
        </w:rPr>
      </w:pPr>
    </w:p>
    <w:p w14:paraId="50DD58E2" w14:textId="77777777" w:rsidR="00856E2E" w:rsidRDefault="00492865">
      <w:pPr>
        <w:ind w:left="915"/>
        <w:rPr>
          <w:sz w:val="16"/>
        </w:rPr>
      </w:pPr>
      <w:r>
        <w:rPr>
          <w:sz w:val="16"/>
        </w:rPr>
        <w:t>435.000,00</w:t>
      </w:r>
    </w:p>
    <w:p w14:paraId="56A7A560" w14:textId="77777777" w:rsidR="00856E2E" w:rsidRDefault="00856E2E">
      <w:pPr>
        <w:spacing w:before="9"/>
        <w:rPr>
          <w:sz w:val="19"/>
        </w:rPr>
      </w:pPr>
    </w:p>
    <w:p w14:paraId="78803474" w14:textId="77777777" w:rsidR="00856E2E" w:rsidRDefault="00492865">
      <w:pPr>
        <w:pStyle w:val="Tijeloteksta"/>
        <w:ind w:left="1006"/>
      </w:pPr>
      <w:r>
        <w:t>6.300,00</w:t>
      </w:r>
    </w:p>
    <w:p w14:paraId="69694B83" w14:textId="77777777" w:rsidR="00856E2E" w:rsidRDefault="00492865">
      <w:pPr>
        <w:pStyle w:val="Naslov3"/>
        <w:spacing w:before="150"/>
        <w:ind w:left="287" w:right="477" w:hanging="148"/>
      </w:pPr>
      <w:r>
        <w:br w:type="column"/>
      </w:r>
      <w:r>
        <w:t>Indeks 5/3</w:t>
      </w:r>
    </w:p>
    <w:p w14:paraId="0782C6B9" w14:textId="77777777" w:rsidR="00856E2E" w:rsidRDefault="00492865">
      <w:pPr>
        <w:spacing w:before="50"/>
        <w:ind w:right="272"/>
        <w:jc w:val="right"/>
        <w:rPr>
          <w:sz w:val="16"/>
        </w:rPr>
      </w:pPr>
      <w:r>
        <w:rPr>
          <w:sz w:val="16"/>
        </w:rPr>
        <w:t>117,57%</w:t>
      </w:r>
    </w:p>
    <w:p w14:paraId="3F0E4A6C" w14:textId="77777777" w:rsidR="00856E2E" w:rsidRDefault="00856E2E">
      <w:pPr>
        <w:spacing w:before="9"/>
        <w:rPr>
          <w:sz w:val="19"/>
        </w:rPr>
      </w:pPr>
    </w:p>
    <w:p w14:paraId="2249F950" w14:textId="77777777" w:rsidR="00856E2E" w:rsidRDefault="00492865">
      <w:pPr>
        <w:pStyle w:val="Tijeloteksta"/>
        <w:ind w:right="271"/>
        <w:jc w:val="right"/>
      </w:pPr>
      <w:r>
        <w:t>100,00%</w:t>
      </w:r>
    </w:p>
    <w:p w14:paraId="0AEE3101" w14:textId="77777777" w:rsidR="00856E2E" w:rsidRDefault="00856E2E">
      <w:pPr>
        <w:jc w:val="right"/>
        <w:sectPr w:rsidR="00856E2E">
          <w:type w:val="continuous"/>
          <w:pgSz w:w="11910" w:h="16840"/>
          <w:pgMar w:top="260" w:right="420" w:bottom="280" w:left="220" w:header="720" w:footer="720" w:gutter="0"/>
          <w:cols w:num="6" w:space="720" w:equalWidth="0">
            <w:col w:w="1247" w:space="62"/>
            <w:col w:w="2644" w:space="625"/>
            <w:col w:w="1786" w:space="269"/>
            <w:col w:w="1474" w:space="40"/>
            <w:col w:w="1770" w:space="126"/>
            <w:col w:w="1227"/>
          </w:cols>
        </w:sectPr>
      </w:pPr>
    </w:p>
    <w:p w14:paraId="6EDABD04" w14:textId="77777777" w:rsidR="00856E2E" w:rsidRDefault="00492865">
      <w:pPr>
        <w:spacing w:before="31"/>
        <w:ind w:left="139"/>
        <w:rPr>
          <w:sz w:val="14"/>
        </w:rPr>
      </w:pPr>
      <w:r>
        <w:rPr>
          <w:sz w:val="14"/>
        </w:rPr>
        <w:t>Izv</w:t>
      </w:r>
    </w:p>
    <w:p w14:paraId="5892317F" w14:textId="77777777" w:rsidR="00856E2E" w:rsidRDefault="00492865">
      <w:pPr>
        <w:spacing w:before="25"/>
        <w:ind w:right="38"/>
        <w:jc w:val="right"/>
        <w:rPr>
          <w:sz w:val="14"/>
        </w:rPr>
      </w:pPr>
      <w:r>
        <w:br w:type="column"/>
      </w:r>
      <w:r>
        <w:rPr>
          <w:spacing w:val="-1"/>
          <w:sz w:val="14"/>
        </w:rPr>
        <w:t>5</w:t>
      </w:r>
    </w:p>
    <w:p w14:paraId="7B81B677" w14:textId="77777777" w:rsidR="00856E2E" w:rsidRDefault="00492865">
      <w:pPr>
        <w:pStyle w:val="Tijeloteksta"/>
        <w:spacing w:before="64"/>
        <w:ind w:right="94"/>
        <w:jc w:val="right"/>
      </w:pPr>
      <w:r>
        <w:t>42</w:t>
      </w:r>
    </w:p>
    <w:p w14:paraId="3A41F18F" w14:textId="77777777" w:rsidR="00856E2E" w:rsidRDefault="00856E2E">
      <w:pPr>
        <w:spacing w:before="8"/>
        <w:rPr>
          <w:b/>
          <w:sz w:val="19"/>
        </w:rPr>
      </w:pPr>
    </w:p>
    <w:p w14:paraId="0EDCDE62" w14:textId="77777777" w:rsidR="00856E2E" w:rsidRDefault="00492865">
      <w:pPr>
        <w:ind w:right="94"/>
        <w:jc w:val="right"/>
        <w:rPr>
          <w:sz w:val="16"/>
        </w:rPr>
      </w:pPr>
      <w:r>
        <w:rPr>
          <w:sz w:val="16"/>
        </w:rPr>
        <w:t>426</w:t>
      </w:r>
    </w:p>
    <w:p w14:paraId="4A4C0A80" w14:textId="77777777" w:rsidR="00856E2E" w:rsidRDefault="00492865">
      <w:pPr>
        <w:spacing w:before="48"/>
        <w:ind w:left="139"/>
        <w:rPr>
          <w:sz w:val="14"/>
        </w:rPr>
      </w:pPr>
      <w:r>
        <w:br w:type="column"/>
      </w:r>
      <w:r>
        <w:rPr>
          <w:sz w:val="14"/>
        </w:rPr>
        <w:t>Funkcija: 0620 Razvoj zajednice</w:t>
      </w:r>
    </w:p>
    <w:p w14:paraId="623BB37A" w14:textId="77777777" w:rsidR="00856E2E" w:rsidRDefault="00492865">
      <w:pPr>
        <w:pStyle w:val="Tijeloteksta"/>
        <w:spacing w:before="41"/>
        <w:ind w:left="139"/>
      </w:pPr>
      <w:r>
        <w:t>Rashodi za nabavu proizvedene dugotrajne imovine</w:t>
      </w:r>
    </w:p>
    <w:p w14:paraId="27614D80" w14:textId="77777777" w:rsidR="00856E2E" w:rsidRDefault="00492865">
      <w:pPr>
        <w:spacing w:before="44"/>
        <w:ind w:left="139"/>
        <w:rPr>
          <w:sz w:val="16"/>
        </w:rPr>
      </w:pPr>
      <w:r>
        <w:rPr>
          <w:sz w:val="16"/>
        </w:rPr>
        <w:t>Nematerijalna proizvedena imovina</w:t>
      </w:r>
    </w:p>
    <w:p w14:paraId="5AE6FCD8" w14:textId="77777777" w:rsidR="00856E2E" w:rsidRDefault="00492865">
      <w:pPr>
        <w:spacing w:before="4"/>
        <w:rPr>
          <w:sz w:val="21"/>
        </w:rPr>
      </w:pPr>
      <w:r>
        <w:br w:type="column"/>
      </w:r>
    </w:p>
    <w:p w14:paraId="6A7EC009" w14:textId="77777777" w:rsidR="00856E2E" w:rsidRDefault="00492865">
      <w:pPr>
        <w:pStyle w:val="Tijeloteksta"/>
        <w:ind w:left="139"/>
      </w:pPr>
      <w:r>
        <w:t>6.300,00</w:t>
      </w:r>
    </w:p>
    <w:p w14:paraId="1B9A03BF" w14:textId="77777777" w:rsidR="00856E2E" w:rsidRDefault="00856E2E">
      <w:pPr>
        <w:spacing w:before="8"/>
        <w:rPr>
          <w:b/>
          <w:sz w:val="19"/>
        </w:rPr>
      </w:pPr>
    </w:p>
    <w:p w14:paraId="7E8E6E21" w14:textId="77777777" w:rsidR="00856E2E" w:rsidRDefault="00492865">
      <w:pPr>
        <w:ind w:left="228"/>
        <w:rPr>
          <w:sz w:val="16"/>
        </w:rPr>
      </w:pPr>
      <w:r>
        <w:rPr>
          <w:sz w:val="16"/>
        </w:rPr>
        <w:t>6.300,00</w:t>
      </w:r>
    </w:p>
    <w:p w14:paraId="3923ED96" w14:textId="77777777" w:rsidR="00856E2E" w:rsidRDefault="00492865">
      <w:pPr>
        <w:spacing w:before="4"/>
        <w:rPr>
          <w:sz w:val="21"/>
        </w:rPr>
      </w:pPr>
      <w:r>
        <w:br w:type="column"/>
      </w:r>
    </w:p>
    <w:p w14:paraId="325E683D" w14:textId="77777777" w:rsidR="00856E2E" w:rsidRDefault="00492865">
      <w:pPr>
        <w:pStyle w:val="Tijeloteksta"/>
        <w:ind w:left="139"/>
      </w:pPr>
      <w:r>
        <w:t>0,00</w:t>
      </w:r>
    </w:p>
    <w:p w14:paraId="6AD1B058" w14:textId="77777777" w:rsidR="00856E2E" w:rsidRDefault="00856E2E">
      <w:pPr>
        <w:spacing w:before="8"/>
        <w:rPr>
          <w:b/>
          <w:sz w:val="19"/>
        </w:rPr>
      </w:pPr>
    </w:p>
    <w:p w14:paraId="0967050D" w14:textId="77777777" w:rsidR="00856E2E" w:rsidRDefault="00492865">
      <w:pPr>
        <w:ind w:left="184"/>
        <w:rPr>
          <w:sz w:val="16"/>
        </w:rPr>
      </w:pPr>
      <w:r>
        <w:rPr>
          <w:sz w:val="16"/>
        </w:rPr>
        <w:t>0,00</w:t>
      </w:r>
    </w:p>
    <w:p w14:paraId="5039788C" w14:textId="77777777" w:rsidR="00856E2E" w:rsidRDefault="00492865">
      <w:pPr>
        <w:spacing w:before="4"/>
        <w:rPr>
          <w:sz w:val="21"/>
        </w:rPr>
      </w:pPr>
      <w:r>
        <w:br w:type="column"/>
      </w:r>
    </w:p>
    <w:p w14:paraId="47D26EDF" w14:textId="77777777" w:rsidR="00856E2E" w:rsidRDefault="00492865">
      <w:pPr>
        <w:pStyle w:val="Tijeloteksta"/>
        <w:ind w:left="139"/>
      </w:pPr>
      <w:r>
        <w:t>6.300,00</w:t>
      </w:r>
    </w:p>
    <w:p w14:paraId="6EF43CF2" w14:textId="77777777" w:rsidR="00856E2E" w:rsidRDefault="00856E2E">
      <w:pPr>
        <w:spacing w:before="8"/>
        <w:rPr>
          <w:b/>
          <w:sz w:val="19"/>
        </w:rPr>
      </w:pPr>
    </w:p>
    <w:p w14:paraId="2AD30B3F" w14:textId="77777777" w:rsidR="00856E2E" w:rsidRDefault="00492865">
      <w:pPr>
        <w:ind w:left="228"/>
        <w:rPr>
          <w:sz w:val="16"/>
        </w:rPr>
      </w:pPr>
      <w:r>
        <w:rPr>
          <w:sz w:val="16"/>
        </w:rPr>
        <w:t>6.300,00</w:t>
      </w:r>
    </w:p>
    <w:p w14:paraId="7D63491F" w14:textId="77777777" w:rsidR="00856E2E" w:rsidRDefault="00492865">
      <w:pPr>
        <w:spacing w:before="4"/>
        <w:rPr>
          <w:sz w:val="21"/>
        </w:rPr>
      </w:pPr>
      <w:r>
        <w:br w:type="column"/>
      </w:r>
    </w:p>
    <w:p w14:paraId="64F93746" w14:textId="77777777" w:rsidR="00856E2E" w:rsidRDefault="00492865">
      <w:pPr>
        <w:pStyle w:val="Tijeloteksta"/>
        <w:ind w:right="271"/>
        <w:jc w:val="right"/>
      </w:pPr>
      <w:r>
        <w:t>100,00%</w:t>
      </w:r>
    </w:p>
    <w:p w14:paraId="47CA72F0" w14:textId="77777777" w:rsidR="00856E2E" w:rsidRDefault="00856E2E">
      <w:pPr>
        <w:spacing w:before="8"/>
        <w:rPr>
          <w:b/>
          <w:sz w:val="19"/>
        </w:rPr>
      </w:pPr>
    </w:p>
    <w:p w14:paraId="3CA83A5A" w14:textId="77777777" w:rsidR="00856E2E" w:rsidRDefault="00492865">
      <w:pPr>
        <w:ind w:right="272"/>
        <w:jc w:val="right"/>
        <w:rPr>
          <w:sz w:val="16"/>
        </w:rPr>
      </w:pPr>
      <w:r>
        <w:rPr>
          <w:sz w:val="16"/>
        </w:rPr>
        <w:t>100,00%</w:t>
      </w:r>
    </w:p>
    <w:p w14:paraId="1CD36E62" w14:textId="77777777" w:rsidR="00856E2E" w:rsidRDefault="00856E2E">
      <w:pPr>
        <w:jc w:val="right"/>
        <w:rPr>
          <w:sz w:val="16"/>
        </w:rPr>
        <w:sectPr w:rsidR="00856E2E">
          <w:type w:val="continuous"/>
          <w:pgSz w:w="11910" w:h="16840"/>
          <w:pgMar w:top="260" w:right="420" w:bottom="280" w:left="220" w:header="720" w:footer="720" w:gutter="0"/>
          <w:cols w:num="7" w:space="720" w:equalWidth="0">
            <w:col w:w="366" w:space="66"/>
            <w:col w:w="505" w:space="371"/>
            <w:col w:w="2741" w:space="1412"/>
            <w:col w:w="904" w:space="1241"/>
            <w:col w:w="542" w:space="865"/>
            <w:col w:w="904" w:space="176"/>
            <w:col w:w="1177"/>
          </w:cols>
        </w:sectPr>
      </w:pPr>
    </w:p>
    <w:p w14:paraId="763E575A" w14:textId="77777777" w:rsidR="00856E2E" w:rsidRDefault="00492865">
      <w:pPr>
        <w:pStyle w:val="Tijeloteksta"/>
        <w:spacing w:before="96"/>
        <w:ind w:left="139"/>
      </w:pPr>
      <w:r>
        <w:t>Akt. K101310</w:t>
      </w:r>
    </w:p>
    <w:p w14:paraId="50AA08E9" w14:textId="77777777" w:rsidR="00856E2E" w:rsidRDefault="00492865">
      <w:pPr>
        <w:pStyle w:val="Tijeloteksta"/>
        <w:spacing w:before="96"/>
        <w:ind w:left="139"/>
      </w:pPr>
      <w:r>
        <w:rPr>
          <w:b w:val="0"/>
        </w:rPr>
        <w:br w:type="column"/>
      </w:r>
      <w:r>
        <w:t>Izgradnja kanalizacije</w:t>
      </w:r>
    </w:p>
    <w:p w14:paraId="2624BE2B" w14:textId="77777777" w:rsidR="00856E2E" w:rsidRDefault="00492865">
      <w:pPr>
        <w:pStyle w:val="Tijeloteksta"/>
        <w:spacing w:before="96"/>
        <w:ind w:left="139"/>
      </w:pPr>
      <w:r>
        <w:rPr>
          <w:b w:val="0"/>
        </w:rPr>
        <w:br w:type="column"/>
      </w:r>
      <w:r>
        <w:t>25.000,00</w:t>
      </w:r>
    </w:p>
    <w:p w14:paraId="6AA04432" w14:textId="77777777" w:rsidR="00856E2E" w:rsidRDefault="00492865">
      <w:pPr>
        <w:pStyle w:val="Tijeloteksta"/>
        <w:spacing w:before="96"/>
        <w:ind w:left="139"/>
      </w:pPr>
      <w:r>
        <w:rPr>
          <w:b w:val="0"/>
        </w:rPr>
        <w:br w:type="column"/>
      </w:r>
      <w:r>
        <w:t>0,00</w:t>
      </w:r>
    </w:p>
    <w:p w14:paraId="2165246F" w14:textId="77777777" w:rsidR="00856E2E" w:rsidRDefault="00492865">
      <w:pPr>
        <w:pStyle w:val="Tijeloteksta"/>
        <w:spacing w:before="96"/>
        <w:ind w:left="139"/>
      </w:pPr>
      <w:r>
        <w:rPr>
          <w:b w:val="0"/>
        </w:rPr>
        <w:br w:type="column"/>
      </w:r>
      <w:r>
        <w:t>25.000,00</w:t>
      </w:r>
    </w:p>
    <w:p w14:paraId="403369E0" w14:textId="77777777" w:rsidR="00856E2E" w:rsidRDefault="00492865">
      <w:pPr>
        <w:pStyle w:val="Tijeloteksta"/>
        <w:spacing w:before="96"/>
        <w:ind w:left="139"/>
      </w:pPr>
      <w:r>
        <w:rPr>
          <w:b w:val="0"/>
        </w:rPr>
        <w:br w:type="column"/>
      </w:r>
      <w:r>
        <w:t>100,00%</w:t>
      </w:r>
    </w:p>
    <w:p w14:paraId="0F718F05" w14:textId="77777777" w:rsidR="00856E2E" w:rsidRDefault="00856E2E">
      <w:pPr>
        <w:sectPr w:rsidR="00856E2E">
          <w:type w:val="continuous"/>
          <w:pgSz w:w="11910" w:h="16840"/>
          <w:pgMar w:top="260" w:right="420" w:bottom="280" w:left="220" w:header="720" w:footer="720" w:gutter="0"/>
          <w:cols w:num="6" w:space="720" w:equalWidth="0">
            <w:col w:w="1247" w:space="62"/>
            <w:col w:w="1975" w:space="2073"/>
            <w:col w:w="1007" w:space="1241"/>
            <w:col w:w="542" w:space="763"/>
            <w:col w:w="1007" w:space="175"/>
            <w:col w:w="1178"/>
          </w:cols>
        </w:sectPr>
      </w:pPr>
    </w:p>
    <w:p w14:paraId="128861BA" w14:textId="77777777" w:rsidR="00856E2E" w:rsidRDefault="00492865">
      <w:pPr>
        <w:spacing w:before="31"/>
        <w:ind w:left="139"/>
        <w:rPr>
          <w:sz w:val="14"/>
        </w:rPr>
      </w:pPr>
      <w:r>
        <w:rPr>
          <w:sz w:val="14"/>
        </w:rPr>
        <w:t>Izv</w:t>
      </w:r>
    </w:p>
    <w:p w14:paraId="1519C4CF" w14:textId="77777777" w:rsidR="00856E2E" w:rsidRDefault="00492865">
      <w:pPr>
        <w:spacing w:before="24"/>
        <w:ind w:left="274"/>
        <w:rPr>
          <w:sz w:val="14"/>
        </w:rPr>
      </w:pPr>
      <w:r>
        <w:br w:type="column"/>
      </w:r>
      <w:r>
        <w:rPr>
          <w:sz w:val="14"/>
        </w:rPr>
        <w:t>4 5</w:t>
      </w:r>
    </w:p>
    <w:p w14:paraId="18A0016F" w14:textId="77777777" w:rsidR="00856E2E" w:rsidRDefault="00492865">
      <w:pPr>
        <w:pStyle w:val="Tijeloteksta"/>
        <w:spacing w:before="64"/>
        <w:ind w:left="201"/>
      </w:pPr>
      <w:r>
        <w:t>42</w:t>
      </w:r>
    </w:p>
    <w:p w14:paraId="4D63B6B2" w14:textId="77777777" w:rsidR="00856E2E" w:rsidRDefault="00856E2E">
      <w:pPr>
        <w:spacing w:before="9"/>
        <w:rPr>
          <w:b/>
          <w:sz w:val="19"/>
        </w:rPr>
      </w:pPr>
    </w:p>
    <w:p w14:paraId="0564AD6C" w14:textId="77777777" w:rsidR="00856E2E" w:rsidRDefault="00492865">
      <w:pPr>
        <w:ind w:left="139"/>
        <w:rPr>
          <w:sz w:val="16"/>
        </w:rPr>
      </w:pPr>
      <w:r>
        <w:rPr>
          <w:sz w:val="16"/>
        </w:rPr>
        <w:t>426</w:t>
      </w:r>
    </w:p>
    <w:p w14:paraId="025DCB26" w14:textId="77777777" w:rsidR="00856E2E" w:rsidRDefault="00492865">
      <w:pPr>
        <w:spacing w:before="47"/>
        <w:ind w:left="139"/>
        <w:rPr>
          <w:sz w:val="14"/>
        </w:rPr>
      </w:pPr>
      <w:r>
        <w:br w:type="column"/>
      </w:r>
      <w:r>
        <w:rPr>
          <w:sz w:val="14"/>
        </w:rPr>
        <w:t>Funkcija: 0520 Gospodarenje otpadnim vodama</w:t>
      </w:r>
    </w:p>
    <w:p w14:paraId="63472C25" w14:textId="77777777" w:rsidR="00856E2E" w:rsidRDefault="00492865">
      <w:pPr>
        <w:pStyle w:val="Tijeloteksta"/>
        <w:spacing w:before="41"/>
        <w:ind w:left="139"/>
      </w:pPr>
      <w:r>
        <w:t>Rashodi za nabavu proizvedene dugotrajne imovine</w:t>
      </w:r>
    </w:p>
    <w:p w14:paraId="3C758240" w14:textId="77777777" w:rsidR="00856E2E" w:rsidRDefault="00492865">
      <w:pPr>
        <w:spacing w:before="45"/>
        <w:ind w:left="139"/>
        <w:rPr>
          <w:sz w:val="16"/>
        </w:rPr>
      </w:pPr>
      <w:r>
        <w:rPr>
          <w:sz w:val="16"/>
        </w:rPr>
        <w:t>Nematerijalna proizvedena imovina</w:t>
      </w:r>
    </w:p>
    <w:p w14:paraId="0312B6EF" w14:textId="77777777" w:rsidR="00856E2E" w:rsidRDefault="00492865">
      <w:pPr>
        <w:spacing w:before="3"/>
        <w:rPr>
          <w:sz w:val="21"/>
        </w:rPr>
      </w:pPr>
      <w:r>
        <w:br w:type="column"/>
      </w:r>
    </w:p>
    <w:p w14:paraId="00008E99" w14:textId="77777777" w:rsidR="00856E2E" w:rsidRDefault="00492865">
      <w:pPr>
        <w:pStyle w:val="Tijeloteksta"/>
        <w:spacing w:before="1"/>
        <w:ind w:right="38"/>
        <w:jc w:val="right"/>
      </w:pPr>
      <w:r>
        <w:t>25.000,00</w:t>
      </w:r>
    </w:p>
    <w:p w14:paraId="306B37A9" w14:textId="77777777" w:rsidR="00856E2E" w:rsidRDefault="00856E2E">
      <w:pPr>
        <w:spacing w:before="8"/>
        <w:rPr>
          <w:b/>
          <w:sz w:val="19"/>
        </w:rPr>
      </w:pPr>
    </w:p>
    <w:p w14:paraId="1C432216" w14:textId="77777777" w:rsidR="00856E2E" w:rsidRDefault="00492865">
      <w:pPr>
        <w:spacing w:before="1"/>
        <w:ind w:right="43"/>
        <w:jc w:val="right"/>
        <w:rPr>
          <w:sz w:val="16"/>
        </w:rPr>
      </w:pPr>
      <w:r>
        <w:rPr>
          <w:sz w:val="16"/>
        </w:rPr>
        <w:t>25.000,00</w:t>
      </w:r>
    </w:p>
    <w:p w14:paraId="567F6AE3" w14:textId="77777777" w:rsidR="00856E2E" w:rsidRDefault="00492865">
      <w:pPr>
        <w:spacing w:before="3"/>
        <w:rPr>
          <w:sz w:val="21"/>
        </w:rPr>
      </w:pPr>
      <w:r>
        <w:br w:type="column"/>
      </w:r>
    </w:p>
    <w:p w14:paraId="71347432" w14:textId="77777777" w:rsidR="00856E2E" w:rsidRDefault="00492865">
      <w:pPr>
        <w:pStyle w:val="Tijeloteksta"/>
        <w:spacing w:before="1"/>
        <w:ind w:left="139"/>
      </w:pPr>
      <w:r>
        <w:t>0,00</w:t>
      </w:r>
    </w:p>
    <w:p w14:paraId="045A8FB7" w14:textId="77777777" w:rsidR="00856E2E" w:rsidRDefault="00856E2E">
      <w:pPr>
        <w:spacing w:before="8"/>
        <w:rPr>
          <w:b/>
          <w:sz w:val="19"/>
        </w:rPr>
      </w:pPr>
    </w:p>
    <w:p w14:paraId="2148022D" w14:textId="77777777" w:rsidR="00856E2E" w:rsidRDefault="00492865">
      <w:pPr>
        <w:spacing w:before="1"/>
        <w:ind w:left="184"/>
        <w:rPr>
          <w:sz w:val="16"/>
        </w:rPr>
      </w:pPr>
      <w:r>
        <w:rPr>
          <w:sz w:val="16"/>
        </w:rPr>
        <w:t>0,00</w:t>
      </w:r>
    </w:p>
    <w:p w14:paraId="62882FA5" w14:textId="77777777" w:rsidR="00856E2E" w:rsidRDefault="00492865">
      <w:pPr>
        <w:spacing w:before="3"/>
        <w:rPr>
          <w:sz w:val="21"/>
        </w:rPr>
      </w:pPr>
      <w:r>
        <w:br w:type="column"/>
      </w:r>
    </w:p>
    <w:p w14:paraId="1D98A8BB" w14:textId="77777777" w:rsidR="00856E2E" w:rsidRDefault="00492865">
      <w:pPr>
        <w:pStyle w:val="Tijeloteksta"/>
        <w:spacing w:before="1"/>
        <w:ind w:right="38"/>
        <w:jc w:val="right"/>
      </w:pPr>
      <w:r>
        <w:t>25.000,00</w:t>
      </w:r>
    </w:p>
    <w:p w14:paraId="048DD4F8" w14:textId="77777777" w:rsidR="00856E2E" w:rsidRDefault="00856E2E">
      <w:pPr>
        <w:spacing w:before="8"/>
        <w:rPr>
          <w:b/>
          <w:sz w:val="19"/>
        </w:rPr>
      </w:pPr>
    </w:p>
    <w:p w14:paraId="502FE910" w14:textId="77777777" w:rsidR="00856E2E" w:rsidRDefault="00492865">
      <w:pPr>
        <w:spacing w:before="1"/>
        <w:ind w:right="43"/>
        <w:jc w:val="right"/>
        <w:rPr>
          <w:sz w:val="16"/>
        </w:rPr>
      </w:pPr>
      <w:r>
        <w:rPr>
          <w:sz w:val="16"/>
        </w:rPr>
        <w:t>25.000,00</w:t>
      </w:r>
    </w:p>
    <w:p w14:paraId="590CE2C7" w14:textId="77777777" w:rsidR="00856E2E" w:rsidRDefault="00492865">
      <w:pPr>
        <w:spacing w:before="3"/>
        <w:rPr>
          <w:sz w:val="21"/>
        </w:rPr>
      </w:pPr>
      <w:r>
        <w:br w:type="column"/>
      </w:r>
    </w:p>
    <w:p w14:paraId="5E64CF92" w14:textId="77777777" w:rsidR="00856E2E" w:rsidRDefault="00492865">
      <w:pPr>
        <w:pStyle w:val="Tijeloteksta"/>
        <w:spacing w:before="1"/>
        <w:ind w:right="271"/>
        <w:jc w:val="right"/>
      </w:pPr>
      <w:r>
        <w:t>100,00%</w:t>
      </w:r>
    </w:p>
    <w:p w14:paraId="5C7C07BA" w14:textId="77777777" w:rsidR="00856E2E" w:rsidRDefault="00856E2E">
      <w:pPr>
        <w:spacing w:before="8"/>
        <w:rPr>
          <w:b/>
          <w:sz w:val="19"/>
        </w:rPr>
      </w:pPr>
    </w:p>
    <w:p w14:paraId="1D4155CC" w14:textId="77777777" w:rsidR="00856E2E" w:rsidRDefault="00492865">
      <w:pPr>
        <w:spacing w:before="1"/>
        <w:ind w:right="272"/>
        <w:jc w:val="right"/>
        <w:rPr>
          <w:sz w:val="16"/>
        </w:rPr>
      </w:pPr>
      <w:r>
        <w:rPr>
          <w:sz w:val="16"/>
        </w:rPr>
        <w:t>100,00%</w:t>
      </w:r>
    </w:p>
    <w:p w14:paraId="6E8523CF" w14:textId="77777777" w:rsidR="00856E2E" w:rsidRDefault="00856E2E">
      <w:pPr>
        <w:jc w:val="right"/>
        <w:rPr>
          <w:sz w:val="16"/>
        </w:rPr>
        <w:sectPr w:rsidR="00856E2E">
          <w:type w:val="continuous"/>
          <w:pgSz w:w="11910" w:h="16840"/>
          <w:pgMar w:top="260" w:right="420" w:bottom="280" w:left="220" w:header="720" w:footer="720" w:gutter="0"/>
          <w:cols w:num="7" w:space="720" w:equalWidth="0">
            <w:col w:w="366" w:space="66"/>
            <w:col w:w="505" w:space="371"/>
            <w:col w:w="3140" w:space="909"/>
            <w:col w:w="1007" w:space="1241"/>
            <w:col w:w="542" w:space="763"/>
            <w:col w:w="1007" w:space="175"/>
            <w:col w:w="1178"/>
          </w:cols>
        </w:sectPr>
      </w:pPr>
    </w:p>
    <w:p w14:paraId="04BBBEF4" w14:textId="77777777" w:rsidR="00856E2E" w:rsidRDefault="00492865">
      <w:pPr>
        <w:pStyle w:val="Tijeloteksta"/>
        <w:spacing w:before="95"/>
        <w:ind w:left="139"/>
      </w:pPr>
      <w:r>
        <w:t>Akt. K101311</w:t>
      </w:r>
    </w:p>
    <w:p w14:paraId="319948C5" w14:textId="77777777" w:rsidR="00856E2E" w:rsidRDefault="00492865">
      <w:pPr>
        <w:tabs>
          <w:tab w:val="right" w:pos="896"/>
        </w:tabs>
        <w:spacing w:before="21"/>
        <w:ind w:left="139"/>
        <w:rPr>
          <w:sz w:val="14"/>
        </w:rPr>
      </w:pPr>
      <w:r>
        <w:rPr>
          <w:sz w:val="14"/>
        </w:rPr>
        <w:t>Izv</w:t>
      </w:r>
      <w:r>
        <w:rPr>
          <w:spacing w:val="-4"/>
          <w:sz w:val="14"/>
        </w:rPr>
        <w:t xml:space="preserve"> </w:t>
      </w:r>
      <w:r>
        <w:rPr>
          <w:position w:val="1"/>
          <w:sz w:val="14"/>
        </w:rPr>
        <w:t>1</w:t>
      </w:r>
      <w:r>
        <w:rPr>
          <w:position w:val="1"/>
          <w:sz w:val="14"/>
        </w:rPr>
        <w:tab/>
        <w:t>5</w:t>
      </w:r>
    </w:p>
    <w:p w14:paraId="608974E5" w14:textId="77777777" w:rsidR="00856E2E" w:rsidRDefault="00492865">
      <w:pPr>
        <w:pStyle w:val="Tijeloteksta"/>
        <w:spacing w:before="57"/>
        <w:ind w:left="633"/>
      </w:pPr>
      <w:r>
        <w:t>42</w:t>
      </w:r>
    </w:p>
    <w:p w14:paraId="14567266" w14:textId="77777777" w:rsidR="00856E2E" w:rsidRDefault="00856E2E">
      <w:pPr>
        <w:spacing w:before="7"/>
        <w:rPr>
          <w:b/>
          <w:sz w:val="19"/>
        </w:rPr>
      </w:pPr>
    </w:p>
    <w:p w14:paraId="536F7A89" w14:textId="77777777" w:rsidR="00856E2E" w:rsidRDefault="00492865">
      <w:pPr>
        <w:ind w:left="166"/>
        <w:jc w:val="center"/>
        <w:rPr>
          <w:sz w:val="16"/>
        </w:rPr>
      </w:pPr>
      <w:r>
        <w:rPr>
          <w:sz w:val="16"/>
        </w:rPr>
        <w:t>422</w:t>
      </w:r>
    </w:p>
    <w:p w14:paraId="76BCBE8C" w14:textId="77777777" w:rsidR="00856E2E" w:rsidRDefault="00492865">
      <w:pPr>
        <w:pStyle w:val="Tijeloteksta"/>
        <w:spacing w:before="96"/>
        <w:ind w:left="139"/>
        <w:jc w:val="center"/>
      </w:pPr>
      <w:r>
        <w:t>Akt. K101315</w:t>
      </w:r>
    </w:p>
    <w:p w14:paraId="41E6E676" w14:textId="77777777" w:rsidR="00856E2E" w:rsidRDefault="00492865">
      <w:pPr>
        <w:pStyle w:val="Tijeloteksta"/>
        <w:spacing w:before="95"/>
        <w:ind w:left="139"/>
      </w:pPr>
      <w:r>
        <w:rPr>
          <w:b w:val="0"/>
        </w:rPr>
        <w:br w:type="column"/>
      </w:r>
      <w:r>
        <w:t>Povećanje sigurnosti prometa</w:t>
      </w:r>
    </w:p>
    <w:p w14:paraId="52242265" w14:textId="77777777" w:rsidR="00856E2E" w:rsidRDefault="00492865">
      <w:pPr>
        <w:spacing w:before="48"/>
        <w:ind w:left="139"/>
        <w:rPr>
          <w:sz w:val="14"/>
        </w:rPr>
      </w:pPr>
      <w:r>
        <w:rPr>
          <w:sz w:val="14"/>
        </w:rPr>
        <w:t>Funkcija: 0485 Istraživanje i razvoj: Promet</w:t>
      </w:r>
    </w:p>
    <w:p w14:paraId="4F485B40" w14:textId="77777777" w:rsidR="00856E2E" w:rsidRDefault="00492865">
      <w:pPr>
        <w:pStyle w:val="Tijeloteksta"/>
        <w:spacing w:before="40"/>
        <w:ind w:left="139"/>
      </w:pPr>
      <w:r>
        <w:t>Rashodi za nabavu proizvedene dugotrajne imovine</w:t>
      </w:r>
    </w:p>
    <w:p w14:paraId="25E188EF" w14:textId="77777777" w:rsidR="00856E2E" w:rsidRDefault="00492865">
      <w:pPr>
        <w:spacing w:before="43"/>
        <w:ind w:left="139"/>
        <w:rPr>
          <w:sz w:val="16"/>
        </w:rPr>
      </w:pPr>
      <w:r>
        <w:rPr>
          <w:sz w:val="16"/>
        </w:rPr>
        <w:t>Postrojenja i oprema</w:t>
      </w:r>
    </w:p>
    <w:p w14:paraId="584EF4C4" w14:textId="77777777" w:rsidR="00856E2E" w:rsidRDefault="00492865">
      <w:pPr>
        <w:pStyle w:val="Tijeloteksta"/>
        <w:spacing w:before="96"/>
        <w:ind w:left="139"/>
      </w:pPr>
      <w:r>
        <w:t>Uređenje centra za kulturne</w:t>
      </w:r>
    </w:p>
    <w:p w14:paraId="6810E907" w14:textId="77777777" w:rsidR="00856E2E" w:rsidRDefault="00492865">
      <w:pPr>
        <w:pStyle w:val="Tijeloteksta"/>
        <w:spacing w:before="95"/>
        <w:ind w:right="38"/>
        <w:jc w:val="right"/>
      </w:pPr>
      <w:r>
        <w:rPr>
          <w:b w:val="0"/>
        </w:rPr>
        <w:br w:type="column"/>
      </w:r>
      <w:r>
        <w:t>284.400,00</w:t>
      </w:r>
    </w:p>
    <w:p w14:paraId="6BC8ABF9" w14:textId="77777777" w:rsidR="00856E2E" w:rsidRDefault="00856E2E">
      <w:pPr>
        <w:spacing w:before="4"/>
        <w:rPr>
          <w:b/>
          <w:sz w:val="21"/>
        </w:rPr>
      </w:pPr>
    </w:p>
    <w:p w14:paraId="0C7A6805" w14:textId="77777777" w:rsidR="00856E2E" w:rsidRDefault="00492865">
      <w:pPr>
        <w:pStyle w:val="Tijeloteksta"/>
        <w:ind w:right="38"/>
        <w:jc w:val="right"/>
      </w:pPr>
      <w:r>
        <w:t>284.400,00</w:t>
      </w:r>
    </w:p>
    <w:p w14:paraId="4EF54555" w14:textId="77777777" w:rsidR="00856E2E" w:rsidRDefault="00856E2E">
      <w:pPr>
        <w:spacing w:before="6"/>
        <w:rPr>
          <w:b/>
          <w:sz w:val="19"/>
        </w:rPr>
      </w:pPr>
    </w:p>
    <w:p w14:paraId="3271AC97" w14:textId="77777777" w:rsidR="00856E2E" w:rsidRDefault="00492865">
      <w:pPr>
        <w:ind w:right="41"/>
        <w:jc w:val="right"/>
        <w:rPr>
          <w:sz w:val="16"/>
        </w:rPr>
      </w:pPr>
      <w:r>
        <w:rPr>
          <w:sz w:val="16"/>
        </w:rPr>
        <w:t>284.400,00</w:t>
      </w:r>
    </w:p>
    <w:p w14:paraId="4DF6E71C" w14:textId="77777777" w:rsidR="00856E2E" w:rsidRDefault="00492865">
      <w:pPr>
        <w:pStyle w:val="Tijeloteksta"/>
        <w:spacing w:before="96"/>
        <w:ind w:right="38"/>
        <w:jc w:val="right"/>
      </w:pPr>
      <w:r>
        <w:t>315.000,00</w:t>
      </w:r>
    </w:p>
    <w:p w14:paraId="140CF73D" w14:textId="77777777" w:rsidR="00856E2E" w:rsidRDefault="00492865">
      <w:pPr>
        <w:pStyle w:val="Tijeloteksta"/>
        <w:spacing w:before="95"/>
        <w:ind w:right="38"/>
        <w:jc w:val="right"/>
      </w:pPr>
      <w:r>
        <w:rPr>
          <w:b w:val="0"/>
        </w:rPr>
        <w:br w:type="column"/>
      </w:r>
      <w:r>
        <w:t>0,00</w:t>
      </w:r>
    </w:p>
    <w:p w14:paraId="50759F5F" w14:textId="77777777" w:rsidR="00856E2E" w:rsidRDefault="00856E2E">
      <w:pPr>
        <w:spacing w:before="4"/>
        <w:rPr>
          <w:b/>
          <w:sz w:val="21"/>
        </w:rPr>
      </w:pPr>
    </w:p>
    <w:p w14:paraId="4B6FF2E7" w14:textId="77777777" w:rsidR="00856E2E" w:rsidRDefault="00492865">
      <w:pPr>
        <w:pStyle w:val="Tijeloteksta"/>
        <w:ind w:right="38"/>
        <w:jc w:val="right"/>
      </w:pPr>
      <w:r>
        <w:t>0,00</w:t>
      </w:r>
    </w:p>
    <w:p w14:paraId="20C65745" w14:textId="77777777" w:rsidR="00856E2E" w:rsidRDefault="00856E2E">
      <w:pPr>
        <w:spacing w:before="6"/>
        <w:rPr>
          <w:b/>
          <w:sz w:val="19"/>
        </w:rPr>
      </w:pPr>
    </w:p>
    <w:p w14:paraId="740EB340" w14:textId="77777777" w:rsidR="00856E2E" w:rsidRDefault="00492865">
      <w:pPr>
        <w:ind w:right="41"/>
        <w:jc w:val="right"/>
        <w:rPr>
          <w:sz w:val="16"/>
        </w:rPr>
      </w:pPr>
      <w:r>
        <w:rPr>
          <w:sz w:val="16"/>
        </w:rPr>
        <w:t>0,00</w:t>
      </w:r>
    </w:p>
    <w:p w14:paraId="72FF9F80" w14:textId="77777777" w:rsidR="00856E2E" w:rsidRDefault="00492865">
      <w:pPr>
        <w:pStyle w:val="Tijeloteksta"/>
        <w:spacing w:before="96"/>
        <w:ind w:right="38"/>
        <w:jc w:val="right"/>
      </w:pPr>
      <w:r>
        <w:t>93.000,00</w:t>
      </w:r>
    </w:p>
    <w:p w14:paraId="5396D813" w14:textId="77777777" w:rsidR="00856E2E" w:rsidRDefault="00492865">
      <w:pPr>
        <w:pStyle w:val="Tijeloteksta"/>
        <w:spacing w:before="95"/>
        <w:ind w:right="38"/>
        <w:jc w:val="right"/>
      </w:pPr>
      <w:r>
        <w:rPr>
          <w:b w:val="0"/>
        </w:rPr>
        <w:br w:type="column"/>
      </w:r>
      <w:r>
        <w:t>284.400,00</w:t>
      </w:r>
    </w:p>
    <w:p w14:paraId="5CEC445E" w14:textId="77777777" w:rsidR="00856E2E" w:rsidRDefault="00856E2E">
      <w:pPr>
        <w:spacing w:before="4"/>
        <w:rPr>
          <w:b/>
          <w:sz w:val="21"/>
        </w:rPr>
      </w:pPr>
    </w:p>
    <w:p w14:paraId="6F07A077" w14:textId="77777777" w:rsidR="00856E2E" w:rsidRDefault="00492865">
      <w:pPr>
        <w:pStyle w:val="Tijeloteksta"/>
        <w:ind w:right="38"/>
        <w:jc w:val="right"/>
      </w:pPr>
      <w:r>
        <w:t>284.400,00</w:t>
      </w:r>
    </w:p>
    <w:p w14:paraId="12A3D8AA" w14:textId="77777777" w:rsidR="00856E2E" w:rsidRDefault="00856E2E">
      <w:pPr>
        <w:spacing w:before="6"/>
        <w:rPr>
          <w:b/>
          <w:sz w:val="19"/>
        </w:rPr>
      </w:pPr>
    </w:p>
    <w:p w14:paraId="32BBA6BC" w14:textId="77777777" w:rsidR="00856E2E" w:rsidRDefault="00492865">
      <w:pPr>
        <w:ind w:right="41"/>
        <w:jc w:val="right"/>
        <w:rPr>
          <w:sz w:val="16"/>
        </w:rPr>
      </w:pPr>
      <w:r>
        <w:rPr>
          <w:sz w:val="16"/>
        </w:rPr>
        <w:t>284.400,00</w:t>
      </w:r>
    </w:p>
    <w:p w14:paraId="63F83DE1" w14:textId="77777777" w:rsidR="00856E2E" w:rsidRDefault="00492865">
      <w:pPr>
        <w:pStyle w:val="Tijeloteksta"/>
        <w:spacing w:before="96"/>
        <w:ind w:right="38"/>
        <w:jc w:val="right"/>
      </w:pPr>
      <w:r>
        <w:t>408.000,00</w:t>
      </w:r>
    </w:p>
    <w:p w14:paraId="456ADACC" w14:textId="77777777" w:rsidR="00856E2E" w:rsidRDefault="00492865">
      <w:pPr>
        <w:pStyle w:val="Tijeloteksta"/>
        <w:spacing w:before="95"/>
        <w:ind w:right="271"/>
        <w:jc w:val="right"/>
      </w:pPr>
      <w:r>
        <w:rPr>
          <w:b w:val="0"/>
        </w:rPr>
        <w:br w:type="column"/>
      </w:r>
      <w:r>
        <w:t>100,00%</w:t>
      </w:r>
    </w:p>
    <w:p w14:paraId="2F5899D4" w14:textId="77777777" w:rsidR="00856E2E" w:rsidRDefault="00856E2E">
      <w:pPr>
        <w:spacing w:before="4"/>
        <w:rPr>
          <w:b/>
          <w:sz w:val="21"/>
        </w:rPr>
      </w:pPr>
    </w:p>
    <w:p w14:paraId="75122C0F" w14:textId="77777777" w:rsidR="00856E2E" w:rsidRDefault="00492865">
      <w:pPr>
        <w:pStyle w:val="Tijeloteksta"/>
        <w:ind w:right="271"/>
        <w:jc w:val="right"/>
      </w:pPr>
      <w:r>
        <w:t>100,00%</w:t>
      </w:r>
    </w:p>
    <w:p w14:paraId="553137AE" w14:textId="77777777" w:rsidR="00856E2E" w:rsidRDefault="00856E2E">
      <w:pPr>
        <w:spacing w:before="6"/>
        <w:rPr>
          <w:b/>
          <w:sz w:val="19"/>
        </w:rPr>
      </w:pPr>
    </w:p>
    <w:p w14:paraId="5C31EE58" w14:textId="77777777" w:rsidR="00856E2E" w:rsidRDefault="00492865">
      <w:pPr>
        <w:ind w:right="272"/>
        <w:jc w:val="right"/>
        <w:rPr>
          <w:sz w:val="16"/>
        </w:rPr>
      </w:pPr>
      <w:r>
        <w:rPr>
          <w:sz w:val="16"/>
        </w:rPr>
        <w:t>100,00%</w:t>
      </w:r>
    </w:p>
    <w:p w14:paraId="02918189" w14:textId="77777777" w:rsidR="00856E2E" w:rsidRDefault="00492865">
      <w:pPr>
        <w:pStyle w:val="Tijeloteksta"/>
        <w:spacing w:before="96"/>
        <w:ind w:right="271"/>
        <w:jc w:val="right"/>
      </w:pPr>
      <w:r>
        <w:t>129,52%</w:t>
      </w:r>
    </w:p>
    <w:p w14:paraId="232316E6" w14:textId="77777777" w:rsidR="00856E2E" w:rsidRDefault="00856E2E">
      <w:pPr>
        <w:jc w:val="right"/>
        <w:sectPr w:rsidR="00856E2E">
          <w:type w:val="continuous"/>
          <w:pgSz w:w="11910" w:h="16840"/>
          <w:pgMar w:top="260" w:right="420" w:bottom="280" w:left="220" w:header="720" w:footer="720" w:gutter="0"/>
          <w:cols w:num="6" w:space="720" w:equalWidth="0">
            <w:col w:w="1247" w:space="62"/>
            <w:col w:w="2875" w:space="1070"/>
            <w:col w:w="1109" w:space="778"/>
            <w:col w:w="1007" w:space="658"/>
            <w:col w:w="1109" w:space="178"/>
            <w:col w:w="1177"/>
          </w:cols>
        </w:sectPr>
      </w:pPr>
    </w:p>
    <w:p w14:paraId="14323CE4" w14:textId="77777777" w:rsidR="00856E2E" w:rsidRDefault="00492865">
      <w:pPr>
        <w:spacing w:before="30"/>
        <w:ind w:left="139"/>
        <w:rPr>
          <w:sz w:val="14"/>
        </w:rPr>
      </w:pPr>
      <w:r>
        <w:rPr>
          <w:sz w:val="14"/>
        </w:rPr>
        <w:t>Izv</w:t>
      </w:r>
    </w:p>
    <w:p w14:paraId="6656BE4F" w14:textId="77777777" w:rsidR="00856E2E" w:rsidRDefault="00492865">
      <w:pPr>
        <w:spacing w:before="24"/>
        <w:ind w:right="38"/>
        <w:jc w:val="right"/>
        <w:rPr>
          <w:sz w:val="14"/>
        </w:rPr>
      </w:pPr>
      <w:r>
        <w:br w:type="column"/>
      </w:r>
      <w:r>
        <w:rPr>
          <w:sz w:val="14"/>
        </w:rPr>
        <w:t>5</w:t>
      </w:r>
    </w:p>
    <w:p w14:paraId="28CFC17B" w14:textId="77777777" w:rsidR="00856E2E" w:rsidRDefault="00856E2E">
      <w:pPr>
        <w:rPr>
          <w:sz w:val="21"/>
        </w:rPr>
      </w:pPr>
    </w:p>
    <w:p w14:paraId="453E4AEC" w14:textId="77777777" w:rsidR="00856E2E" w:rsidRDefault="00492865">
      <w:pPr>
        <w:pStyle w:val="Tijeloteksta"/>
        <w:spacing w:before="1"/>
        <w:ind w:right="95"/>
        <w:jc w:val="right"/>
      </w:pPr>
      <w:r>
        <w:t>42</w:t>
      </w:r>
    </w:p>
    <w:p w14:paraId="01CD2544" w14:textId="77777777" w:rsidR="00856E2E" w:rsidRDefault="00856E2E">
      <w:pPr>
        <w:spacing w:before="8"/>
        <w:rPr>
          <w:b/>
          <w:sz w:val="19"/>
        </w:rPr>
      </w:pPr>
    </w:p>
    <w:p w14:paraId="361B59E6" w14:textId="77777777" w:rsidR="00856E2E" w:rsidRDefault="00492865">
      <w:pPr>
        <w:ind w:left="139"/>
        <w:rPr>
          <w:sz w:val="16"/>
        </w:rPr>
      </w:pPr>
      <w:r>
        <w:rPr>
          <w:sz w:val="16"/>
        </w:rPr>
        <w:t>421</w:t>
      </w:r>
    </w:p>
    <w:p w14:paraId="5254AF3D" w14:textId="77777777" w:rsidR="00856E2E" w:rsidRDefault="00492865">
      <w:pPr>
        <w:spacing w:before="96"/>
        <w:ind w:left="139"/>
        <w:rPr>
          <w:sz w:val="16"/>
        </w:rPr>
      </w:pPr>
      <w:r>
        <w:rPr>
          <w:sz w:val="16"/>
        </w:rPr>
        <w:t>422</w:t>
      </w:r>
    </w:p>
    <w:p w14:paraId="15D38A1C" w14:textId="77777777" w:rsidR="00856E2E" w:rsidRDefault="00492865">
      <w:pPr>
        <w:pStyle w:val="Tijeloteksta"/>
        <w:tabs>
          <w:tab w:val="left" w:pos="427"/>
        </w:tabs>
        <w:spacing w:before="4"/>
        <w:ind w:left="139"/>
      </w:pPr>
      <w:r>
        <w:rPr>
          <w:b w:val="0"/>
        </w:rPr>
        <w:br w:type="column"/>
      </w:r>
      <w:r>
        <w:rPr>
          <w:b w:val="0"/>
          <w:sz w:val="14"/>
        </w:rPr>
        <w:t>8</w:t>
      </w:r>
      <w:r>
        <w:rPr>
          <w:b w:val="0"/>
          <w:sz w:val="14"/>
        </w:rPr>
        <w:tab/>
      </w:r>
      <w:r>
        <w:t>manifestacije</w:t>
      </w:r>
    </w:p>
    <w:p w14:paraId="6F660A91" w14:textId="77777777" w:rsidR="00856E2E" w:rsidRDefault="00492865">
      <w:pPr>
        <w:spacing w:before="39"/>
        <w:ind w:left="427"/>
        <w:rPr>
          <w:sz w:val="14"/>
        </w:rPr>
      </w:pPr>
      <w:r>
        <w:rPr>
          <w:sz w:val="14"/>
        </w:rPr>
        <w:t>Funkcija: 0620 Razvoj zajednice</w:t>
      </w:r>
    </w:p>
    <w:p w14:paraId="38B057EF" w14:textId="77777777" w:rsidR="00856E2E" w:rsidRDefault="00492865">
      <w:pPr>
        <w:pStyle w:val="Tijeloteksta"/>
        <w:spacing w:before="42"/>
        <w:ind w:left="427"/>
      </w:pPr>
      <w:r>
        <w:t>Rashodi za nabavu proizvedene dugotrajne imovine</w:t>
      </w:r>
    </w:p>
    <w:p w14:paraId="602A3E05" w14:textId="77777777" w:rsidR="00856E2E" w:rsidRDefault="00492865">
      <w:pPr>
        <w:spacing w:before="45" w:line="360" w:lineRule="auto"/>
        <w:ind w:left="427" w:right="1117"/>
        <w:rPr>
          <w:sz w:val="16"/>
        </w:rPr>
      </w:pPr>
      <w:r>
        <w:rPr>
          <w:sz w:val="16"/>
        </w:rPr>
        <w:t>Građevinski objekti Postrojenja i oprema</w:t>
      </w:r>
    </w:p>
    <w:p w14:paraId="4F9A299F" w14:textId="77777777" w:rsidR="00856E2E" w:rsidRDefault="00492865">
      <w:pPr>
        <w:rPr>
          <w:sz w:val="18"/>
        </w:rPr>
      </w:pPr>
      <w:r>
        <w:br w:type="column"/>
      </w:r>
    </w:p>
    <w:p w14:paraId="683B9080" w14:textId="77777777" w:rsidR="00856E2E" w:rsidRDefault="00856E2E">
      <w:pPr>
        <w:rPr>
          <w:sz w:val="19"/>
        </w:rPr>
      </w:pPr>
    </w:p>
    <w:p w14:paraId="5023733D" w14:textId="77777777" w:rsidR="00856E2E" w:rsidRDefault="00492865">
      <w:pPr>
        <w:pStyle w:val="Tijeloteksta"/>
        <w:ind w:left="139"/>
      </w:pPr>
      <w:r>
        <w:t>315.000,00</w:t>
      </w:r>
    </w:p>
    <w:p w14:paraId="7B08C4D9" w14:textId="77777777" w:rsidR="00856E2E" w:rsidRDefault="00856E2E">
      <w:pPr>
        <w:spacing w:before="9"/>
        <w:rPr>
          <w:b/>
          <w:sz w:val="19"/>
        </w:rPr>
      </w:pPr>
    </w:p>
    <w:p w14:paraId="1A74A2EF" w14:textId="77777777" w:rsidR="00856E2E" w:rsidRDefault="00492865">
      <w:pPr>
        <w:ind w:left="256"/>
        <w:rPr>
          <w:sz w:val="16"/>
        </w:rPr>
      </w:pPr>
      <w:r>
        <w:rPr>
          <w:sz w:val="16"/>
        </w:rPr>
        <w:t>300.000,00</w:t>
      </w:r>
    </w:p>
    <w:p w14:paraId="079B6619" w14:textId="77777777" w:rsidR="00856E2E" w:rsidRDefault="00492865">
      <w:pPr>
        <w:spacing w:before="96"/>
        <w:ind w:left="345"/>
        <w:rPr>
          <w:sz w:val="16"/>
        </w:rPr>
      </w:pPr>
      <w:r>
        <w:rPr>
          <w:sz w:val="16"/>
        </w:rPr>
        <w:t>15.000,00</w:t>
      </w:r>
    </w:p>
    <w:p w14:paraId="6FA87431" w14:textId="77777777" w:rsidR="00856E2E" w:rsidRDefault="00492865">
      <w:pPr>
        <w:rPr>
          <w:sz w:val="18"/>
        </w:rPr>
      </w:pPr>
      <w:r>
        <w:br w:type="column"/>
      </w:r>
    </w:p>
    <w:p w14:paraId="2C7E74F6" w14:textId="77777777" w:rsidR="00856E2E" w:rsidRDefault="00856E2E">
      <w:pPr>
        <w:rPr>
          <w:sz w:val="19"/>
        </w:rPr>
      </w:pPr>
    </w:p>
    <w:p w14:paraId="0A59D045" w14:textId="77777777" w:rsidR="00856E2E" w:rsidRDefault="00492865">
      <w:pPr>
        <w:pStyle w:val="Tijeloteksta"/>
        <w:ind w:left="126" w:right="27"/>
        <w:jc w:val="center"/>
      </w:pPr>
      <w:r>
        <w:t>93.000,00</w:t>
      </w:r>
    </w:p>
    <w:p w14:paraId="3297A4CF" w14:textId="77777777" w:rsidR="00856E2E" w:rsidRDefault="00856E2E">
      <w:pPr>
        <w:spacing w:before="9"/>
        <w:rPr>
          <w:b/>
          <w:sz w:val="19"/>
        </w:rPr>
      </w:pPr>
    </w:p>
    <w:p w14:paraId="7E9A6672" w14:textId="77777777" w:rsidR="00856E2E" w:rsidRDefault="00492865">
      <w:pPr>
        <w:ind w:left="224" w:right="27"/>
        <w:jc w:val="center"/>
        <w:rPr>
          <w:sz w:val="16"/>
        </w:rPr>
      </w:pPr>
      <w:r>
        <w:rPr>
          <w:sz w:val="16"/>
        </w:rPr>
        <w:t>70.000,00</w:t>
      </w:r>
    </w:p>
    <w:p w14:paraId="04592E09" w14:textId="77777777" w:rsidR="00856E2E" w:rsidRDefault="00492865">
      <w:pPr>
        <w:spacing w:before="96"/>
        <w:ind w:left="224" w:right="27"/>
        <w:jc w:val="center"/>
        <w:rPr>
          <w:sz w:val="16"/>
        </w:rPr>
      </w:pPr>
      <w:r>
        <w:rPr>
          <w:sz w:val="16"/>
        </w:rPr>
        <w:t>23.000,00</w:t>
      </w:r>
    </w:p>
    <w:p w14:paraId="6C47C43E" w14:textId="77777777" w:rsidR="00856E2E" w:rsidRDefault="00492865">
      <w:pPr>
        <w:rPr>
          <w:sz w:val="18"/>
        </w:rPr>
      </w:pPr>
      <w:r>
        <w:br w:type="column"/>
      </w:r>
    </w:p>
    <w:p w14:paraId="1840687A" w14:textId="77777777" w:rsidR="00856E2E" w:rsidRDefault="00856E2E">
      <w:pPr>
        <w:rPr>
          <w:sz w:val="19"/>
        </w:rPr>
      </w:pPr>
    </w:p>
    <w:p w14:paraId="79F4BDCC" w14:textId="77777777" w:rsidR="00856E2E" w:rsidRDefault="00492865">
      <w:pPr>
        <w:pStyle w:val="Tijeloteksta"/>
        <w:ind w:left="139"/>
      </w:pPr>
      <w:r>
        <w:t>408.000,00</w:t>
      </w:r>
    </w:p>
    <w:p w14:paraId="3D224521" w14:textId="77777777" w:rsidR="00856E2E" w:rsidRDefault="00856E2E">
      <w:pPr>
        <w:spacing w:before="9"/>
        <w:rPr>
          <w:b/>
          <w:sz w:val="19"/>
        </w:rPr>
      </w:pPr>
    </w:p>
    <w:p w14:paraId="66C2CCF1" w14:textId="77777777" w:rsidR="00856E2E" w:rsidRDefault="00492865">
      <w:pPr>
        <w:ind w:left="256"/>
        <w:rPr>
          <w:sz w:val="16"/>
        </w:rPr>
      </w:pPr>
      <w:r>
        <w:rPr>
          <w:sz w:val="16"/>
        </w:rPr>
        <w:t>370.000,00</w:t>
      </w:r>
    </w:p>
    <w:p w14:paraId="5A3D1E1A" w14:textId="77777777" w:rsidR="00856E2E" w:rsidRDefault="00492865">
      <w:pPr>
        <w:spacing w:before="96"/>
        <w:ind w:left="345"/>
        <w:rPr>
          <w:sz w:val="16"/>
        </w:rPr>
      </w:pPr>
      <w:r>
        <w:rPr>
          <w:sz w:val="16"/>
        </w:rPr>
        <w:t>38.000,00</w:t>
      </w:r>
    </w:p>
    <w:p w14:paraId="75B8C281" w14:textId="77777777" w:rsidR="00856E2E" w:rsidRDefault="00492865">
      <w:pPr>
        <w:rPr>
          <w:sz w:val="18"/>
        </w:rPr>
      </w:pPr>
      <w:r>
        <w:br w:type="column"/>
      </w:r>
    </w:p>
    <w:p w14:paraId="4C0AC0C1" w14:textId="77777777" w:rsidR="00856E2E" w:rsidRDefault="00856E2E">
      <w:pPr>
        <w:rPr>
          <w:sz w:val="19"/>
        </w:rPr>
      </w:pPr>
    </w:p>
    <w:p w14:paraId="5391898C" w14:textId="77777777" w:rsidR="00856E2E" w:rsidRDefault="00492865">
      <w:pPr>
        <w:pStyle w:val="Tijeloteksta"/>
        <w:ind w:left="139"/>
      </w:pPr>
      <w:r>
        <w:t>129,52%</w:t>
      </w:r>
    </w:p>
    <w:p w14:paraId="1156AD1C" w14:textId="77777777" w:rsidR="00856E2E" w:rsidRDefault="00856E2E">
      <w:pPr>
        <w:spacing w:before="9"/>
        <w:rPr>
          <w:b/>
          <w:sz w:val="19"/>
        </w:rPr>
      </w:pPr>
    </w:p>
    <w:p w14:paraId="453BB834" w14:textId="77777777" w:rsidR="00856E2E" w:rsidRDefault="00492865">
      <w:pPr>
        <w:ind w:left="248"/>
        <w:rPr>
          <w:sz w:val="16"/>
        </w:rPr>
      </w:pPr>
      <w:r>
        <w:rPr>
          <w:sz w:val="16"/>
        </w:rPr>
        <w:t>123,33%</w:t>
      </w:r>
    </w:p>
    <w:p w14:paraId="1F16831A" w14:textId="77777777" w:rsidR="00856E2E" w:rsidRDefault="00492865">
      <w:pPr>
        <w:spacing w:before="96"/>
        <w:ind w:left="248"/>
        <w:rPr>
          <w:sz w:val="16"/>
        </w:rPr>
      </w:pPr>
      <w:r>
        <w:rPr>
          <w:sz w:val="16"/>
        </w:rPr>
        <w:t>253,33%</w:t>
      </w:r>
    </w:p>
    <w:p w14:paraId="3DB0389D" w14:textId="77777777" w:rsidR="00856E2E" w:rsidRDefault="00856E2E">
      <w:pPr>
        <w:rPr>
          <w:sz w:val="16"/>
        </w:rPr>
        <w:sectPr w:rsidR="00856E2E">
          <w:type w:val="continuous"/>
          <w:pgSz w:w="11910" w:h="16840"/>
          <w:pgMar w:top="260" w:right="420" w:bottom="280" w:left="220" w:header="720" w:footer="720" w:gutter="0"/>
          <w:cols w:num="7" w:space="720" w:equalWidth="0">
            <w:col w:w="366" w:space="66"/>
            <w:col w:w="506" w:space="83"/>
            <w:col w:w="3028" w:space="1205"/>
            <w:col w:w="1109" w:space="778"/>
            <w:col w:w="1007" w:space="658"/>
            <w:col w:w="1109" w:space="178"/>
            <w:col w:w="1177"/>
          </w:cols>
        </w:sectPr>
      </w:pPr>
    </w:p>
    <w:p w14:paraId="2C78B368" w14:textId="77777777" w:rsidR="00856E2E" w:rsidRDefault="00492865">
      <w:pPr>
        <w:pStyle w:val="Tijeloteksta"/>
        <w:spacing w:line="192" w:lineRule="exact"/>
        <w:ind w:left="139"/>
      </w:pPr>
      <w:r>
        <w:t>Akt. K101324</w:t>
      </w:r>
    </w:p>
    <w:p w14:paraId="2D87647D" w14:textId="77777777" w:rsidR="00856E2E" w:rsidRDefault="00492865">
      <w:pPr>
        <w:pStyle w:val="Tijeloteksta"/>
        <w:spacing w:line="192" w:lineRule="exact"/>
        <w:ind w:left="139"/>
      </w:pPr>
      <w:r>
        <w:rPr>
          <w:b w:val="0"/>
        </w:rPr>
        <w:br w:type="column"/>
      </w:r>
      <w:r>
        <w:t>Dodatno ulaganje i adaptacija na</w:t>
      </w:r>
    </w:p>
    <w:p w14:paraId="3E26E2BB" w14:textId="77777777" w:rsidR="00856E2E" w:rsidRDefault="00492865">
      <w:pPr>
        <w:pStyle w:val="Tijeloteksta"/>
        <w:spacing w:line="192" w:lineRule="exact"/>
        <w:ind w:left="139"/>
      </w:pPr>
      <w:r>
        <w:rPr>
          <w:b w:val="0"/>
        </w:rPr>
        <w:br w:type="column"/>
      </w:r>
      <w:r>
        <w:t>50.000,00</w:t>
      </w:r>
    </w:p>
    <w:p w14:paraId="74D4F92C" w14:textId="77777777" w:rsidR="00856E2E" w:rsidRDefault="00492865">
      <w:pPr>
        <w:pStyle w:val="Tijeloteksta"/>
        <w:spacing w:line="192" w:lineRule="exact"/>
        <w:ind w:left="139"/>
      </w:pPr>
      <w:r>
        <w:rPr>
          <w:b w:val="0"/>
        </w:rPr>
        <w:br w:type="column"/>
      </w:r>
      <w:r>
        <w:t>0,00</w:t>
      </w:r>
    </w:p>
    <w:p w14:paraId="2967F3A3" w14:textId="77777777" w:rsidR="00856E2E" w:rsidRDefault="00492865">
      <w:pPr>
        <w:pStyle w:val="Tijeloteksta"/>
        <w:spacing w:line="192" w:lineRule="exact"/>
        <w:ind w:left="139"/>
      </w:pPr>
      <w:r>
        <w:rPr>
          <w:b w:val="0"/>
        </w:rPr>
        <w:br w:type="column"/>
      </w:r>
      <w:r>
        <w:t>50.000,00</w:t>
      </w:r>
    </w:p>
    <w:p w14:paraId="13FA885D" w14:textId="77777777" w:rsidR="00856E2E" w:rsidRDefault="00492865">
      <w:pPr>
        <w:pStyle w:val="Tijeloteksta"/>
        <w:spacing w:line="192" w:lineRule="exact"/>
        <w:ind w:left="139"/>
      </w:pPr>
      <w:r>
        <w:rPr>
          <w:b w:val="0"/>
        </w:rPr>
        <w:br w:type="column"/>
      </w:r>
      <w:r>
        <w:t>100,00%</w:t>
      </w:r>
    </w:p>
    <w:p w14:paraId="0D4E0A97" w14:textId="77777777" w:rsidR="00856E2E" w:rsidRDefault="00856E2E">
      <w:pPr>
        <w:spacing w:line="192" w:lineRule="exact"/>
        <w:sectPr w:rsidR="00856E2E">
          <w:type w:val="continuous"/>
          <w:pgSz w:w="11910" w:h="16840"/>
          <w:pgMar w:top="260" w:right="420" w:bottom="280" w:left="220" w:header="720" w:footer="720" w:gutter="0"/>
          <w:cols w:num="6" w:space="720" w:equalWidth="0">
            <w:col w:w="1246" w:space="62"/>
            <w:col w:w="2860" w:space="1189"/>
            <w:col w:w="1008" w:space="1241"/>
            <w:col w:w="542" w:space="762"/>
            <w:col w:w="1008" w:space="175"/>
            <w:col w:w="1177"/>
          </w:cols>
        </w:sectPr>
      </w:pPr>
    </w:p>
    <w:p w14:paraId="05F8FC2E" w14:textId="77777777" w:rsidR="00856E2E" w:rsidRDefault="00492865">
      <w:pPr>
        <w:spacing w:before="30"/>
        <w:ind w:left="139"/>
        <w:rPr>
          <w:sz w:val="14"/>
        </w:rPr>
      </w:pPr>
      <w:r>
        <w:rPr>
          <w:sz w:val="14"/>
        </w:rPr>
        <w:t>Izv</w:t>
      </w:r>
    </w:p>
    <w:p w14:paraId="3BEF2277" w14:textId="77777777" w:rsidR="00856E2E" w:rsidRDefault="00492865">
      <w:pPr>
        <w:spacing w:before="24"/>
        <w:ind w:right="38"/>
        <w:jc w:val="right"/>
        <w:rPr>
          <w:sz w:val="14"/>
        </w:rPr>
      </w:pPr>
      <w:r>
        <w:br w:type="column"/>
      </w:r>
      <w:r>
        <w:rPr>
          <w:spacing w:val="-1"/>
          <w:sz w:val="14"/>
        </w:rPr>
        <w:t>5</w:t>
      </w:r>
    </w:p>
    <w:p w14:paraId="6009FA15" w14:textId="77777777" w:rsidR="00856E2E" w:rsidRDefault="00856E2E">
      <w:pPr>
        <w:spacing w:before="11"/>
        <w:rPr>
          <w:sz w:val="20"/>
        </w:rPr>
      </w:pPr>
    </w:p>
    <w:p w14:paraId="79CBE313" w14:textId="77777777" w:rsidR="00856E2E" w:rsidRDefault="00492865">
      <w:pPr>
        <w:pStyle w:val="Tijeloteksta"/>
        <w:ind w:right="94"/>
        <w:jc w:val="right"/>
      </w:pPr>
      <w:r>
        <w:t>42</w:t>
      </w:r>
    </w:p>
    <w:p w14:paraId="1DD33BE0" w14:textId="77777777" w:rsidR="00856E2E" w:rsidRDefault="00856E2E">
      <w:pPr>
        <w:spacing w:before="8"/>
        <w:rPr>
          <w:b/>
          <w:sz w:val="19"/>
        </w:rPr>
      </w:pPr>
    </w:p>
    <w:p w14:paraId="4BACD079" w14:textId="77777777" w:rsidR="00856E2E" w:rsidRDefault="00492865">
      <w:pPr>
        <w:ind w:right="94"/>
        <w:jc w:val="right"/>
        <w:rPr>
          <w:sz w:val="16"/>
        </w:rPr>
      </w:pPr>
      <w:r>
        <w:rPr>
          <w:spacing w:val="2"/>
          <w:sz w:val="16"/>
        </w:rPr>
        <w:t>426</w:t>
      </w:r>
    </w:p>
    <w:p w14:paraId="3FC69277" w14:textId="77777777" w:rsidR="00856E2E" w:rsidRDefault="00492865">
      <w:pPr>
        <w:pStyle w:val="Tijeloteksta"/>
        <w:spacing w:before="1"/>
        <w:ind w:left="139"/>
      </w:pPr>
      <w:r>
        <w:rPr>
          <w:b w:val="0"/>
        </w:rPr>
        <w:br w:type="column"/>
      </w:r>
      <w:r>
        <w:t>zgradi Multikulturalnog centra</w:t>
      </w:r>
    </w:p>
    <w:p w14:paraId="3FEDB746" w14:textId="77777777" w:rsidR="00856E2E" w:rsidRDefault="00492865">
      <w:pPr>
        <w:spacing w:before="42"/>
        <w:ind w:left="139"/>
        <w:rPr>
          <w:sz w:val="14"/>
        </w:rPr>
      </w:pPr>
      <w:r>
        <w:rPr>
          <w:sz w:val="14"/>
        </w:rPr>
        <w:t>Funkcija: 0620 Razvoj zajednice</w:t>
      </w:r>
    </w:p>
    <w:p w14:paraId="1D9CBC51" w14:textId="77777777" w:rsidR="00856E2E" w:rsidRDefault="00492865">
      <w:pPr>
        <w:pStyle w:val="Tijeloteksta"/>
        <w:spacing w:before="40"/>
        <w:ind w:left="139"/>
      </w:pPr>
      <w:r>
        <w:t>Rashodi za nabavu proizvedene dugotrajne imovine</w:t>
      </w:r>
    </w:p>
    <w:p w14:paraId="20F138A2" w14:textId="77777777" w:rsidR="00856E2E" w:rsidRDefault="00492865">
      <w:pPr>
        <w:spacing w:before="45"/>
        <w:ind w:left="139"/>
        <w:rPr>
          <w:sz w:val="16"/>
        </w:rPr>
      </w:pPr>
      <w:r>
        <w:rPr>
          <w:sz w:val="16"/>
        </w:rPr>
        <w:t>Nematerijalna proizvedena imovina</w:t>
      </w:r>
    </w:p>
    <w:p w14:paraId="61166415" w14:textId="77777777" w:rsidR="00856E2E" w:rsidRDefault="00492865">
      <w:pPr>
        <w:rPr>
          <w:sz w:val="18"/>
        </w:rPr>
      </w:pPr>
      <w:r>
        <w:br w:type="column"/>
      </w:r>
    </w:p>
    <w:p w14:paraId="330A738A" w14:textId="77777777" w:rsidR="00856E2E" w:rsidRDefault="00856E2E">
      <w:pPr>
        <w:spacing w:before="10"/>
        <w:rPr>
          <w:sz w:val="18"/>
        </w:rPr>
      </w:pPr>
    </w:p>
    <w:p w14:paraId="32FF3CEA" w14:textId="77777777" w:rsidR="00856E2E" w:rsidRDefault="00492865">
      <w:pPr>
        <w:pStyle w:val="Tijeloteksta"/>
        <w:spacing w:before="1"/>
        <w:ind w:right="38"/>
        <w:jc w:val="right"/>
      </w:pPr>
      <w:r>
        <w:t>50.000,00</w:t>
      </w:r>
    </w:p>
    <w:p w14:paraId="04D0B74D" w14:textId="77777777" w:rsidR="00856E2E" w:rsidRDefault="00856E2E">
      <w:pPr>
        <w:spacing w:before="8"/>
        <w:rPr>
          <w:b/>
          <w:sz w:val="19"/>
        </w:rPr>
      </w:pPr>
    </w:p>
    <w:p w14:paraId="5614B3BA" w14:textId="77777777" w:rsidR="00856E2E" w:rsidRDefault="00492865">
      <w:pPr>
        <w:ind w:right="43"/>
        <w:jc w:val="right"/>
        <w:rPr>
          <w:sz w:val="16"/>
        </w:rPr>
      </w:pPr>
      <w:r>
        <w:rPr>
          <w:sz w:val="16"/>
        </w:rPr>
        <w:t>50.000,00</w:t>
      </w:r>
    </w:p>
    <w:p w14:paraId="733FCD98" w14:textId="77777777" w:rsidR="00856E2E" w:rsidRDefault="00492865">
      <w:pPr>
        <w:rPr>
          <w:sz w:val="18"/>
        </w:rPr>
      </w:pPr>
      <w:r>
        <w:br w:type="column"/>
      </w:r>
    </w:p>
    <w:p w14:paraId="71BF370D" w14:textId="77777777" w:rsidR="00856E2E" w:rsidRDefault="00856E2E">
      <w:pPr>
        <w:spacing w:before="10"/>
        <w:rPr>
          <w:sz w:val="18"/>
        </w:rPr>
      </w:pPr>
    </w:p>
    <w:p w14:paraId="4FAFF139" w14:textId="77777777" w:rsidR="00856E2E" w:rsidRDefault="00492865">
      <w:pPr>
        <w:pStyle w:val="Tijeloteksta"/>
        <w:spacing w:before="1"/>
        <w:ind w:left="139"/>
      </w:pPr>
      <w:r>
        <w:t>0,00</w:t>
      </w:r>
    </w:p>
    <w:p w14:paraId="2BC5E928" w14:textId="77777777" w:rsidR="00856E2E" w:rsidRDefault="00856E2E">
      <w:pPr>
        <w:spacing w:before="8"/>
        <w:rPr>
          <w:b/>
          <w:sz w:val="19"/>
        </w:rPr>
      </w:pPr>
    </w:p>
    <w:p w14:paraId="628E6804" w14:textId="77777777" w:rsidR="00856E2E" w:rsidRDefault="00492865">
      <w:pPr>
        <w:ind w:left="184"/>
        <w:rPr>
          <w:sz w:val="16"/>
        </w:rPr>
      </w:pPr>
      <w:r>
        <w:rPr>
          <w:sz w:val="16"/>
        </w:rPr>
        <w:t>0,00</w:t>
      </w:r>
    </w:p>
    <w:p w14:paraId="0C393C0B" w14:textId="77777777" w:rsidR="00856E2E" w:rsidRDefault="00492865">
      <w:pPr>
        <w:rPr>
          <w:sz w:val="18"/>
        </w:rPr>
      </w:pPr>
      <w:r>
        <w:br w:type="column"/>
      </w:r>
    </w:p>
    <w:p w14:paraId="0AC13CA1" w14:textId="77777777" w:rsidR="00856E2E" w:rsidRDefault="00856E2E">
      <w:pPr>
        <w:spacing w:before="10"/>
        <w:rPr>
          <w:sz w:val="18"/>
        </w:rPr>
      </w:pPr>
    </w:p>
    <w:p w14:paraId="323F9CAB" w14:textId="77777777" w:rsidR="00856E2E" w:rsidRDefault="00492865">
      <w:pPr>
        <w:pStyle w:val="Tijeloteksta"/>
        <w:spacing w:before="1"/>
        <w:ind w:right="38"/>
        <w:jc w:val="right"/>
      </w:pPr>
      <w:r>
        <w:t>50.000,00</w:t>
      </w:r>
    </w:p>
    <w:p w14:paraId="4D6A1E18" w14:textId="77777777" w:rsidR="00856E2E" w:rsidRDefault="00856E2E">
      <w:pPr>
        <w:spacing w:before="8"/>
        <w:rPr>
          <w:b/>
          <w:sz w:val="19"/>
        </w:rPr>
      </w:pPr>
    </w:p>
    <w:p w14:paraId="7B114D9D" w14:textId="77777777" w:rsidR="00856E2E" w:rsidRDefault="00492865">
      <w:pPr>
        <w:ind w:right="43"/>
        <w:jc w:val="right"/>
        <w:rPr>
          <w:sz w:val="16"/>
        </w:rPr>
      </w:pPr>
      <w:r>
        <w:rPr>
          <w:sz w:val="16"/>
        </w:rPr>
        <w:t>50.000,00</w:t>
      </w:r>
    </w:p>
    <w:p w14:paraId="61DB8A80" w14:textId="77777777" w:rsidR="00856E2E" w:rsidRDefault="00492865">
      <w:pPr>
        <w:rPr>
          <w:sz w:val="18"/>
        </w:rPr>
      </w:pPr>
      <w:r>
        <w:br w:type="column"/>
      </w:r>
    </w:p>
    <w:p w14:paraId="3E5D441D" w14:textId="77777777" w:rsidR="00856E2E" w:rsidRDefault="00856E2E">
      <w:pPr>
        <w:spacing w:before="10"/>
        <w:rPr>
          <w:sz w:val="18"/>
        </w:rPr>
      </w:pPr>
    </w:p>
    <w:p w14:paraId="1B0AF0CB" w14:textId="77777777" w:rsidR="00856E2E" w:rsidRDefault="00492865">
      <w:pPr>
        <w:pStyle w:val="Tijeloteksta"/>
        <w:spacing w:before="1"/>
        <w:ind w:right="271"/>
        <w:jc w:val="right"/>
      </w:pPr>
      <w:r>
        <w:t>100,00%</w:t>
      </w:r>
    </w:p>
    <w:p w14:paraId="0DC45093" w14:textId="77777777" w:rsidR="00856E2E" w:rsidRDefault="00856E2E">
      <w:pPr>
        <w:spacing w:before="8"/>
        <w:rPr>
          <w:b/>
          <w:sz w:val="19"/>
        </w:rPr>
      </w:pPr>
    </w:p>
    <w:p w14:paraId="3F53CD0D" w14:textId="77777777" w:rsidR="00856E2E" w:rsidRDefault="00492865">
      <w:pPr>
        <w:ind w:right="272"/>
        <w:jc w:val="right"/>
        <w:rPr>
          <w:sz w:val="16"/>
        </w:rPr>
      </w:pPr>
      <w:r>
        <w:rPr>
          <w:sz w:val="16"/>
        </w:rPr>
        <w:t>100,00%</w:t>
      </w:r>
    </w:p>
    <w:p w14:paraId="0CEE47AA" w14:textId="77777777" w:rsidR="00856E2E" w:rsidRDefault="00856E2E">
      <w:pPr>
        <w:jc w:val="right"/>
        <w:rPr>
          <w:sz w:val="16"/>
        </w:rPr>
        <w:sectPr w:rsidR="00856E2E">
          <w:type w:val="continuous"/>
          <w:pgSz w:w="11910" w:h="16840"/>
          <w:pgMar w:top="260" w:right="420" w:bottom="280" w:left="220" w:header="720" w:footer="720" w:gutter="0"/>
          <w:cols w:num="7" w:space="720" w:equalWidth="0">
            <w:col w:w="366" w:space="66"/>
            <w:col w:w="505" w:space="371"/>
            <w:col w:w="2741" w:space="1309"/>
            <w:col w:w="1007" w:space="1240"/>
            <w:col w:w="542" w:space="763"/>
            <w:col w:w="1007" w:space="175"/>
            <w:col w:w="1178"/>
          </w:cols>
        </w:sectPr>
      </w:pPr>
    </w:p>
    <w:p w14:paraId="2C3FF35D" w14:textId="77777777" w:rsidR="00856E2E" w:rsidRDefault="00492865">
      <w:pPr>
        <w:pStyle w:val="Tijeloteksta"/>
        <w:spacing w:before="95"/>
        <w:ind w:left="139"/>
      </w:pPr>
      <w:r>
        <w:t>Akt. K101327</w:t>
      </w:r>
    </w:p>
    <w:p w14:paraId="2C680FE0" w14:textId="77777777" w:rsidR="00856E2E" w:rsidRDefault="00492865">
      <w:pPr>
        <w:pStyle w:val="Tijeloteksta"/>
        <w:spacing w:before="95"/>
        <w:ind w:left="139"/>
      </w:pPr>
      <w:r>
        <w:rPr>
          <w:b w:val="0"/>
        </w:rPr>
        <w:br w:type="column"/>
      </w:r>
      <w:r>
        <w:t>Sanacija ceste V.Pisanica-Polum-</w:t>
      </w:r>
    </w:p>
    <w:p w14:paraId="2F35DD17" w14:textId="77777777" w:rsidR="00856E2E" w:rsidRDefault="00492865">
      <w:pPr>
        <w:pStyle w:val="Tijeloteksta"/>
        <w:spacing w:before="95"/>
        <w:ind w:left="139"/>
      </w:pPr>
      <w:r>
        <w:rPr>
          <w:b w:val="0"/>
        </w:rPr>
        <w:br w:type="column"/>
      </w:r>
      <w:r>
        <w:t>1.150.000,00</w:t>
      </w:r>
    </w:p>
    <w:p w14:paraId="406F9798" w14:textId="77777777" w:rsidR="00856E2E" w:rsidRDefault="00492865">
      <w:pPr>
        <w:pStyle w:val="Tijeloteksta"/>
        <w:spacing w:before="95"/>
        <w:ind w:left="139"/>
      </w:pPr>
      <w:r>
        <w:rPr>
          <w:b w:val="0"/>
        </w:rPr>
        <w:br w:type="column"/>
      </w:r>
      <w:r>
        <w:t>0,00</w:t>
      </w:r>
    </w:p>
    <w:p w14:paraId="14176CB3" w14:textId="77777777" w:rsidR="00856E2E" w:rsidRDefault="00492865">
      <w:pPr>
        <w:pStyle w:val="Tijeloteksta"/>
        <w:spacing w:before="95"/>
        <w:ind w:left="139"/>
      </w:pPr>
      <w:r>
        <w:rPr>
          <w:b w:val="0"/>
        </w:rPr>
        <w:br w:type="column"/>
      </w:r>
      <w:r>
        <w:t>1.150.000,00</w:t>
      </w:r>
    </w:p>
    <w:p w14:paraId="61B1D7A2" w14:textId="77777777" w:rsidR="00856E2E" w:rsidRDefault="00492865">
      <w:pPr>
        <w:pStyle w:val="Tijeloteksta"/>
        <w:spacing w:before="95"/>
        <w:ind w:left="139"/>
      </w:pPr>
      <w:r>
        <w:rPr>
          <w:b w:val="0"/>
        </w:rPr>
        <w:br w:type="column"/>
      </w:r>
      <w:r>
        <w:t>100,00%</w:t>
      </w:r>
    </w:p>
    <w:p w14:paraId="7EAA3C10" w14:textId="77777777" w:rsidR="00856E2E" w:rsidRDefault="00856E2E">
      <w:pPr>
        <w:sectPr w:rsidR="00856E2E">
          <w:type w:val="continuous"/>
          <w:pgSz w:w="11910" w:h="16840"/>
          <w:pgMar w:top="260" w:right="420" w:bottom="280" w:left="220" w:header="720" w:footer="720" w:gutter="0"/>
          <w:cols w:num="6" w:space="720" w:equalWidth="0">
            <w:col w:w="1247" w:space="62"/>
            <w:col w:w="2866" w:space="925"/>
            <w:col w:w="1266" w:space="1240"/>
            <w:col w:w="542" w:space="504"/>
            <w:col w:w="1266" w:space="175"/>
            <w:col w:w="1177"/>
          </w:cols>
        </w:sectPr>
      </w:pPr>
    </w:p>
    <w:p w14:paraId="63CF2653" w14:textId="77777777" w:rsidR="00856E2E" w:rsidRDefault="00492865">
      <w:pPr>
        <w:spacing w:before="31"/>
        <w:ind w:left="139"/>
        <w:rPr>
          <w:sz w:val="14"/>
        </w:rPr>
      </w:pPr>
      <w:r>
        <w:rPr>
          <w:sz w:val="14"/>
        </w:rPr>
        <w:t>Izv</w:t>
      </w:r>
    </w:p>
    <w:p w14:paraId="1CFE2961" w14:textId="77777777" w:rsidR="00856E2E" w:rsidRDefault="00492865">
      <w:pPr>
        <w:spacing w:before="25"/>
        <w:jc w:val="right"/>
        <w:rPr>
          <w:sz w:val="14"/>
        </w:rPr>
      </w:pPr>
      <w:r>
        <w:br w:type="column"/>
      </w:r>
      <w:r>
        <w:rPr>
          <w:sz w:val="14"/>
        </w:rPr>
        <w:t>7 8</w:t>
      </w:r>
    </w:p>
    <w:p w14:paraId="5D861EF1" w14:textId="77777777" w:rsidR="00856E2E" w:rsidRDefault="00856E2E">
      <w:pPr>
        <w:spacing w:before="1"/>
        <w:rPr>
          <w:sz w:val="21"/>
        </w:rPr>
      </w:pPr>
    </w:p>
    <w:p w14:paraId="7D5DDFEF" w14:textId="77777777" w:rsidR="00856E2E" w:rsidRDefault="00492865">
      <w:pPr>
        <w:pStyle w:val="Tijeloteksta"/>
        <w:ind w:left="201"/>
      </w:pPr>
      <w:r>
        <w:t>42</w:t>
      </w:r>
    </w:p>
    <w:p w14:paraId="1564D29B" w14:textId="77777777" w:rsidR="00856E2E" w:rsidRDefault="00856E2E">
      <w:pPr>
        <w:spacing w:before="6"/>
        <w:rPr>
          <w:b/>
          <w:sz w:val="19"/>
        </w:rPr>
      </w:pPr>
    </w:p>
    <w:p w14:paraId="57F044AC" w14:textId="77777777" w:rsidR="00856E2E" w:rsidRDefault="00492865">
      <w:pPr>
        <w:ind w:left="139"/>
        <w:rPr>
          <w:sz w:val="16"/>
        </w:rPr>
      </w:pPr>
      <w:r>
        <w:rPr>
          <w:sz w:val="16"/>
        </w:rPr>
        <w:t>421</w:t>
      </w:r>
    </w:p>
    <w:p w14:paraId="37875573" w14:textId="77777777" w:rsidR="00856E2E" w:rsidRDefault="00492865">
      <w:pPr>
        <w:pStyle w:val="Tijeloteksta"/>
        <w:spacing w:before="2"/>
        <w:ind w:left="139"/>
      </w:pPr>
      <w:r>
        <w:rPr>
          <w:b w:val="0"/>
        </w:rPr>
        <w:br w:type="column"/>
      </w:r>
      <w:r>
        <w:t>Bačkovica</w:t>
      </w:r>
    </w:p>
    <w:p w14:paraId="5DE5E3E2" w14:textId="77777777" w:rsidR="00856E2E" w:rsidRDefault="00492865">
      <w:pPr>
        <w:spacing w:before="42"/>
        <w:ind w:left="139"/>
        <w:rPr>
          <w:sz w:val="14"/>
        </w:rPr>
      </w:pPr>
      <w:r>
        <w:rPr>
          <w:sz w:val="14"/>
        </w:rPr>
        <w:t>Funkcija: 0451 Cestovni promet</w:t>
      </w:r>
    </w:p>
    <w:p w14:paraId="57643D67" w14:textId="77777777" w:rsidR="00856E2E" w:rsidRDefault="00492865">
      <w:pPr>
        <w:pStyle w:val="Tijeloteksta"/>
        <w:spacing w:before="42"/>
        <w:ind w:left="139"/>
      </w:pPr>
      <w:r>
        <w:t>Rashodi za nabavu proizvedene dugotrajne imovine</w:t>
      </w:r>
    </w:p>
    <w:p w14:paraId="3B946C43" w14:textId="77777777" w:rsidR="00856E2E" w:rsidRDefault="00492865">
      <w:pPr>
        <w:spacing w:before="42"/>
        <w:ind w:left="139"/>
        <w:rPr>
          <w:sz w:val="16"/>
        </w:rPr>
      </w:pPr>
      <w:r>
        <w:rPr>
          <w:sz w:val="16"/>
        </w:rPr>
        <w:t>Građevinski objekti</w:t>
      </w:r>
    </w:p>
    <w:p w14:paraId="480A29FF" w14:textId="77777777" w:rsidR="00856E2E" w:rsidRDefault="00492865">
      <w:pPr>
        <w:rPr>
          <w:sz w:val="18"/>
        </w:rPr>
      </w:pPr>
      <w:r>
        <w:br w:type="column"/>
      </w:r>
    </w:p>
    <w:p w14:paraId="48F9E571" w14:textId="77777777" w:rsidR="00856E2E" w:rsidRDefault="00856E2E">
      <w:pPr>
        <w:spacing w:before="1"/>
        <w:rPr>
          <w:sz w:val="19"/>
        </w:rPr>
      </w:pPr>
    </w:p>
    <w:p w14:paraId="35E3F6AB" w14:textId="77777777" w:rsidR="00856E2E" w:rsidRDefault="00492865">
      <w:pPr>
        <w:pStyle w:val="Tijeloteksta"/>
        <w:spacing w:before="1"/>
        <w:ind w:right="38"/>
        <w:jc w:val="right"/>
      </w:pPr>
      <w:r>
        <w:t>1.150.000,00</w:t>
      </w:r>
    </w:p>
    <w:p w14:paraId="057AD711" w14:textId="77777777" w:rsidR="00856E2E" w:rsidRDefault="00856E2E">
      <w:pPr>
        <w:spacing w:before="6"/>
        <w:rPr>
          <w:b/>
          <w:sz w:val="19"/>
        </w:rPr>
      </w:pPr>
    </w:p>
    <w:p w14:paraId="54994B97" w14:textId="77777777" w:rsidR="00856E2E" w:rsidRDefault="00492865">
      <w:pPr>
        <w:ind w:right="45"/>
        <w:jc w:val="right"/>
        <w:rPr>
          <w:sz w:val="16"/>
        </w:rPr>
      </w:pPr>
      <w:r>
        <w:rPr>
          <w:sz w:val="16"/>
        </w:rPr>
        <w:t>1.150.000,00</w:t>
      </w:r>
    </w:p>
    <w:p w14:paraId="17F5C456" w14:textId="77777777" w:rsidR="00856E2E" w:rsidRDefault="00492865">
      <w:pPr>
        <w:rPr>
          <w:sz w:val="18"/>
        </w:rPr>
      </w:pPr>
      <w:r>
        <w:br w:type="column"/>
      </w:r>
    </w:p>
    <w:p w14:paraId="4A79E0F9" w14:textId="77777777" w:rsidR="00856E2E" w:rsidRDefault="00856E2E">
      <w:pPr>
        <w:spacing w:before="1"/>
        <w:rPr>
          <w:sz w:val="19"/>
        </w:rPr>
      </w:pPr>
    </w:p>
    <w:p w14:paraId="40B8801B" w14:textId="77777777" w:rsidR="00856E2E" w:rsidRDefault="00492865">
      <w:pPr>
        <w:pStyle w:val="Tijeloteksta"/>
        <w:spacing w:before="1"/>
        <w:ind w:left="139"/>
      </w:pPr>
      <w:r>
        <w:t>0,00</w:t>
      </w:r>
    </w:p>
    <w:p w14:paraId="011768E0" w14:textId="77777777" w:rsidR="00856E2E" w:rsidRDefault="00856E2E">
      <w:pPr>
        <w:spacing w:before="6"/>
        <w:rPr>
          <w:b/>
          <w:sz w:val="19"/>
        </w:rPr>
      </w:pPr>
    </w:p>
    <w:p w14:paraId="7A1EFD6A" w14:textId="77777777" w:rsidR="00856E2E" w:rsidRDefault="00492865">
      <w:pPr>
        <w:ind w:left="184"/>
        <w:rPr>
          <w:sz w:val="16"/>
        </w:rPr>
      </w:pPr>
      <w:r>
        <w:rPr>
          <w:sz w:val="16"/>
        </w:rPr>
        <w:t>0,00</w:t>
      </w:r>
    </w:p>
    <w:p w14:paraId="11ECB383" w14:textId="77777777" w:rsidR="00856E2E" w:rsidRDefault="00492865">
      <w:pPr>
        <w:rPr>
          <w:sz w:val="18"/>
        </w:rPr>
      </w:pPr>
      <w:r>
        <w:br w:type="column"/>
      </w:r>
    </w:p>
    <w:p w14:paraId="40AF6C1A" w14:textId="77777777" w:rsidR="00856E2E" w:rsidRDefault="00856E2E">
      <w:pPr>
        <w:spacing w:before="1"/>
        <w:rPr>
          <w:sz w:val="19"/>
        </w:rPr>
      </w:pPr>
    </w:p>
    <w:p w14:paraId="24D2EE2D" w14:textId="77777777" w:rsidR="00856E2E" w:rsidRDefault="00492865">
      <w:pPr>
        <w:pStyle w:val="Tijeloteksta"/>
        <w:spacing w:before="1"/>
        <w:ind w:right="38"/>
        <w:jc w:val="right"/>
      </w:pPr>
      <w:r>
        <w:t>1.150.000,00</w:t>
      </w:r>
    </w:p>
    <w:p w14:paraId="4B07E7D3" w14:textId="77777777" w:rsidR="00856E2E" w:rsidRDefault="00856E2E">
      <w:pPr>
        <w:spacing w:before="6"/>
        <w:rPr>
          <w:b/>
          <w:sz w:val="19"/>
        </w:rPr>
      </w:pPr>
    </w:p>
    <w:p w14:paraId="09555B54" w14:textId="77777777" w:rsidR="00856E2E" w:rsidRDefault="00492865">
      <w:pPr>
        <w:ind w:right="45"/>
        <w:jc w:val="right"/>
        <w:rPr>
          <w:sz w:val="16"/>
        </w:rPr>
      </w:pPr>
      <w:r>
        <w:rPr>
          <w:sz w:val="16"/>
        </w:rPr>
        <w:t>1.150.000,00</w:t>
      </w:r>
    </w:p>
    <w:p w14:paraId="2A9D588B" w14:textId="77777777" w:rsidR="00856E2E" w:rsidRDefault="00492865">
      <w:pPr>
        <w:rPr>
          <w:sz w:val="18"/>
        </w:rPr>
      </w:pPr>
      <w:r>
        <w:br w:type="column"/>
      </w:r>
    </w:p>
    <w:p w14:paraId="715A9AB8" w14:textId="77777777" w:rsidR="00856E2E" w:rsidRDefault="00856E2E">
      <w:pPr>
        <w:spacing w:before="1"/>
        <w:rPr>
          <w:sz w:val="19"/>
        </w:rPr>
      </w:pPr>
    </w:p>
    <w:p w14:paraId="3BEE76F6" w14:textId="77777777" w:rsidR="00856E2E" w:rsidRDefault="00492865">
      <w:pPr>
        <w:pStyle w:val="Tijeloteksta"/>
        <w:spacing w:before="1"/>
        <w:ind w:right="271"/>
        <w:jc w:val="right"/>
      </w:pPr>
      <w:r>
        <w:t>100,00%</w:t>
      </w:r>
    </w:p>
    <w:p w14:paraId="4656876B" w14:textId="77777777" w:rsidR="00856E2E" w:rsidRDefault="00856E2E">
      <w:pPr>
        <w:spacing w:before="6"/>
        <w:rPr>
          <w:b/>
          <w:sz w:val="19"/>
        </w:rPr>
      </w:pPr>
    </w:p>
    <w:p w14:paraId="0095FBBA" w14:textId="77777777" w:rsidR="00856E2E" w:rsidRDefault="00492865">
      <w:pPr>
        <w:ind w:right="272"/>
        <w:jc w:val="right"/>
        <w:rPr>
          <w:sz w:val="16"/>
        </w:rPr>
      </w:pPr>
      <w:r>
        <w:rPr>
          <w:sz w:val="16"/>
        </w:rPr>
        <w:t>100,00%</w:t>
      </w:r>
    </w:p>
    <w:p w14:paraId="14E6B89C" w14:textId="77777777" w:rsidR="00856E2E" w:rsidRDefault="00856E2E">
      <w:pPr>
        <w:jc w:val="right"/>
        <w:rPr>
          <w:sz w:val="16"/>
        </w:rPr>
        <w:sectPr w:rsidR="00856E2E">
          <w:type w:val="continuous"/>
          <w:pgSz w:w="11910" w:h="16840"/>
          <w:pgMar w:top="260" w:right="420" w:bottom="280" w:left="220" w:header="720" w:footer="720" w:gutter="0"/>
          <w:cols w:num="7" w:space="720" w:equalWidth="0">
            <w:col w:w="366" w:space="66"/>
            <w:col w:w="806" w:space="70"/>
            <w:col w:w="2741" w:space="1051"/>
            <w:col w:w="1266" w:space="1240"/>
            <w:col w:w="542" w:space="504"/>
            <w:col w:w="1266" w:space="175"/>
            <w:col w:w="1177"/>
          </w:cols>
        </w:sectPr>
      </w:pPr>
    </w:p>
    <w:p w14:paraId="7244E853" w14:textId="77777777" w:rsidR="00856E2E" w:rsidRDefault="00492865">
      <w:pPr>
        <w:pStyle w:val="Tijeloteksta"/>
        <w:spacing w:before="95"/>
        <w:ind w:left="139"/>
      </w:pPr>
      <w:r>
        <w:t>Akt. K101328</w:t>
      </w:r>
    </w:p>
    <w:p w14:paraId="5891B193" w14:textId="77777777" w:rsidR="00856E2E" w:rsidRDefault="00492865">
      <w:pPr>
        <w:pStyle w:val="Tijeloteksta"/>
        <w:spacing w:before="95"/>
        <w:ind w:left="139"/>
      </w:pPr>
      <w:r>
        <w:rPr>
          <w:b w:val="0"/>
        </w:rPr>
        <w:br w:type="column"/>
      </w:r>
      <w:r>
        <w:t>Izgradnja vodovoda u Ribnjačkoj</w:t>
      </w:r>
    </w:p>
    <w:p w14:paraId="6856288B" w14:textId="77777777" w:rsidR="00856E2E" w:rsidRDefault="00492865">
      <w:pPr>
        <w:pStyle w:val="Tijeloteksta"/>
        <w:spacing w:before="95"/>
        <w:ind w:left="139"/>
      </w:pPr>
      <w:r>
        <w:rPr>
          <w:b w:val="0"/>
        </w:rPr>
        <w:br w:type="column"/>
      </w:r>
      <w:r>
        <w:t>2.000.000,00</w:t>
      </w:r>
    </w:p>
    <w:p w14:paraId="4C5E5C06" w14:textId="77777777" w:rsidR="00856E2E" w:rsidRDefault="00492865">
      <w:pPr>
        <w:pStyle w:val="Tijeloteksta"/>
        <w:spacing w:before="95"/>
        <w:ind w:left="139"/>
      </w:pPr>
      <w:r>
        <w:rPr>
          <w:b w:val="0"/>
        </w:rPr>
        <w:br w:type="column"/>
      </w:r>
      <w:r>
        <w:t>0,00</w:t>
      </w:r>
    </w:p>
    <w:p w14:paraId="5AFD31DD" w14:textId="77777777" w:rsidR="00856E2E" w:rsidRDefault="00492865">
      <w:pPr>
        <w:pStyle w:val="Tijeloteksta"/>
        <w:spacing w:before="95"/>
        <w:ind w:left="139"/>
      </w:pPr>
      <w:r>
        <w:rPr>
          <w:b w:val="0"/>
        </w:rPr>
        <w:br w:type="column"/>
      </w:r>
      <w:r>
        <w:t>2.000.000,00</w:t>
      </w:r>
    </w:p>
    <w:p w14:paraId="3E6EC367" w14:textId="77777777" w:rsidR="00856E2E" w:rsidRDefault="00492865">
      <w:pPr>
        <w:pStyle w:val="Tijeloteksta"/>
        <w:spacing w:before="95"/>
        <w:ind w:left="139"/>
      </w:pPr>
      <w:r>
        <w:rPr>
          <w:b w:val="0"/>
        </w:rPr>
        <w:br w:type="column"/>
      </w:r>
      <w:r>
        <w:t>100,00%</w:t>
      </w:r>
    </w:p>
    <w:p w14:paraId="3A4B1146" w14:textId="77777777" w:rsidR="00856E2E" w:rsidRDefault="00856E2E">
      <w:pPr>
        <w:sectPr w:rsidR="00856E2E">
          <w:type w:val="continuous"/>
          <w:pgSz w:w="11910" w:h="16840"/>
          <w:pgMar w:top="260" w:right="420" w:bottom="280" w:left="220" w:header="720" w:footer="720" w:gutter="0"/>
          <w:cols w:num="6" w:space="720" w:equalWidth="0">
            <w:col w:w="1247" w:space="62"/>
            <w:col w:w="2866" w:space="925"/>
            <w:col w:w="1266" w:space="1240"/>
            <w:col w:w="542" w:space="504"/>
            <w:col w:w="1266" w:space="175"/>
            <w:col w:w="1177"/>
          </w:cols>
        </w:sectPr>
      </w:pPr>
    </w:p>
    <w:p w14:paraId="6CE26F83" w14:textId="77777777" w:rsidR="00856E2E" w:rsidRDefault="00492865">
      <w:pPr>
        <w:spacing w:before="31"/>
        <w:ind w:left="139"/>
        <w:rPr>
          <w:sz w:val="14"/>
        </w:rPr>
      </w:pPr>
      <w:r>
        <w:rPr>
          <w:sz w:val="14"/>
        </w:rPr>
        <w:t>Izv</w:t>
      </w:r>
    </w:p>
    <w:p w14:paraId="45DCE090" w14:textId="77777777" w:rsidR="00856E2E" w:rsidRDefault="00492865">
      <w:pPr>
        <w:spacing w:before="25"/>
        <w:ind w:right="38"/>
        <w:jc w:val="right"/>
        <w:rPr>
          <w:sz w:val="14"/>
        </w:rPr>
      </w:pPr>
      <w:r>
        <w:br w:type="column"/>
      </w:r>
      <w:r>
        <w:rPr>
          <w:spacing w:val="-1"/>
          <w:sz w:val="14"/>
        </w:rPr>
        <w:t>5</w:t>
      </w:r>
    </w:p>
    <w:p w14:paraId="459FC469" w14:textId="77777777" w:rsidR="00856E2E" w:rsidRDefault="00492865">
      <w:pPr>
        <w:pStyle w:val="Tijeloteksta"/>
        <w:spacing w:before="64"/>
        <w:ind w:right="94"/>
        <w:jc w:val="right"/>
      </w:pPr>
      <w:r>
        <w:t>42</w:t>
      </w:r>
    </w:p>
    <w:p w14:paraId="1D3ED0A8" w14:textId="77777777" w:rsidR="00856E2E" w:rsidRDefault="00856E2E">
      <w:pPr>
        <w:spacing w:before="9"/>
        <w:rPr>
          <w:b/>
          <w:sz w:val="19"/>
        </w:rPr>
      </w:pPr>
    </w:p>
    <w:p w14:paraId="0DD76EB6" w14:textId="77777777" w:rsidR="00856E2E" w:rsidRDefault="00492865">
      <w:pPr>
        <w:ind w:right="94"/>
        <w:jc w:val="right"/>
        <w:rPr>
          <w:sz w:val="16"/>
        </w:rPr>
      </w:pPr>
      <w:r>
        <w:rPr>
          <w:sz w:val="16"/>
        </w:rPr>
        <w:t>421</w:t>
      </w:r>
    </w:p>
    <w:p w14:paraId="1CBF0001" w14:textId="77777777" w:rsidR="00856E2E" w:rsidRDefault="00492865">
      <w:pPr>
        <w:tabs>
          <w:tab w:val="left" w:pos="427"/>
        </w:tabs>
        <w:spacing w:before="28"/>
        <w:ind w:left="139"/>
        <w:rPr>
          <w:sz w:val="14"/>
        </w:rPr>
      </w:pPr>
      <w:r>
        <w:br w:type="column"/>
      </w:r>
      <w:r>
        <w:rPr>
          <w:position w:val="2"/>
          <w:sz w:val="14"/>
        </w:rPr>
        <w:t>8</w:t>
      </w:r>
      <w:r>
        <w:rPr>
          <w:position w:val="2"/>
          <w:sz w:val="14"/>
        </w:rPr>
        <w:tab/>
      </w:r>
      <w:r>
        <w:rPr>
          <w:sz w:val="14"/>
        </w:rPr>
        <w:t>Funkcija: 0630 Opskrba</w:t>
      </w:r>
      <w:r>
        <w:rPr>
          <w:spacing w:val="-3"/>
          <w:sz w:val="14"/>
        </w:rPr>
        <w:t xml:space="preserve"> </w:t>
      </w:r>
      <w:r>
        <w:rPr>
          <w:sz w:val="14"/>
        </w:rPr>
        <w:t>vodom</w:t>
      </w:r>
    </w:p>
    <w:p w14:paraId="666FEF91" w14:textId="77777777" w:rsidR="00856E2E" w:rsidRDefault="00492865">
      <w:pPr>
        <w:pStyle w:val="Tijeloteksta"/>
        <w:spacing w:before="41"/>
        <w:ind w:left="427"/>
      </w:pPr>
      <w:r>
        <w:t>Rashodi za nabavu proizvedene dugotrajne imovine</w:t>
      </w:r>
    </w:p>
    <w:p w14:paraId="6F467945" w14:textId="77777777" w:rsidR="00856E2E" w:rsidRDefault="00492865">
      <w:pPr>
        <w:spacing w:before="45"/>
        <w:ind w:left="427"/>
        <w:rPr>
          <w:sz w:val="16"/>
        </w:rPr>
      </w:pPr>
      <w:r>
        <w:rPr>
          <w:sz w:val="16"/>
        </w:rPr>
        <w:t>Građevinski objekti</w:t>
      </w:r>
    </w:p>
    <w:p w14:paraId="7DA745F9" w14:textId="77777777" w:rsidR="00856E2E" w:rsidRDefault="00492865">
      <w:pPr>
        <w:spacing w:before="4"/>
        <w:rPr>
          <w:sz w:val="21"/>
        </w:rPr>
      </w:pPr>
      <w:r>
        <w:br w:type="column"/>
      </w:r>
    </w:p>
    <w:p w14:paraId="15344FAE" w14:textId="77777777" w:rsidR="00856E2E" w:rsidRDefault="00492865">
      <w:pPr>
        <w:pStyle w:val="Tijeloteksta"/>
        <w:ind w:right="38"/>
        <w:jc w:val="right"/>
      </w:pPr>
      <w:r>
        <w:t>2.000.000,00</w:t>
      </w:r>
    </w:p>
    <w:p w14:paraId="12E1812F" w14:textId="77777777" w:rsidR="00856E2E" w:rsidRDefault="00856E2E">
      <w:pPr>
        <w:spacing w:before="9"/>
        <w:rPr>
          <w:b/>
          <w:sz w:val="19"/>
        </w:rPr>
      </w:pPr>
    </w:p>
    <w:p w14:paraId="702599AD" w14:textId="77777777" w:rsidR="00856E2E" w:rsidRDefault="00492865">
      <w:pPr>
        <w:ind w:right="45"/>
        <w:jc w:val="right"/>
        <w:rPr>
          <w:sz w:val="16"/>
        </w:rPr>
      </w:pPr>
      <w:r>
        <w:rPr>
          <w:sz w:val="16"/>
        </w:rPr>
        <w:t>2.000.000,00</w:t>
      </w:r>
    </w:p>
    <w:p w14:paraId="6D856520" w14:textId="77777777" w:rsidR="00856E2E" w:rsidRDefault="00492865">
      <w:pPr>
        <w:spacing w:before="4"/>
        <w:rPr>
          <w:sz w:val="21"/>
        </w:rPr>
      </w:pPr>
      <w:r>
        <w:br w:type="column"/>
      </w:r>
    </w:p>
    <w:p w14:paraId="31857064" w14:textId="77777777" w:rsidR="00856E2E" w:rsidRDefault="00492865">
      <w:pPr>
        <w:pStyle w:val="Tijeloteksta"/>
        <w:ind w:left="139"/>
      </w:pPr>
      <w:r>
        <w:t>0,00</w:t>
      </w:r>
    </w:p>
    <w:p w14:paraId="6735783A" w14:textId="77777777" w:rsidR="00856E2E" w:rsidRDefault="00856E2E">
      <w:pPr>
        <w:spacing w:before="9"/>
        <w:rPr>
          <w:b/>
          <w:sz w:val="19"/>
        </w:rPr>
      </w:pPr>
    </w:p>
    <w:p w14:paraId="0952495A" w14:textId="77777777" w:rsidR="00856E2E" w:rsidRDefault="00492865">
      <w:pPr>
        <w:ind w:left="184"/>
        <w:rPr>
          <w:sz w:val="16"/>
        </w:rPr>
      </w:pPr>
      <w:r>
        <w:rPr>
          <w:sz w:val="16"/>
        </w:rPr>
        <w:t>0,00</w:t>
      </w:r>
    </w:p>
    <w:p w14:paraId="34D4B3F9" w14:textId="77777777" w:rsidR="00856E2E" w:rsidRDefault="00492865">
      <w:pPr>
        <w:spacing w:before="4"/>
        <w:rPr>
          <w:sz w:val="21"/>
        </w:rPr>
      </w:pPr>
      <w:r>
        <w:br w:type="column"/>
      </w:r>
    </w:p>
    <w:p w14:paraId="5F092CB9" w14:textId="77777777" w:rsidR="00856E2E" w:rsidRDefault="00492865">
      <w:pPr>
        <w:pStyle w:val="Tijeloteksta"/>
        <w:ind w:right="38"/>
        <w:jc w:val="right"/>
      </w:pPr>
      <w:r>
        <w:t>2.000.000,00</w:t>
      </w:r>
    </w:p>
    <w:p w14:paraId="7E05AA2B" w14:textId="77777777" w:rsidR="00856E2E" w:rsidRDefault="00856E2E">
      <w:pPr>
        <w:spacing w:before="9"/>
        <w:rPr>
          <w:b/>
          <w:sz w:val="19"/>
        </w:rPr>
      </w:pPr>
    </w:p>
    <w:p w14:paraId="3A5E2237" w14:textId="77777777" w:rsidR="00856E2E" w:rsidRDefault="00492865">
      <w:pPr>
        <w:ind w:right="45"/>
        <w:jc w:val="right"/>
        <w:rPr>
          <w:sz w:val="16"/>
        </w:rPr>
      </w:pPr>
      <w:r>
        <w:rPr>
          <w:sz w:val="16"/>
        </w:rPr>
        <w:t>2.000.000,00</w:t>
      </w:r>
    </w:p>
    <w:p w14:paraId="485375B7" w14:textId="77777777" w:rsidR="00856E2E" w:rsidRDefault="00492865">
      <w:pPr>
        <w:spacing w:before="4"/>
        <w:rPr>
          <w:sz w:val="21"/>
        </w:rPr>
      </w:pPr>
      <w:r>
        <w:br w:type="column"/>
      </w:r>
    </w:p>
    <w:p w14:paraId="44D7D03C" w14:textId="77777777" w:rsidR="00856E2E" w:rsidRDefault="00492865">
      <w:pPr>
        <w:pStyle w:val="Tijeloteksta"/>
        <w:ind w:right="271"/>
        <w:jc w:val="right"/>
      </w:pPr>
      <w:r>
        <w:t>100,00%</w:t>
      </w:r>
    </w:p>
    <w:p w14:paraId="265C7713" w14:textId="77777777" w:rsidR="00856E2E" w:rsidRDefault="00856E2E">
      <w:pPr>
        <w:spacing w:before="9"/>
        <w:rPr>
          <w:b/>
          <w:sz w:val="19"/>
        </w:rPr>
      </w:pPr>
    </w:p>
    <w:p w14:paraId="4450CF3F" w14:textId="77777777" w:rsidR="00856E2E" w:rsidRDefault="00492865">
      <w:pPr>
        <w:ind w:right="272"/>
        <w:jc w:val="right"/>
        <w:rPr>
          <w:sz w:val="16"/>
        </w:rPr>
      </w:pPr>
      <w:r>
        <w:rPr>
          <w:sz w:val="16"/>
        </w:rPr>
        <w:t>100,00%</w:t>
      </w:r>
    </w:p>
    <w:p w14:paraId="6B2B7854" w14:textId="77777777" w:rsidR="00856E2E" w:rsidRDefault="00856E2E">
      <w:pPr>
        <w:jc w:val="right"/>
        <w:rPr>
          <w:sz w:val="16"/>
        </w:rPr>
        <w:sectPr w:rsidR="00856E2E">
          <w:type w:val="continuous"/>
          <w:pgSz w:w="11910" w:h="16840"/>
          <w:pgMar w:top="260" w:right="420" w:bottom="280" w:left="220" w:header="720" w:footer="720" w:gutter="0"/>
          <w:cols w:num="7" w:space="720" w:equalWidth="0">
            <w:col w:w="366" w:space="66"/>
            <w:col w:w="505" w:space="84"/>
            <w:col w:w="3028" w:space="1051"/>
            <w:col w:w="1266" w:space="1240"/>
            <w:col w:w="542" w:space="504"/>
            <w:col w:w="1266" w:space="175"/>
            <w:col w:w="1177"/>
          </w:cols>
        </w:sectPr>
      </w:pPr>
    </w:p>
    <w:p w14:paraId="7DB4238D" w14:textId="77777777" w:rsidR="00856E2E" w:rsidRDefault="00492865">
      <w:pPr>
        <w:pStyle w:val="Tijeloteksta"/>
        <w:spacing w:before="96"/>
        <w:ind w:left="139"/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480335872" behindDoc="1" locked="0" layoutInCell="1" allowOverlap="1" wp14:anchorId="69237259" wp14:editId="0FE6AC02">
                <wp:simplePos x="0" y="0"/>
                <wp:positionH relativeFrom="page">
                  <wp:posOffset>216535</wp:posOffset>
                </wp:positionH>
                <wp:positionV relativeFrom="page">
                  <wp:posOffset>721995</wp:posOffset>
                </wp:positionV>
                <wp:extent cx="6918960" cy="9124950"/>
                <wp:effectExtent l="0" t="0" r="0" b="0"/>
                <wp:wrapNone/>
                <wp:docPr id="3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8960" cy="9124950"/>
                          <a:chOff x="341" y="1137"/>
                          <a:chExt cx="10896" cy="14370"/>
                        </a:xfrm>
                      </wpg:grpSpPr>
                      <wps:wsp>
                        <wps:cNvPr id="32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340" y="1139"/>
                            <a:ext cx="10894" cy="1723"/>
                          </a:xfrm>
                          <a:prstGeom prst="rect">
                            <a:avLst/>
                          </a:prstGeom>
                          <a:solidFill>
                            <a:srgbClr val="ACAC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86"/>
                        <wps:cNvSpPr>
                          <a:spLocks/>
                        </wps:cNvSpPr>
                        <wps:spPr bwMode="auto">
                          <a:xfrm>
                            <a:off x="341" y="1137"/>
                            <a:ext cx="10880" cy="1727"/>
                          </a:xfrm>
                          <a:custGeom>
                            <a:avLst/>
                            <a:gdLst>
                              <a:gd name="T0" fmla="+- 0 11221 342"/>
                              <a:gd name="T1" fmla="*/ T0 w 10880"/>
                              <a:gd name="T2" fmla="+- 0 2315 1137"/>
                              <a:gd name="T3" fmla="*/ 2315 h 1727"/>
                              <a:gd name="T4" fmla="+- 0 342 342"/>
                              <a:gd name="T5" fmla="*/ T4 w 10880"/>
                              <a:gd name="T6" fmla="+- 0 2315 1137"/>
                              <a:gd name="T7" fmla="*/ 2315 h 1727"/>
                              <a:gd name="T8" fmla="+- 0 342 342"/>
                              <a:gd name="T9" fmla="*/ T8 w 10880"/>
                              <a:gd name="T10" fmla="+- 0 2335 1137"/>
                              <a:gd name="T11" fmla="*/ 2335 h 1727"/>
                              <a:gd name="T12" fmla="+- 0 1629 342"/>
                              <a:gd name="T13" fmla="*/ T12 w 10880"/>
                              <a:gd name="T14" fmla="+- 0 2335 1137"/>
                              <a:gd name="T15" fmla="*/ 2335 h 1727"/>
                              <a:gd name="T16" fmla="+- 0 1629 342"/>
                              <a:gd name="T17" fmla="*/ T16 w 10880"/>
                              <a:gd name="T18" fmla="+- 0 2863 1137"/>
                              <a:gd name="T19" fmla="*/ 2863 h 1727"/>
                              <a:gd name="T20" fmla="+- 0 1632 342"/>
                              <a:gd name="T21" fmla="*/ T20 w 10880"/>
                              <a:gd name="T22" fmla="+- 0 2863 1137"/>
                              <a:gd name="T23" fmla="*/ 2863 h 1727"/>
                              <a:gd name="T24" fmla="+- 0 1632 342"/>
                              <a:gd name="T25" fmla="*/ T24 w 10880"/>
                              <a:gd name="T26" fmla="+- 0 2335 1137"/>
                              <a:gd name="T27" fmla="*/ 2335 h 1727"/>
                              <a:gd name="T28" fmla="+- 0 4844 342"/>
                              <a:gd name="T29" fmla="*/ T28 w 10880"/>
                              <a:gd name="T30" fmla="+- 0 2335 1137"/>
                              <a:gd name="T31" fmla="*/ 2335 h 1727"/>
                              <a:gd name="T32" fmla="+- 0 4844 342"/>
                              <a:gd name="T33" fmla="*/ T32 w 10880"/>
                              <a:gd name="T34" fmla="+- 0 2863 1137"/>
                              <a:gd name="T35" fmla="*/ 2863 h 1727"/>
                              <a:gd name="T36" fmla="+- 0 4847 342"/>
                              <a:gd name="T37" fmla="*/ T36 w 10880"/>
                              <a:gd name="T38" fmla="+- 0 2863 1137"/>
                              <a:gd name="T39" fmla="*/ 2863 h 1727"/>
                              <a:gd name="T40" fmla="+- 0 4847 342"/>
                              <a:gd name="T41" fmla="*/ T40 w 10880"/>
                              <a:gd name="T42" fmla="+- 0 2335 1137"/>
                              <a:gd name="T43" fmla="*/ 2335 h 1727"/>
                              <a:gd name="T44" fmla="+- 0 6613 342"/>
                              <a:gd name="T45" fmla="*/ T44 w 10880"/>
                              <a:gd name="T46" fmla="+- 0 2335 1137"/>
                              <a:gd name="T47" fmla="*/ 2335 h 1727"/>
                              <a:gd name="T48" fmla="+- 0 6613 342"/>
                              <a:gd name="T49" fmla="*/ T48 w 10880"/>
                              <a:gd name="T50" fmla="+- 0 2863 1137"/>
                              <a:gd name="T51" fmla="*/ 2863 h 1727"/>
                              <a:gd name="T52" fmla="+- 0 6616 342"/>
                              <a:gd name="T53" fmla="*/ T52 w 10880"/>
                              <a:gd name="T54" fmla="+- 0 2863 1137"/>
                              <a:gd name="T55" fmla="*/ 2863 h 1727"/>
                              <a:gd name="T56" fmla="+- 0 6616 342"/>
                              <a:gd name="T57" fmla="*/ T56 w 10880"/>
                              <a:gd name="T58" fmla="+- 0 2335 1137"/>
                              <a:gd name="T59" fmla="*/ 2335 h 1727"/>
                              <a:gd name="T60" fmla="+- 0 8382 342"/>
                              <a:gd name="T61" fmla="*/ T60 w 10880"/>
                              <a:gd name="T62" fmla="+- 0 2335 1137"/>
                              <a:gd name="T63" fmla="*/ 2335 h 1727"/>
                              <a:gd name="T64" fmla="+- 0 8382 342"/>
                              <a:gd name="T65" fmla="*/ T64 w 10880"/>
                              <a:gd name="T66" fmla="+- 0 2863 1137"/>
                              <a:gd name="T67" fmla="*/ 2863 h 1727"/>
                              <a:gd name="T68" fmla="+- 0 8384 342"/>
                              <a:gd name="T69" fmla="*/ T68 w 10880"/>
                              <a:gd name="T70" fmla="+- 0 2863 1137"/>
                              <a:gd name="T71" fmla="*/ 2863 h 1727"/>
                              <a:gd name="T72" fmla="+- 0 8384 342"/>
                              <a:gd name="T73" fmla="*/ T72 w 10880"/>
                              <a:gd name="T74" fmla="+- 0 2335 1137"/>
                              <a:gd name="T75" fmla="*/ 2335 h 1727"/>
                              <a:gd name="T76" fmla="+- 0 10141 342"/>
                              <a:gd name="T77" fmla="*/ T76 w 10880"/>
                              <a:gd name="T78" fmla="+- 0 2335 1137"/>
                              <a:gd name="T79" fmla="*/ 2335 h 1727"/>
                              <a:gd name="T80" fmla="+- 0 10141 342"/>
                              <a:gd name="T81" fmla="*/ T80 w 10880"/>
                              <a:gd name="T82" fmla="+- 0 2863 1137"/>
                              <a:gd name="T83" fmla="*/ 2863 h 1727"/>
                              <a:gd name="T84" fmla="+- 0 10143 342"/>
                              <a:gd name="T85" fmla="*/ T84 w 10880"/>
                              <a:gd name="T86" fmla="+- 0 2863 1137"/>
                              <a:gd name="T87" fmla="*/ 2863 h 1727"/>
                              <a:gd name="T88" fmla="+- 0 10143 342"/>
                              <a:gd name="T89" fmla="*/ T88 w 10880"/>
                              <a:gd name="T90" fmla="+- 0 2335 1137"/>
                              <a:gd name="T91" fmla="*/ 2335 h 1727"/>
                              <a:gd name="T92" fmla="+- 0 11221 342"/>
                              <a:gd name="T93" fmla="*/ T92 w 10880"/>
                              <a:gd name="T94" fmla="+- 0 2335 1137"/>
                              <a:gd name="T95" fmla="*/ 2335 h 1727"/>
                              <a:gd name="T96" fmla="+- 0 11221 342"/>
                              <a:gd name="T97" fmla="*/ T96 w 10880"/>
                              <a:gd name="T98" fmla="+- 0 2315 1137"/>
                              <a:gd name="T99" fmla="*/ 2315 h 1727"/>
                              <a:gd name="T100" fmla="+- 0 11221 342"/>
                              <a:gd name="T101" fmla="*/ T100 w 10880"/>
                              <a:gd name="T102" fmla="+- 0 1137 1137"/>
                              <a:gd name="T103" fmla="*/ 1137 h 1727"/>
                              <a:gd name="T104" fmla="+- 0 342 342"/>
                              <a:gd name="T105" fmla="*/ T104 w 10880"/>
                              <a:gd name="T106" fmla="+- 0 1137 1137"/>
                              <a:gd name="T107" fmla="*/ 1137 h 1727"/>
                              <a:gd name="T108" fmla="+- 0 342 342"/>
                              <a:gd name="T109" fmla="*/ T108 w 10880"/>
                              <a:gd name="T110" fmla="+- 0 1150 1137"/>
                              <a:gd name="T111" fmla="*/ 1150 h 1727"/>
                              <a:gd name="T112" fmla="+- 0 11221 342"/>
                              <a:gd name="T113" fmla="*/ T112 w 10880"/>
                              <a:gd name="T114" fmla="+- 0 1150 1137"/>
                              <a:gd name="T115" fmla="*/ 1150 h 1727"/>
                              <a:gd name="T116" fmla="+- 0 11221 342"/>
                              <a:gd name="T117" fmla="*/ T116 w 10880"/>
                              <a:gd name="T118" fmla="+- 0 1137 1137"/>
                              <a:gd name="T119" fmla="*/ 1137 h 1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880" h="1727">
                                <a:moveTo>
                                  <a:pt x="10879" y="1178"/>
                                </a:moveTo>
                                <a:lnTo>
                                  <a:pt x="0" y="1178"/>
                                </a:lnTo>
                                <a:lnTo>
                                  <a:pt x="0" y="1198"/>
                                </a:lnTo>
                                <a:lnTo>
                                  <a:pt x="1287" y="1198"/>
                                </a:lnTo>
                                <a:lnTo>
                                  <a:pt x="1287" y="1726"/>
                                </a:lnTo>
                                <a:lnTo>
                                  <a:pt x="1290" y="1726"/>
                                </a:lnTo>
                                <a:lnTo>
                                  <a:pt x="1290" y="1198"/>
                                </a:lnTo>
                                <a:lnTo>
                                  <a:pt x="4502" y="1198"/>
                                </a:lnTo>
                                <a:lnTo>
                                  <a:pt x="4502" y="1726"/>
                                </a:lnTo>
                                <a:lnTo>
                                  <a:pt x="4505" y="1726"/>
                                </a:lnTo>
                                <a:lnTo>
                                  <a:pt x="4505" y="1198"/>
                                </a:lnTo>
                                <a:lnTo>
                                  <a:pt x="6271" y="1198"/>
                                </a:lnTo>
                                <a:lnTo>
                                  <a:pt x="6271" y="1726"/>
                                </a:lnTo>
                                <a:lnTo>
                                  <a:pt x="6274" y="1726"/>
                                </a:lnTo>
                                <a:lnTo>
                                  <a:pt x="6274" y="1198"/>
                                </a:lnTo>
                                <a:lnTo>
                                  <a:pt x="8040" y="1198"/>
                                </a:lnTo>
                                <a:lnTo>
                                  <a:pt x="8040" y="1726"/>
                                </a:lnTo>
                                <a:lnTo>
                                  <a:pt x="8042" y="1726"/>
                                </a:lnTo>
                                <a:lnTo>
                                  <a:pt x="8042" y="1198"/>
                                </a:lnTo>
                                <a:lnTo>
                                  <a:pt x="9799" y="1198"/>
                                </a:lnTo>
                                <a:lnTo>
                                  <a:pt x="9799" y="1726"/>
                                </a:lnTo>
                                <a:lnTo>
                                  <a:pt x="9801" y="1726"/>
                                </a:lnTo>
                                <a:lnTo>
                                  <a:pt x="9801" y="1198"/>
                                </a:lnTo>
                                <a:lnTo>
                                  <a:pt x="10879" y="1198"/>
                                </a:lnTo>
                                <a:lnTo>
                                  <a:pt x="10879" y="1178"/>
                                </a:lnTo>
                                <a:close/>
                                <a:moveTo>
                                  <a:pt x="1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10879" y="13"/>
                                </a:lnTo>
                                <a:lnTo>
                                  <a:pt x="1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1079" y="2859"/>
                            <a:ext cx="0" cy="43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AutoShape 84"/>
                        <wps:cNvSpPr>
                          <a:spLocks/>
                        </wps:cNvSpPr>
                        <wps:spPr bwMode="auto">
                          <a:xfrm>
                            <a:off x="1630" y="2859"/>
                            <a:ext cx="8530" cy="431"/>
                          </a:xfrm>
                          <a:custGeom>
                            <a:avLst/>
                            <a:gdLst>
                              <a:gd name="T0" fmla="+- 0 1630 1630"/>
                              <a:gd name="T1" fmla="*/ T0 w 8530"/>
                              <a:gd name="T2" fmla="+- 0 2859 2859"/>
                              <a:gd name="T3" fmla="*/ 2859 h 431"/>
                              <a:gd name="T4" fmla="+- 0 1630 1630"/>
                              <a:gd name="T5" fmla="*/ T4 w 8530"/>
                              <a:gd name="T6" fmla="+- 0 3290 2859"/>
                              <a:gd name="T7" fmla="*/ 3290 h 431"/>
                              <a:gd name="T8" fmla="+- 0 4842 1630"/>
                              <a:gd name="T9" fmla="*/ T8 w 8530"/>
                              <a:gd name="T10" fmla="+- 0 2859 2859"/>
                              <a:gd name="T11" fmla="*/ 2859 h 431"/>
                              <a:gd name="T12" fmla="+- 0 4842 1630"/>
                              <a:gd name="T13" fmla="*/ T12 w 8530"/>
                              <a:gd name="T14" fmla="+- 0 3290 2859"/>
                              <a:gd name="T15" fmla="*/ 3290 h 431"/>
                              <a:gd name="T16" fmla="+- 0 6615 1630"/>
                              <a:gd name="T17" fmla="*/ T16 w 8530"/>
                              <a:gd name="T18" fmla="+- 0 2859 2859"/>
                              <a:gd name="T19" fmla="*/ 2859 h 431"/>
                              <a:gd name="T20" fmla="+- 0 6615 1630"/>
                              <a:gd name="T21" fmla="*/ T20 w 8530"/>
                              <a:gd name="T22" fmla="+- 0 3290 2859"/>
                              <a:gd name="T23" fmla="*/ 3290 h 431"/>
                              <a:gd name="T24" fmla="+- 0 8387 1630"/>
                              <a:gd name="T25" fmla="*/ T24 w 8530"/>
                              <a:gd name="T26" fmla="+- 0 2859 2859"/>
                              <a:gd name="T27" fmla="*/ 2859 h 431"/>
                              <a:gd name="T28" fmla="+- 0 8387 1630"/>
                              <a:gd name="T29" fmla="*/ T28 w 8530"/>
                              <a:gd name="T30" fmla="+- 0 3290 2859"/>
                              <a:gd name="T31" fmla="*/ 3290 h 431"/>
                              <a:gd name="T32" fmla="+- 0 10160 1630"/>
                              <a:gd name="T33" fmla="*/ T32 w 8530"/>
                              <a:gd name="T34" fmla="+- 0 2859 2859"/>
                              <a:gd name="T35" fmla="*/ 2859 h 431"/>
                              <a:gd name="T36" fmla="+- 0 10160 1630"/>
                              <a:gd name="T37" fmla="*/ T36 w 8530"/>
                              <a:gd name="T38" fmla="+- 0 3290 2859"/>
                              <a:gd name="T39" fmla="*/ 3290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530" h="431">
                                <a:moveTo>
                                  <a:pt x="0" y="0"/>
                                </a:moveTo>
                                <a:lnTo>
                                  <a:pt x="0" y="431"/>
                                </a:lnTo>
                                <a:moveTo>
                                  <a:pt x="3212" y="0"/>
                                </a:moveTo>
                                <a:lnTo>
                                  <a:pt x="3212" y="431"/>
                                </a:lnTo>
                                <a:moveTo>
                                  <a:pt x="4985" y="0"/>
                                </a:moveTo>
                                <a:lnTo>
                                  <a:pt x="4985" y="431"/>
                                </a:lnTo>
                                <a:moveTo>
                                  <a:pt x="6757" y="0"/>
                                </a:moveTo>
                                <a:lnTo>
                                  <a:pt x="6757" y="431"/>
                                </a:lnTo>
                                <a:moveTo>
                                  <a:pt x="8530" y="0"/>
                                </a:moveTo>
                                <a:lnTo>
                                  <a:pt x="8530" y="43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341" y="2848"/>
                            <a:ext cx="10880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340" y="3289"/>
                            <a:ext cx="10896" cy="45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81"/>
                        <wps:cNvSpPr>
                          <a:spLocks/>
                        </wps:cNvSpPr>
                        <wps:spPr bwMode="auto">
                          <a:xfrm>
                            <a:off x="1630" y="3289"/>
                            <a:ext cx="8530" cy="451"/>
                          </a:xfrm>
                          <a:custGeom>
                            <a:avLst/>
                            <a:gdLst>
                              <a:gd name="T0" fmla="+- 0 1630 1630"/>
                              <a:gd name="T1" fmla="*/ T0 w 8530"/>
                              <a:gd name="T2" fmla="+- 0 3290 3290"/>
                              <a:gd name="T3" fmla="*/ 3290 h 451"/>
                              <a:gd name="T4" fmla="+- 0 1630 1630"/>
                              <a:gd name="T5" fmla="*/ T4 w 8530"/>
                              <a:gd name="T6" fmla="+- 0 3740 3290"/>
                              <a:gd name="T7" fmla="*/ 3740 h 451"/>
                              <a:gd name="T8" fmla="+- 0 4842 1630"/>
                              <a:gd name="T9" fmla="*/ T8 w 8530"/>
                              <a:gd name="T10" fmla="+- 0 3290 3290"/>
                              <a:gd name="T11" fmla="*/ 3290 h 451"/>
                              <a:gd name="T12" fmla="+- 0 4842 1630"/>
                              <a:gd name="T13" fmla="*/ T12 w 8530"/>
                              <a:gd name="T14" fmla="+- 0 3740 3290"/>
                              <a:gd name="T15" fmla="*/ 3740 h 451"/>
                              <a:gd name="T16" fmla="+- 0 6615 1630"/>
                              <a:gd name="T17" fmla="*/ T16 w 8530"/>
                              <a:gd name="T18" fmla="+- 0 3290 3290"/>
                              <a:gd name="T19" fmla="*/ 3290 h 451"/>
                              <a:gd name="T20" fmla="+- 0 6615 1630"/>
                              <a:gd name="T21" fmla="*/ T20 w 8530"/>
                              <a:gd name="T22" fmla="+- 0 3740 3290"/>
                              <a:gd name="T23" fmla="*/ 3740 h 451"/>
                              <a:gd name="T24" fmla="+- 0 8387 1630"/>
                              <a:gd name="T25" fmla="*/ T24 w 8530"/>
                              <a:gd name="T26" fmla="+- 0 3290 3290"/>
                              <a:gd name="T27" fmla="*/ 3290 h 451"/>
                              <a:gd name="T28" fmla="+- 0 8387 1630"/>
                              <a:gd name="T29" fmla="*/ T28 w 8530"/>
                              <a:gd name="T30" fmla="+- 0 3740 3290"/>
                              <a:gd name="T31" fmla="*/ 3740 h 451"/>
                              <a:gd name="T32" fmla="+- 0 10160 1630"/>
                              <a:gd name="T33" fmla="*/ T32 w 8530"/>
                              <a:gd name="T34" fmla="+- 0 3290 3290"/>
                              <a:gd name="T35" fmla="*/ 3290 h 451"/>
                              <a:gd name="T36" fmla="+- 0 10160 1630"/>
                              <a:gd name="T37" fmla="*/ T36 w 8530"/>
                              <a:gd name="T38" fmla="+- 0 3740 3290"/>
                              <a:gd name="T39" fmla="*/ 3740 h 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530" h="451">
                                <a:moveTo>
                                  <a:pt x="0" y="0"/>
                                </a:moveTo>
                                <a:lnTo>
                                  <a:pt x="0" y="450"/>
                                </a:lnTo>
                                <a:moveTo>
                                  <a:pt x="3212" y="0"/>
                                </a:moveTo>
                                <a:lnTo>
                                  <a:pt x="3212" y="450"/>
                                </a:lnTo>
                                <a:moveTo>
                                  <a:pt x="4985" y="0"/>
                                </a:moveTo>
                                <a:lnTo>
                                  <a:pt x="4985" y="450"/>
                                </a:lnTo>
                                <a:moveTo>
                                  <a:pt x="6757" y="0"/>
                                </a:moveTo>
                                <a:lnTo>
                                  <a:pt x="6757" y="450"/>
                                </a:lnTo>
                                <a:moveTo>
                                  <a:pt x="8530" y="0"/>
                                </a:moveTo>
                                <a:lnTo>
                                  <a:pt x="8530" y="45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80"/>
                        <wps:cNvSpPr>
                          <a:spLocks/>
                        </wps:cNvSpPr>
                        <wps:spPr bwMode="auto">
                          <a:xfrm>
                            <a:off x="341" y="3279"/>
                            <a:ext cx="10880" cy="458"/>
                          </a:xfrm>
                          <a:custGeom>
                            <a:avLst/>
                            <a:gdLst>
                              <a:gd name="T0" fmla="+- 0 1581 342"/>
                              <a:gd name="T1" fmla="*/ T0 w 10880"/>
                              <a:gd name="T2" fmla="+- 0 3509 3280"/>
                              <a:gd name="T3" fmla="*/ 3509 h 458"/>
                              <a:gd name="T4" fmla="+- 0 1485 342"/>
                              <a:gd name="T5" fmla="*/ T4 w 10880"/>
                              <a:gd name="T6" fmla="+- 0 3717 3280"/>
                              <a:gd name="T7" fmla="*/ 3717 h 458"/>
                              <a:gd name="T8" fmla="+- 0 1581 342"/>
                              <a:gd name="T9" fmla="*/ T8 w 10880"/>
                              <a:gd name="T10" fmla="+- 0 3509 3280"/>
                              <a:gd name="T11" fmla="*/ 3509 h 458"/>
                              <a:gd name="T12" fmla="+- 0 1465 342"/>
                              <a:gd name="T13" fmla="*/ T12 w 10880"/>
                              <a:gd name="T14" fmla="+- 0 3509 3280"/>
                              <a:gd name="T15" fmla="*/ 3509 h 458"/>
                              <a:gd name="T16" fmla="+- 0 1465 342"/>
                              <a:gd name="T17" fmla="*/ T16 w 10880"/>
                              <a:gd name="T18" fmla="+- 0 3717 3280"/>
                              <a:gd name="T19" fmla="*/ 3717 h 458"/>
                              <a:gd name="T20" fmla="+- 0 1465 342"/>
                              <a:gd name="T21" fmla="*/ T20 w 10880"/>
                              <a:gd name="T22" fmla="+- 0 3529 3280"/>
                              <a:gd name="T23" fmla="*/ 3529 h 458"/>
                              <a:gd name="T24" fmla="+- 0 1373 342"/>
                              <a:gd name="T25" fmla="*/ T24 w 10880"/>
                              <a:gd name="T26" fmla="+- 0 3509 3280"/>
                              <a:gd name="T27" fmla="*/ 3509 h 458"/>
                              <a:gd name="T28" fmla="+- 0 1353 342"/>
                              <a:gd name="T29" fmla="*/ T28 w 10880"/>
                              <a:gd name="T30" fmla="+- 0 3529 3280"/>
                              <a:gd name="T31" fmla="*/ 3529 h 458"/>
                              <a:gd name="T32" fmla="+- 0 1259 342"/>
                              <a:gd name="T33" fmla="*/ T32 w 10880"/>
                              <a:gd name="T34" fmla="+- 0 3717 3280"/>
                              <a:gd name="T35" fmla="*/ 3717 h 458"/>
                              <a:gd name="T36" fmla="+- 0 1353 342"/>
                              <a:gd name="T37" fmla="*/ T36 w 10880"/>
                              <a:gd name="T38" fmla="+- 0 3529 3280"/>
                              <a:gd name="T39" fmla="*/ 3529 h 458"/>
                              <a:gd name="T40" fmla="+- 0 1259 342"/>
                              <a:gd name="T41" fmla="*/ T40 w 10880"/>
                              <a:gd name="T42" fmla="+- 0 3509 3280"/>
                              <a:gd name="T43" fmla="*/ 3509 h 458"/>
                              <a:gd name="T44" fmla="+- 0 1239 342"/>
                              <a:gd name="T45" fmla="*/ T44 w 10880"/>
                              <a:gd name="T46" fmla="+- 0 3509 3280"/>
                              <a:gd name="T47" fmla="*/ 3509 h 458"/>
                              <a:gd name="T48" fmla="+- 0 1147 342"/>
                              <a:gd name="T49" fmla="*/ T48 w 10880"/>
                              <a:gd name="T50" fmla="+- 0 3717 3280"/>
                              <a:gd name="T51" fmla="*/ 3717 h 458"/>
                              <a:gd name="T52" fmla="+- 0 1239 342"/>
                              <a:gd name="T53" fmla="*/ T52 w 10880"/>
                              <a:gd name="T54" fmla="+- 0 3509 3280"/>
                              <a:gd name="T55" fmla="*/ 3509 h 458"/>
                              <a:gd name="T56" fmla="+- 0 1126 342"/>
                              <a:gd name="T57" fmla="*/ T56 w 10880"/>
                              <a:gd name="T58" fmla="+- 0 3509 3280"/>
                              <a:gd name="T59" fmla="*/ 3509 h 458"/>
                              <a:gd name="T60" fmla="+- 0 1126 342"/>
                              <a:gd name="T61" fmla="*/ T60 w 10880"/>
                              <a:gd name="T62" fmla="+- 0 3717 3280"/>
                              <a:gd name="T63" fmla="*/ 3717 h 458"/>
                              <a:gd name="T64" fmla="+- 0 1126 342"/>
                              <a:gd name="T65" fmla="*/ T64 w 10880"/>
                              <a:gd name="T66" fmla="+- 0 3529 3280"/>
                              <a:gd name="T67" fmla="*/ 3529 h 458"/>
                              <a:gd name="T68" fmla="+- 0 1033 342"/>
                              <a:gd name="T69" fmla="*/ T68 w 10880"/>
                              <a:gd name="T70" fmla="+- 0 3509 3280"/>
                              <a:gd name="T71" fmla="*/ 3509 h 458"/>
                              <a:gd name="T72" fmla="+- 0 1013 342"/>
                              <a:gd name="T73" fmla="*/ T72 w 10880"/>
                              <a:gd name="T74" fmla="+- 0 3529 3280"/>
                              <a:gd name="T75" fmla="*/ 3529 h 458"/>
                              <a:gd name="T76" fmla="+- 0 918 342"/>
                              <a:gd name="T77" fmla="*/ T76 w 10880"/>
                              <a:gd name="T78" fmla="+- 0 3529 3280"/>
                              <a:gd name="T79" fmla="*/ 3529 h 458"/>
                              <a:gd name="T80" fmla="+- 0 918 342"/>
                              <a:gd name="T81" fmla="*/ T80 w 10880"/>
                              <a:gd name="T82" fmla="+- 0 3509 3280"/>
                              <a:gd name="T83" fmla="*/ 3509 h 458"/>
                              <a:gd name="T84" fmla="+- 0 897 342"/>
                              <a:gd name="T85" fmla="*/ T84 w 10880"/>
                              <a:gd name="T86" fmla="+- 0 3509 3280"/>
                              <a:gd name="T87" fmla="*/ 3509 h 458"/>
                              <a:gd name="T88" fmla="+- 0 805 342"/>
                              <a:gd name="T89" fmla="*/ T88 w 10880"/>
                              <a:gd name="T90" fmla="+- 0 3717 3280"/>
                              <a:gd name="T91" fmla="*/ 3717 h 458"/>
                              <a:gd name="T92" fmla="+- 0 897 342"/>
                              <a:gd name="T93" fmla="*/ T92 w 10880"/>
                              <a:gd name="T94" fmla="+- 0 3509 3280"/>
                              <a:gd name="T95" fmla="*/ 3509 h 458"/>
                              <a:gd name="T96" fmla="+- 0 785 342"/>
                              <a:gd name="T97" fmla="*/ T96 w 10880"/>
                              <a:gd name="T98" fmla="+- 0 3509 3280"/>
                              <a:gd name="T99" fmla="*/ 3509 h 458"/>
                              <a:gd name="T100" fmla="+- 0 785 342"/>
                              <a:gd name="T101" fmla="*/ T100 w 10880"/>
                              <a:gd name="T102" fmla="+- 0 3717 3280"/>
                              <a:gd name="T103" fmla="*/ 3717 h 458"/>
                              <a:gd name="T104" fmla="+- 0 785 342"/>
                              <a:gd name="T105" fmla="*/ T104 w 10880"/>
                              <a:gd name="T106" fmla="+- 0 3529 3280"/>
                              <a:gd name="T107" fmla="*/ 3529 h 458"/>
                              <a:gd name="T108" fmla="+- 0 691 342"/>
                              <a:gd name="T109" fmla="*/ T108 w 10880"/>
                              <a:gd name="T110" fmla="+- 0 3509 3280"/>
                              <a:gd name="T111" fmla="*/ 3509 h 458"/>
                              <a:gd name="T112" fmla="+- 0 671 342"/>
                              <a:gd name="T113" fmla="*/ T112 w 10880"/>
                              <a:gd name="T114" fmla="+- 0 3529 3280"/>
                              <a:gd name="T115" fmla="*/ 3529 h 458"/>
                              <a:gd name="T116" fmla="+- 0 579 342"/>
                              <a:gd name="T117" fmla="*/ T116 w 10880"/>
                              <a:gd name="T118" fmla="+- 0 3529 3280"/>
                              <a:gd name="T119" fmla="*/ 3529 h 458"/>
                              <a:gd name="T120" fmla="+- 0 579 342"/>
                              <a:gd name="T121" fmla="*/ T120 w 10880"/>
                              <a:gd name="T122" fmla="+- 0 3509 3280"/>
                              <a:gd name="T123" fmla="*/ 3509 h 458"/>
                              <a:gd name="T124" fmla="+- 0 559 342"/>
                              <a:gd name="T125" fmla="*/ T124 w 10880"/>
                              <a:gd name="T126" fmla="+- 0 3509 3280"/>
                              <a:gd name="T127" fmla="*/ 3509 h 458"/>
                              <a:gd name="T128" fmla="+- 0 559 342"/>
                              <a:gd name="T129" fmla="*/ T128 w 10880"/>
                              <a:gd name="T130" fmla="+- 0 3737 3280"/>
                              <a:gd name="T131" fmla="*/ 3737 h 458"/>
                              <a:gd name="T132" fmla="+- 0 691 342"/>
                              <a:gd name="T133" fmla="*/ T132 w 10880"/>
                              <a:gd name="T134" fmla="+- 0 3737 3280"/>
                              <a:gd name="T135" fmla="*/ 3737 h 458"/>
                              <a:gd name="T136" fmla="+- 0 897 342"/>
                              <a:gd name="T137" fmla="*/ T136 w 10880"/>
                              <a:gd name="T138" fmla="+- 0 3737 3280"/>
                              <a:gd name="T139" fmla="*/ 3737 h 458"/>
                              <a:gd name="T140" fmla="+- 0 1033 342"/>
                              <a:gd name="T141" fmla="*/ T140 w 10880"/>
                              <a:gd name="T142" fmla="+- 0 3737 3280"/>
                              <a:gd name="T143" fmla="*/ 3737 h 458"/>
                              <a:gd name="T144" fmla="+- 0 1239 342"/>
                              <a:gd name="T145" fmla="*/ T144 w 10880"/>
                              <a:gd name="T146" fmla="+- 0 3737 3280"/>
                              <a:gd name="T147" fmla="*/ 3737 h 458"/>
                              <a:gd name="T148" fmla="+- 0 1353 342"/>
                              <a:gd name="T149" fmla="*/ T148 w 10880"/>
                              <a:gd name="T150" fmla="+- 0 3737 3280"/>
                              <a:gd name="T151" fmla="*/ 3737 h 458"/>
                              <a:gd name="T152" fmla="+- 0 1485 342"/>
                              <a:gd name="T153" fmla="*/ T152 w 10880"/>
                              <a:gd name="T154" fmla="+- 0 3737 3280"/>
                              <a:gd name="T155" fmla="*/ 3737 h 458"/>
                              <a:gd name="T156" fmla="+- 0 1601 342"/>
                              <a:gd name="T157" fmla="*/ T156 w 10880"/>
                              <a:gd name="T158" fmla="+- 0 3717 3280"/>
                              <a:gd name="T159" fmla="*/ 3717 h 458"/>
                              <a:gd name="T160" fmla="+- 0 1601 342"/>
                              <a:gd name="T161" fmla="*/ T160 w 10880"/>
                              <a:gd name="T162" fmla="+- 0 3509 3280"/>
                              <a:gd name="T163" fmla="*/ 3509 h 458"/>
                              <a:gd name="T164" fmla="+- 0 342 342"/>
                              <a:gd name="T165" fmla="*/ T164 w 10880"/>
                              <a:gd name="T166" fmla="+- 0 3300 3280"/>
                              <a:gd name="T167" fmla="*/ 3300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880" h="458">
                                <a:moveTo>
                                  <a:pt x="1259" y="229"/>
                                </a:moveTo>
                                <a:lnTo>
                                  <a:pt x="1239" y="229"/>
                                </a:lnTo>
                                <a:lnTo>
                                  <a:pt x="1239" y="249"/>
                                </a:lnTo>
                                <a:lnTo>
                                  <a:pt x="1239" y="437"/>
                                </a:lnTo>
                                <a:lnTo>
                                  <a:pt x="1143" y="437"/>
                                </a:lnTo>
                                <a:lnTo>
                                  <a:pt x="1143" y="249"/>
                                </a:lnTo>
                                <a:lnTo>
                                  <a:pt x="1239" y="249"/>
                                </a:lnTo>
                                <a:lnTo>
                                  <a:pt x="1239" y="229"/>
                                </a:lnTo>
                                <a:lnTo>
                                  <a:pt x="1143" y="229"/>
                                </a:lnTo>
                                <a:lnTo>
                                  <a:pt x="1123" y="229"/>
                                </a:lnTo>
                                <a:lnTo>
                                  <a:pt x="1123" y="249"/>
                                </a:lnTo>
                                <a:lnTo>
                                  <a:pt x="1123" y="437"/>
                                </a:lnTo>
                                <a:lnTo>
                                  <a:pt x="1031" y="437"/>
                                </a:lnTo>
                                <a:lnTo>
                                  <a:pt x="1031" y="249"/>
                                </a:lnTo>
                                <a:lnTo>
                                  <a:pt x="1123" y="249"/>
                                </a:lnTo>
                                <a:lnTo>
                                  <a:pt x="1123" y="229"/>
                                </a:lnTo>
                                <a:lnTo>
                                  <a:pt x="1031" y="229"/>
                                </a:lnTo>
                                <a:lnTo>
                                  <a:pt x="1011" y="229"/>
                                </a:lnTo>
                                <a:lnTo>
                                  <a:pt x="1011" y="249"/>
                                </a:lnTo>
                                <a:lnTo>
                                  <a:pt x="1011" y="437"/>
                                </a:lnTo>
                                <a:lnTo>
                                  <a:pt x="917" y="437"/>
                                </a:lnTo>
                                <a:lnTo>
                                  <a:pt x="917" y="249"/>
                                </a:lnTo>
                                <a:lnTo>
                                  <a:pt x="1011" y="249"/>
                                </a:lnTo>
                                <a:lnTo>
                                  <a:pt x="1011" y="229"/>
                                </a:lnTo>
                                <a:lnTo>
                                  <a:pt x="917" y="229"/>
                                </a:lnTo>
                                <a:lnTo>
                                  <a:pt x="897" y="229"/>
                                </a:lnTo>
                                <a:lnTo>
                                  <a:pt x="897" y="249"/>
                                </a:lnTo>
                                <a:lnTo>
                                  <a:pt x="897" y="437"/>
                                </a:lnTo>
                                <a:lnTo>
                                  <a:pt x="805" y="437"/>
                                </a:lnTo>
                                <a:lnTo>
                                  <a:pt x="805" y="249"/>
                                </a:lnTo>
                                <a:lnTo>
                                  <a:pt x="897" y="249"/>
                                </a:lnTo>
                                <a:lnTo>
                                  <a:pt x="897" y="229"/>
                                </a:lnTo>
                                <a:lnTo>
                                  <a:pt x="805" y="229"/>
                                </a:lnTo>
                                <a:lnTo>
                                  <a:pt x="784" y="229"/>
                                </a:lnTo>
                                <a:lnTo>
                                  <a:pt x="784" y="249"/>
                                </a:lnTo>
                                <a:lnTo>
                                  <a:pt x="784" y="437"/>
                                </a:lnTo>
                                <a:lnTo>
                                  <a:pt x="691" y="437"/>
                                </a:lnTo>
                                <a:lnTo>
                                  <a:pt x="691" y="249"/>
                                </a:lnTo>
                                <a:lnTo>
                                  <a:pt x="784" y="249"/>
                                </a:lnTo>
                                <a:lnTo>
                                  <a:pt x="784" y="229"/>
                                </a:lnTo>
                                <a:lnTo>
                                  <a:pt x="691" y="229"/>
                                </a:lnTo>
                                <a:lnTo>
                                  <a:pt x="671" y="229"/>
                                </a:lnTo>
                                <a:lnTo>
                                  <a:pt x="671" y="249"/>
                                </a:lnTo>
                                <a:lnTo>
                                  <a:pt x="671" y="437"/>
                                </a:lnTo>
                                <a:lnTo>
                                  <a:pt x="576" y="437"/>
                                </a:lnTo>
                                <a:lnTo>
                                  <a:pt x="576" y="249"/>
                                </a:lnTo>
                                <a:lnTo>
                                  <a:pt x="671" y="249"/>
                                </a:lnTo>
                                <a:lnTo>
                                  <a:pt x="671" y="229"/>
                                </a:lnTo>
                                <a:lnTo>
                                  <a:pt x="576" y="229"/>
                                </a:lnTo>
                                <a:lnTo>
                                  <a:pt x="555" y="229"/>
                                </a:lnTo>
                                <a:lnTo>
                                  <a:pt x="555" y="249"/>
                                </a:lnTo>
                                <a:lnTo>
                                  <a:pt x="555" y="437"/>
                                </a:lnTo>
                                <a:lnTo>
                                  <a:pt x="463" y="437"/>
                                </a:lnTo>
                                <a:lnTo>
                                  <a:pt x="463" y="249"/>
                                </a:lnTo>
                                <a:lnTo>
                                  <a:pt x="555" y="249"/>
                                </a:lnTo>
                                <a:lnTo>
                                  <a:pt x="555" y="229"/>
                                </a:lnTo>
                                <a:lnTo>
                                  <a:pt x="463" y="229"/>
                                </a:lnTo>
                                <a:lnTo>
                                  <a:pt x="443" y="229"/>
                                </a:lnTo>
                                <a:lnTo>
                                  <a:pt x="443" y="249"/>
                                </a:lnTo>
                                <a:lnTo>
                                  <a:pt x="443" y="437"/>
                                </a:lnTo>
                                <a:lnTo>
                                  <a:pt x="349" y="437"/>
                                </a:lnTo>
                                <a:lnTo>
                                  <a:pt x="349" y="249"/>
                                </a:lnTo>
                                <a:lnTo>
                                  <a:pt x="443" y="249"/>
                                </a:lnTo>
                                <a:lnTo>
                                  <a:pt x="443" y="229"/>
                                </a:lnTo>
                                <a:lnTo>
                                  <a:pt x="349" y="229"/>
                                </a:lnTo>
                                <a:lnTo>
                                  <a:pt x="329" y="229"/>
                                </a:lnTo>
                                <a:lnTo>
                                  <a:pt x="329" y="249"/>
                                </a:lnTo>
                                <a:lnTo>
                                  <a:pt x="329" y="437"/>
                                </a:lnTo>
                                <a:lnTo>
                                  <a:pt x="237" y="437"/>
                                </a:lnTo>
                                <a:lnTo>
                                  <a:pt x="237" y="249"/>
                                </a:lnTo>
                                <a:lnTo>
                                  <a:pt x="329" y="249"/>
                                </a:lnTo>
                                <a:lnTo>
                                  <a:pt x="329" y="229"/>
                                </a:lnTo>
                                <a:lnTo>
                                  <a:pt x="237" y="229"/>
                                </a:lnTo>
                                <a:lnTo>
                                  <a:pt x="217" y="229"/>
                                </a:lnTo>
                                <a:lnTo>
                                  <a:pt x="217" y="249"/>
                                </a:lnTo>
                                <a:lnTo>
                                  <a:pt x="217" y="437"/>
                                </a:lnTo>
                                <a:lnTo>
                                  <a:pt x="217" y="457"/>
                                </a:lnTo>
                                <a:lnTo>
                                  <a:pt x="237" y="457"/>
                                </a:lnTo>
                                <a:lnTo>
                                  <a:pt x="329" y="457"/>
                                </a:lnTo>
                                <a:lnTo>
                                  <a:pt x="349" y="457"/>
                                </a:lnTo>
                                <a:lnTo>
                                  <a:pt x="443" y="457"/>
                                </a:lnTo>
                                <a:lnTo>
                                  <a:pt x="463" y="457"/>
                                </a:lnTo>
                                <a:lnTo>
                                  <a:pt x="555" y="457"/>
                                </a:lnTo>
                                <a:lnTo>
                                  <a:pt x="576" y="457"/>
                                </a:lnTo>
                                <a:lnTo>
                                  <a:pt x="671" y="457"/>
                                </a:lnTo>
                                <a:lnTo>
                                  <a:pt x="691" y="457"/>
                                </a:lnTo>
                                <a:lnTo>
                                  <a:pt x="784" y="457"/>
                                </a:lnTo>
                                <a:lnTo>
                                  <a:pt x="805" y="457"/>
                                </a:lnTo>
                                <a:lnTo>
                                  <a:pt x="897" y="457"/>
                                </a:lnTo>
                                <a:lnTo>
                                  <a:pt x="917" y="457"/>
                                </a:lnTo>
                                <a:lnTo>
                                  <a:pt x="1011" y="457"/>
                                </a:lnTo>
                                <a:lnTo>
                                  <a:pt x="1031" y="457"/>
                                </a:lnTo>
                                <a:lnTo>
                                  <a:pt x="1123" y="457"/>
                                </a:lnTo>
                                <a:lnTo>
                                  <a:pt x="1143" y="457"/>
                                </a:lnTo>
                                <a:lnTo>
                                  <a:pt x="1239" y="457"/>
                                </a:lnTo>
                                <a:lnTo>
                                  <a:pt x="1259" y="457"/>
                                </a:lnTo>
                                <a:lnTo>
                                  <a:pt x="1259" y="437"/>
                                </a:lnTo>
                                <a:lnTo>
                                  <a:pt x="1259" y="249"/>
                                </a:lnTo>
                                <a:lnTo>
                                  <a:pt x="1259" y="229"/>
                                </a:lnTo>
                                <a:close/>
                                <a:moveTo>
                                  <a:pt x="1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879" y="20"/>
                                </a:lnTo>
                                <a:lnTo>
                                  <a:pt x="1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340" y="3740"/>
                            <a:ext cx="10896" cy="432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78"/>
                        <wps:cNvSpPr>
                          <a:spLocks/>
                        </wps:cNvSpPr>
                        <wps:spPr bwMode="auto">
                          <a:xfrm>
                            <a:off x="1079" y="3740"/>
                            <a:ext cx="9081" cy="436"/>
                          </a:xfrm>
                          <a:custGeom>
                            <a:avLst/>
                            <a:gdLst>
                              <a:gd name="T0" fmla="+- 0 1079 1079"/>
                              <a:gd name="T1" fmla="*/ T0 w 9081"/>
                              <a:gd name="T2" fmla="+- 0 3740 3740"/>
                              <a:gd name="T3" fmla="*/ 3740 h 436"/>
                              <a:gd name="T4" fmla="+- 0 1079 1079"/>
                              <a:gd name="T5" fmla="*/ T4 w 9081"/>
                              <a:gd name="T6" fmla="+- 0 4176 3740"/>
                              <a:gd name="T7" fmla="*/ 4176 h 436"/>
                              <a:gd name="T8" fmla="+- 0 1630 1079"/>
                              <a:gd name="T9" fmla="*/ T8 w 9081"/>
                              <a:gd name="T10" fmla="+- 0 3740 3740"/>
                              <a:gd name="T11" fmla="*/ 3740 h 436"/>
                              <a:gd name="T12" fmla="+- 0 1630 1079"/>
                              <a:gd name="T13" fmla="*/ T12 w 9081"/>
                              <a:gd name="T14" fmla="+- 0 4176 3740"/>
                              <a:gd name="T15" fmla="*/ 4176 h 436"/>
                              <a:gd name="T16" fmla="+- 0 4842 1079"/>
                              <a:gd name="T17" fmla="*/ T16 w 9081"/>
                              <a:gd name="T18" fmla="+- 0 3740 3740"/>
                              <a:gd name="T19" fmla="*/ 3740 h 436"/>
                              <a:gd name="T20" fmla="+- 0 4842 1079"/>
                              <a:gd name="T21" fmla="*/ T20 w 9081"/>
                              <a:gd name="T22" fmla="+- 0 4176 3740"/>
                              <a:gd name="T23" fmla="*/ 4176 h 436"/>
                              <a:gd name="T24" fmla="+- 0 6615 1079"/>
                              <a:gd name="T25" fmla="*/ T24 w 9081"/>
                              <a:gd name="T26" fmla="+- 0 3740 3740"/>
                              <a:gd name="T27" fmla="*/ 3740 h 436"/>
                              <a:gd name="T28" fmla="+- 0 6615 1079"/>
                              <a:gd name="T29" fmla="*/ T28 w 9081"/>
                              <a:gd name="T30" fmla="+- 0 4176 3740"/>
                              <a:gd name="T31" fmla="*/ 4176 h 436"/>
                              <a:gd name="T32" fmla="+- 0 8387 1079"/>
                              <a:gd name="T33" fmla="*/ T32 w 9081"/>
                              <a:gd name="T34" fmla="+- 0 3740 3740"/>
                              <a:gd name="T35" fmla="*/ 3740 h 436"/>
                              <a:gd name="T36" fmla="+- 0 8387 1079"/>
                              <a:gd name="T37" fmla="*/ T36 w 9081"/>
                              <a:gd name="T38" fmla="+- 0 4176 3740"/>
                              <a:gd name="T39" fmla="*/ 4176 h 436"/>
                              <a:gd name="T40" fmla="+- 0 10160 1079"/>
                              <a:gd name="T41" fmla="*/ T40 w 9081"/>
                              <a:gd name="T42" fmla="+- 0 3740 3740"/>
                              <a:gd name="T43" fmla="*/ 3740 h 436"/>
                              <a:gd name="T44" fmla="+- 0 10160 1079"/>
                              <a:gd name="T45" fmla="*/ T44 w 9081"/>
                              <a:gd name="T46" fmla="+- 0 4176 3740"/>
                              <a:gd name="T47" fmla="*/ 4176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081" h="436">
                                <a:moveTo>
                                  <a:pt x="0" y="0"/>
                                </a:moveTo>
                                <a:lnTo>
                                  <a:pt x="0" y="436"/>
                                </a:lnTo>
                                <a:moveTo>
                                  <a:pt x="551" y="0"/>
                                </a:moveTo>
                                <a:lnTo>
                                  <a:pt x="551" y="436"/>
                                </a:lnTo>
                                <a:moveTo>
                                  <a:pt x="3763" y="0"/>
                                </a:moveTo>
                                <a:lnTo>
                                  <a:pt x="3763" y="436"/>
                                </a:lnTo>
                                <a:moveTo>
                                  <a:pt x="5536" y="0"/>
                                </a:moveTo>
                                <a:lnTo>
                                  <a:pt x="5536" y="436"/>
                                </a:lnTo>
                                <a:moveTo>
                                  <a:pt x="7308" y="0"/>
                                </a:moveTo>
                                <a:lnTo>
                                  <a:pt x="7308" y="436"/>
                                </a:lnTo>
                                <a:moveTo>
                                  <a:pt x="9081" y="0"/>
                                </a:moveTo>
                                <a:lnTo>
                                  <a:pt x="9081" y="43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341" y="3731"/>
                            <a:ext cx="10880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1079" y="4172"/>
                            <a:ext cx="0" cy="289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AutoShape 75"/>
                        <wps:cNvSpPr>
                          <a:spLocks/>
                        </wps:cNvSpPr>
                        <wps:spPr bwMode="auto">
                          <a:xfrm>
                            <a:off x="1630" y="4171"/>
                            <a:ext cx="8530" cy="289"/>
                          </a:xfrm>
                          <a:custGeom>
                            <a:avLst/>
                            <a:gdLst>
                              <a:gd name="T0" fmla="+- 0 1630 1630"/>
                              <a:gd name="T1" fmla="*/ T0 w 8530"/>
                              <a:gd name="T2" fmla="+- 0 4172 4172"/>
                              <a:gd name="T3" fmla="*/ 4172 h 289"/>
                              <a:gd name="T4" fmla="+- 0 1630 1630"/>
                              <a:gd name="T5" fmla="*/ T4 w 8530"/>
                              <a:gd name="T6" fmla="+- 0 4461 4172"/>
                              <a:gd name="T7" fmla="*/ 4461 h 289"/>
                              <a:gd name="T8" fmla="+- 0 4842 1630"/>
                              <a:gd name="T9" fmla="*/ T8 w 8530"/>
                              <a:gd name="T10" fmla="+- 0 4172 4172"/>
                              <a:gd name="T11" fmla="*/ 4172 h 289"/>
                              <a:gd name="T12" fmla="+- 0 4842 1630"/>
                              <a:gd name="T13" fmla="*/ T12 w 8530"/>
                              <a:gd name="T14" fmla="+- 0 4461 4172"/>
                              <a:gd name="T15" fmla="*/ 4461 h 289"/>
                              <a:gd name="T16" fmla="+- 0 6615 1630"/>
                              <a:gd name="T17" fmla="*/ T16 w 8530"/>
                              <a:gd name="T18" fmla="+- 0 4172 4172"/>
                              <a:gd name="T19" fmla="*/ 4172 h 289"/>
                              <a:gd name="T20" fmla="+- 0 6615 1630"/>
                              <a:gd name="T21" fmla="*/ T20 w 8530"/>
                              <a:gd name="T22" fmla="+- 0 4461 4172"/>
                              <a:gd name="T23" fmla="*/ 4461 h 289"/>
                              <a:gd name="T24" fmla="+- 0 8387 1630"/>
                              <a:gd name="T25" fmla="*/ T24 w 8530"/>
                              <a:gd name="T26" fmla="+- 0 4172 4172"/>
                              <a:gd name="T27" fmla="*/ 4172 h 289"/>
                              <a:gd name="T28" fmla="+- 0 8387 1630"/>
                              <a:gd name="T29" fmla="*/ T28 w 8530"/>
                              <a:gd name="T30" fmla="+- 0 4461 4172"/>
                              <a:gd name="T31" fmla="*/ 4461 h 289"/>
                              <a:gd name="T32" fmla="+- 0 10160 1630"/>
                              <a:gd name="T33" fmla="*/ T32 w 8530"/>
                              <a:gd name="T34" fmla="+- 0 4172 4172"/>
                              <a:gd name="T35" fmla="*/ 4172 h 289"/>
                              <a:gd name="T36" fmla="+- 0 10160 1630"/>
                              <a:gd name="T37" fmla="*/ T36 w 8530"/>
                              <a:gd name="T38" fmla="+- 0 4461 4172"/>
                              <a:gd name="T39" fmla="*/ 4461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530" h="289">
                                <a:moveTo>
                                  <a:pt x="0" y="0"/>
                                </a:moveTo>
                                <a:lnTo>
                                  <a:pt x="0" y="289"/>
                                </a:lnTo>
                                <a:moveTo>
                                  <a:pt x="3212" y="0"/>
                                </a:moveTo>
                                <a:lnTo>
                                  <a:pt x="3212" y="289"/>
                                </a:lnTo>
                                <a:moveTo>
                                  <a:pt x="4985" y="0"/>
                                </a:moveTo>
                                <a:lnTo>
                                  <a:pt x="4985" y="289"/>
                                </a:lnTo>
                                <a:moveTo>
                                  <a:pt x="6757" y="0"/>
                                </a:moveTo>
                                <a:lnTo>
                                  <a:pt x="6757" y="289"/>
                                </a:lnTo>
                                <a:moveTo>
                                  <a:pt x="8530" y="0"/>
                                </a:moveTo>
                                <a:lnTo>
                                  <a:pt x="8530" y="28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341" y="4161"/>
                            <a:ext cx="1088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340" y="4460"/>
                            <a:ext cx="10896" cy="45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72"/>
                        <wps:cNvSpPr>
                          <a:spLocks/>
                        </wps:cNvSpPr>
                        <wps:spPr bwMode="auto">
                          <a:xfrm>
                            <a:off x="1630" y="4460"/>
                            <a:ext cx="8530" cy="451"/>
                          </a:xfrm>
                          <a:custGeom>
                            <a:avLst/>
                            <a:gdLst>
                              <a:gd name="T0" fmla="+- 0 1630 1630"/>
                              <a:gd name="T1" fmla="*/ T0 w 8530"/>
                              <a:gd name="T2" fmla="+- 0 4461 4461"/>
                              <a:gd name="T3" fmla="*/ 4461 h 451"/>
                              <a:gd name="T4" fmla="+- 0 1630 1630"/>
                              <a:gd name="T5" fmla="*/ T4 w 8530"/>
                              <a:gd name="T6" fmla="+- 0 4911 4461"/>
                              <a:gd name="T7" fmla="*/ 4911 h 451"/>
                              <a:gd name="T8" fmla="+- 0 4842 1630"/>
                              <a:gd name="T9" fmla="*/ T8 w 8530"/>
                              <a:gd name="T10" fmla="+- 0 4461 4461"/>
                              <a:gd name="T11" fmla="*/ 4461 h 451"/>
                              <a:gd name="T12" fmla="+- 0 4842 1630"/>
                              <a:gd name="T13" fmla="*/ T12 w 8530"/>
                              <a:gd name="T14" fmla="+- 0 4911 4461"/>
                              <a:gd name="T15" fmla="*/ 4911 h 451"/>
                              <a:gd name="T16" fmla="+- 0 6615 1630"/>
                              <a:gd name="T17" fmla="*/ T16 w 8530"/>
                              <a:gd name="T18" fmla="+- 0 4461 4461"/>
                              <a:gd name="T19" fmla="*/ 4461 h 451"/>
                              <a:gd name="T20" fmla="+- 0 6615 1630"/>
                              <a:gd name="T21" fmla="*/ T20 w 8530"/>
                              <a:gd name="T22" fmla="+- 0 4911 4461"/>
                              <a:gd name="T23" fmla="*/ 4911 h 451"/>
                              <a:gd name="T24" fmla="+- 0 8387 1630"/>
                              <a:gd name="T25" fmla="*/ T24 w 8530"/>
                              <a:gd name="T26" fmla="+- 0 4461 4461"/>
                              <a:gd name="T27" fmla="*/ 4461 h 451"/>
                              <a:gd name="T28" fmla="+- 0 8387 1630"/>
                              <a:gd name="T29" fmla="*/ T28 w 8530"/>
                              <a:gd name="T30" fmla="+- 0 4911 4461"/>
                              <a:gd name="T31" fmla="*/ 4911 h 451"/>
                              <a:gd name="T32" fmla="+- 0 10160 1630"/>
                              <a:gd name="T33" fmla="*/ T32 w 8530"/>
                              <a:gd name="T34" fmla="+- 0 4461 4461"/>
                              <a:gd name="T35" fmla="*/ 4461 h 451"/>
                              <a:gd name="T36" fmla="+- 0 10160 1630"/>
                              <a:gd name="T37" fmla="*/ T36 w 8530"/>
                              <a:gd name="T38" fmla="+- 0 4911 4461"/>
                              <a:gd name="T39" fmla="*/ 4911 h 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530" h="451">
                                <a:moveTo>
                                  <a:pt x="0" y="0"/>
                                </a:moveTo>
                                <a:lnTo>
                                  <a:pt x="0" y="450"/>
                                </a:lnTo>
                                <a:moveTo>
                                  <a:pt x="3212" y="0"/>
                                </a:moveTo>
                                <a:lnTo>
                                  <a:pt x="3212" y="450"/>
                                </a:lnTo>
                                <a:moveTo>
                                  <a:pt x="4985" y="0"/>
                                </a:moveTo>
                                <a:lnTo>
                                  <a:pt x="4985" y="450"/>
                                </a:lnTo>
                                <a:moveTo>
                                  <a:pt x="6757" y="0"/>
                                </a:moveTo>
                                <a:lnTo>
                                  <a:pt x="6757" y="450"/>
                                </a:lnTo>
                                <a:moveTo>
                                  <a:pt x="8530" y="0"/>
                                </a:moveTo>
                                <a:lnTo>
                                  <a:pt x="8530" y="45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71"/>
                        <wps:cNvSpPr>
                          <a:spLocks/>
                        </wps:cNvSpPr>
                        <wps:spPr bwMode="auto">
                          <a:xfrm>
                            <a:off x="341" y="4450"/>
                            <a:ext cx="10880" cy="458"/>
                          </a:xfrm>
                          <a:custGeom>
                            <a:avLst/>
                            <a:gdLst>
                              <a:gd name="T0" fmla="+- 0 1581 342"/>
                              <a:gd name="T1" fmla="*/ T0 w 10880"/>
                              <a:gd name="T2" fmla="+- 0 4679 4451"/>
                              <a:gd name="T3" fmla="*/ 4679 h 458"/>
                              <a:gd name="T4" fmla="+- 0 1485 342"/>
                              <a:gd name="T5" fmla="*/ T4 w 10880"/>
                              <a:gd name="T6" fmla="+- 0 4888 4451"/>
                              <a:gd name="T7" fmla="*/ 4888 h 458"/>
                              <a:gd name="T8" fmla="+- 0 1581 342"/>
                              <a:gd name="T9" fmla="*/ T8 w 10880"/>
                              <a:gd name="T10" fmla="+- 0 4679 4451"/>
                              <a:gd name="T11" fmla="*/ 4679 h 458"/>
                              <a:gd name="T12" fmla="+- 0 1465 342"/>
                              <a:gd name="T13" fmla="*/ T12 w 10880"/>
                              <a:gd name="T14" fmla="+- 0 4679 4451"/>
                              <a:gd name="T15" fmla="*/ 4679 h 458"/>
                              <a:gd name="T16" fmla="+- 0 1465 342"/>
                              <a:gd name="T17" fmla="*/ T16 w 10880"/>
                              <a:gd name="T18" fmla="+- 0 4888 4451"/>
                              <a:gd name="T19" fmla="*/ 4888 h 458"/>
                              <a:gd name="T20" fmla="+- 0 1465 342"/>
                              <a:gd name="T21" fmla="*/ T20 w 10880"/>
                              <a:gd name="T22" fmla="+- 0 4699 4451"/>
                              <a:gd name="T23" fmla="*/ 4699 h 458"/>
                              <a:gd name="T24" fmla="+- 0 1373 342"/>
                              <a:gd name="T25" fmla="*/ T24 w 10880"/>
                              <a:gd name="T26" fmla="+- 0 4679 4451"/>
                              <a:gd name="T27" fmla="*/ 4679 h 458"/>
                              <a:gd name="T28" fmla="+- 0 1353 342"/>
                              <a:gd name="T29" fmla="*/ T28 w 10880"/>
                              <a:gd name="T30" fmla="+- 0 4699 4451"/>
                              <a:gd name="T31" fmla="*/ 4699 h 458"/>
                              <a:gd name="T32" fmla="+- 0 1259 342"/>
                              <a:gd name="T33" fmla="*/ T32 w 10880"/>
                              <a:gd name="T34" fmla="+- 0 4888 4451"/>
                              <a:gd name="T35" fmla="*/ 4888 h 458"/>
                              <a:gd name="T36" fmla="+- 0 1353 342"/>
                              <a:gd name="T37" fmla="*/ T36 w 10880"/>
                              <a:gd name="T38" fmla="+- 0 4699 4451"/>
                              <a:gd name="T39" fmla="*/ 4699 h 458"/>
                              <a:gd name="T40" fmla="+- 0 1259 342"/>
                              <a:gd name="T41" fmla="*/ T40 w 10880"/>
                              <a:gd name="T42" fmla="+- 0 4679 4451"/>
                              <a:gd name="T43" fmla="*/ 4679 h 458"/>
                              <a:gd name="T44" fmla="+- 0 1239 342"/>
                              <a:gd name="T45" fmla="*/ T44 w 10880"/>
                              <a:gd name="T46" fmla="+- 0 4679 4451"/>
                              <a:gd name="T47" fmla="*/ 4679 h 458"/>
                              <a:gd name="T48" fmla="+- 0 1147 342"/>
                              <a:gd name="T49" fmla="*/ T48 w 10880"/>
                              <a:gd name="T50" fmla="+- 0 4888 4451"/>
                              <a:gd name="T51" fmla="*/ 4888 h 458"/>
                              <a:gd name="T52" fmla="+- 0 1239 342"/>
                              <a:gd name="T53" fmla="*/ T52 w 10880"/>
                              <a:gd name="T54" fmla="+- 0 4679 4451"/>
                              <a:gd name="T55" fmla="*/ 4679 h 458"/>
                              <a:gd name="T56" fmla="+- 0 1126 342"/>
                              <a:gd name="T57" fmla="*/ T56 w 10880"/>
                              <a:gd name="T58" fmla="+- 0 4679 4451"/>
                              <a:gd name="T59" fmla="*/ 4679 h 458"/>
                              <a:gd name="T60" fmla="+- 0 1126 342"/>
                              <a:gd name="T61" fmla="*/ T60 w 10880"/>
                              <a:gd name="T62" fmla="+- 0 4888 4451"/>
                              <a:gd name="T63" fmla="*/ 4888 h 458"/>
                              <a:gd name="T64" fmla="+- 0 1126 342"/>
                              <a:gd name="T65" fmla="*/ T64 w 10880"/>
                              <a:gd name="T66" fmla="+- 0 4699 4451"/>
                              <a:gd name="T67" fmla="*/ 4699 h 458"/>
                              <a:gd name="T68" fmla="+- 0 1033 342"/>
                              <a:gd name="T69" fmla="*/ T68 w 10880"/>
                              <a:gd name="T70" fmla="+- 0 4679 4451"/>
                              <a:gd name="T71" fmla="*/ 4679 h 458"/>
                              <a:gd name="T72" fmla="+- 0 1013 342"/>
                              <a:gd name="T73" fmla="*/ T72 w 10880"/>
                              <a:gd name="T74" fmla="+- 0 4699 4451"/>
                              <a:gd name="T75" fmla="*/ 4699 h 458"/>
                              <a:gd name="T76" fmla="+- 0 918 342"/>
                              <a:gd name="T77" fmla="*/ T76 w 10880"/>
                              <a:gd name="T78" fmla="+- 0 4699 4451"/>
                              <a:gd name="T79" fmla="*/ 4699 h 458"/>
                              <a:gd name="T80" fmla="+- 0 918 342"/>
                              <a:gd name="T81" fmla="*/ T80 w 10880"/>
                              <a:gd name="T82" fmla="+- 0 4679 4451"/>
                              <a:gd name="T83" fmla="*/ 4679 h 458"/>
                              <a:gd name="T84" fmla="+- 0 897 342"/>
                              <a:gd name="T85" fmla="*/ T84 w 10880"/>
                              <a:gd name="T86" fmla="+- 0 4679 4451"/>
                              <a:gd name="T87" fmla="*/ 4679 h 458"/>
                              <a:gd name="T88" fmla="+- 0 805 342"/>
                              <a:gd name="T89" fmla="*/ T88 w 10880"/>
                              <a:gd name="T90" fmla="+- 0 4888 4451"/>
                              <a:gd name="T91" fmla="*/ 4888 h 458"/>
                              <a:gd name="T92" fmla="+- 0 897 342"/>
                              <a:gd name="T93" fmla="*/ T92 w 10880"/>
                              <a:gd name="T94" fmla="+- 0 4679 4451"/>
                              <a:gd name="T95" fmla="*/ 4679 h 458"/>
                              <a:gd name="T96" fmla="+- 0 785 342"/>
                              <a:gd name="T97" fmla="*/ T96 w 10880"/>
                              <a:gd name="T98" fmla="+- 0 4679 4451"/>
                              <a:gd name="T99" fmla="*/ 4679 h 458"/>
                              <a:gd name="T100" fmla="+- 0 785 342"/>
                              <a:gd name="T101" fmla="*/ T100 w 10880"/>
                              <a:gd name="T102" fmla="+- 0 4888 4451"/>
                              <a:gd name="T103" fmla="*/ 4888 h 458"/>
                              <a:gd name="T104" fmla="+- 0 785 342"/>
                              <a:gd name="T105" fmla="*/ T104 w 10880"/>
                              <a:gd name="T106" fmla="+- 0 4699 4451"/>
                              <a:gd name="T107" fmla="*/ 4699 h 458"/>
                              <a:gd name="T108" fmla="+- 0 691 342"/>
                              <a:gd name="T109" fmla="*/ T108 w 10880"/>
                              <a:gd name="T110" fmla="+- 0 4679 4451"/>
                              <a:gd name="T111" fmla="*/ 4679 h 458"/>
                              <a:gd name="T112" fmla="+- 0 671 342"/>
                              <a:gd name="T113" fmla="*/ T112 w 10880"/>
                              <a:gd name="T114" fmla="+- 0 4699 4451"/>
                              <a:gd name="T115" fmla="*/ 4699 h 458"/>
                              <a:gd name="T116" fmla="+- 0 579 342"/>
                              <a:gd name="T117" fmla="*/ T116 w 10880"/>
                              <a:gd name="T118" fmla="+- 0 4699 4451"/>
                              <a:gd name="T119" fmla="*/ 4699 h 458"/>
                              <a:gd name="T120" fmla="+- 0 579 342"/>
                              <a:gd name="T121" fmla="*/ T120 w 10880"/>
                              <a:gd name="T122" fmla="+- 0 4679 4451"/>
                              <a:gd name="T123" fmla="*/ 4679 h 458"/>
                              <a:gd name="T124" fmla="+- 0 559 342"/>
                              <a:gd name="T125" fmla="*/ T124 w 10880"/>
                              <a:gd name="T126" fmla="+- 0 4679 4451"/>
                              <a:gd name="T127" fmla="*/ 4679 h 458"/>
                              <a:gd name="T128" fmla="+- 0 559 342"/>
                              <a:gd name="T129" fmla="*/ T128 w 10880"/>
                              <a:gd name="T130" fmla="+- 0 4908 4451"/>
                              <a:gd name="T131" fmla="*/ 4908 h 458"/>
                              <a:gd name="T132" fmla="+- 0 691 342"/>
                              <a:gd name="T133" fmla="*/ T132 w 10880"/>
                              <a:gd name="T134" fmla="+- 0 4908 4451"/>
                              <a:gd name="T135" fmla="*/ 4908 h 458"/>
                              <a:gd name="T136" fmla="+- 0 897 342"/>
                              <a:gd name="T137" fmla="*/ T136 w 10880"/>
                              <a:gd name="T138" fmla="+- 0 4908 4451"/>
                              <a:gd name="T139" fmla="*/ 4908 h 458"/>
                              <a:gd name="T140" fmla="+- 0 1033 342"/>
                              <a:gd name="T141" fmla="*/ T140 w 10880"/>
                              <a:gd name="T142" fmla="+- 0 4908 4451"/>
                              <a:gd name="T143" fmla="*/ 4908 h 458"/>
                              <a:gd name="T144" fmla="+- 0 1239 342"/>
                              <a:gd name="T145" fmla="*/ T144 w 10880"/>
                              <a:gd name="T146" fmla="+- 0 4908 4451"/>
                              <a:gd name="T147" fmla="*/ 4908 h 458"/>
                              <a:gd name="T148" fmla="+- 0 1353 342"/>
                              <a:gd name="T149" fmla="*/ T148 w 10880"/>
                              <a:gd name="T150" fmla="+- 0 4908 4451"/>
                              <a:gd name="T151" fmla="*/ 4908 h 458"/>
                              <a:gd name="T152" fmla="+- 0 1485 342"/>
                              <a:gd name="T153" fmla="*/ T152 w 10880"/>
                              <a:gd name="T154" fmla="+- 0 4908 4451"/>
                              <a:gd name="T155" fmla="*/ 4908 h 458"/>
                              <a:gd name="T156" fmla="+- 0 1601 342"/>
                              <a:gd name="T157" fmla="*/ T156 w 10880"/>
                              <a:gd name="T158" fmla="+- 0 4888 4451"/>
                              <a:gd name="T159" fmla="*/ 4888 h 458"/>
                              <a:gd name="T160" fmla="+- 0 1601 342"/>
                              <a:gd name="T161" fmla="*/ T160 w 10880"/>
                              <a:gd name="T162" fmla="+- 0 4679 4451"/>
                              <a:gd name="T163" fmla="*/ 4679 h 458"/>
                              <a:gd name="T164" fmla="+- 0 342 342"/>
                              <a:gd name="T165" fmla="*/ T164 w 10880"/>
                              <a:gd name="T166" fmla="+- 0 4471 4451"/>
                              <a:gd name="T167" fmla="*/ 4471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880" h="458">
                                <a:moveTo>
                                  <a:pt x="1259" y="228"/>
                                </a:moveTo>
                                <a:lnTo>
                                  <a:pt x="1239" y="228"/>
                                </a:lnTo>
                                <a:lnTo>
                                  <a:pt x="1239" y="248"/>
                                </a:lnTo>
                                <a:lnTo>
                                  <a:pt x="1239" y="437"/>
                                </a:lnTo>
                                <a:lnTo>
                                  <a:pt x="1143" y="437"/>
                                </a:lnTo>
                                <a:lnTo>
                                  <a:pt x="1143" y="248"/>
                                </a:lnTo>
                                <a:lnTo>
                                  <a:pt x="1239" y="248"/>
                                </a:lnTo>
                                <a:lnTo>
                                  <a:pt x="1239" y="228"/>
                                </a:lnTo>
                                <a:lnTo>
                                  <a:pt x="1143" y="228"/>
                                </a:lnTo>
                                <a:lnTo>
                                  <a:pt x="1123" y="228"/>
                                </a:lnTo>
                                <a:lnTo>
                                  <a:pt x="1123" y="248"/>
                                </a:lnTo>
                                <a:lnTo>
                                  <a:pt x="1123" y="437"/>
                                </a:lnTo>
                                <a:lnTo>
                                  <a:pt x="1031" y="437"/>
                                </a:lnTo>
                                <a:lnTo>
                                  <a:pt x="1031" y="248"/>
                                </a:lnTo>
                                <a:lnTo>
                                  <a:pt x="1123" y="248"/>
                                </a:lnTo>
                                <a:lnTo>
                                  <a:pt x="1123" y="228"/>
                                </a:lnTo>
                                <a:lnTo>
                                  <a:pt x="1031" y="228"/>
                                </a:lnTo>
                                <a:lnTo>
                                  <a:pt x="1011" y="228"/>
                                </a:lnTo>
                                <a:lnTo>
                                  <a:pt x="1011" y="248"/>
                                </a:lnTo>
                                <a:lnTo>
                                  <a:pt x="1011" y="437"/>
                                </a:lnTo>
                                <a:lnTo>
                                  <a:pt x="917" y="437"/>
                                </a:lnTo>
                                <a:lnTo>
                                  <a:pt x="917" y="248"/>
                                </a:lnTo>
                                <a:lnTo>
                                  <a:pt x="1011" y="248"/>
                                </a:lnTo>
                                <a:lnTo>
                                  <a:pt x="1011" y="228"/>
                                </a:lnTo>
                                <a:lnTo>
                                  <a:pt x="917" y="228"/>
                                </a:lnTo>
                                <a:lnTo>
                                  <a:pt x="897" y="228"/>
                                </a:lnTo>
                                <a:lnTo>
                                  <a:pt x="897" y="248"/>
                                </a:lnTo>
                                <a:lnTo>
                                  <a:pt x="897" y="437"/>
                                </a:lnTo>
                                <a:lnTo>
                                  <a:pt x="805" y="437"/>
                                </a:lnTo>
                                <a:lnTo>
                                  <a:pt x="805" y="248"/>
                                </a:lnTo>
                                <a:lnTo>
                                  <a:pt x="897" y="248"/>
                                </a:lnTo>
                                <a:lnTo>
                                  <a:pt x="897" y="228"/>
                                </a:lnTo>
                                <a:lnTo>
                                  <a:pt x="805" y="228"/>
                                </a:lnTo>
                                <a:lnTo>
                                  <a:pt x="784" y="228"/>
                                </a:lnTo>
                                <a:lnTo>
                                  <a:pt x="784" y="248"/>
                                </a:lnTo>
                                <a:lnTo>
                                  <a:pt x="784" y="437"/>
                                </a:lnTo>
                                <a:lnTo>
                                  <a:pt x="691" y="437"/>
                                </a:lnTo>
                                <a:lnTo>
                                  <a:pt x="691" y="248"/>
                                </a:lnTo>
                                <a:lnTo>
                                  <a:pt x="784" y="248"/>
                                </a:lnTo>
                                <a:lnTo>
                                  <a:pt x="784" y="228"/>
                                </a:lnTo>
                                <a:lnTo>
                                  <a:pt x="691" y="228"/>
                                </a:lnTo>
                                <a:lnTo>
                                  <a:pt x="671" y="228"/>
                                </a:lnTo>
                                <a:lnTo>
                                  <a:pt x="671" y="248"/>
                                </a:lnTo>
                                <a:lnTo>
                                  <a:pt x="671" y="437"/>
                                </a:lnTo>
                                <a:lnTo>
                                  <a:pt x="576" y="437"/>
                                </a:lnTo>
                                <a:lnTo>
                                  <a:pt x="576" y="248"/>
                                </a:lnTo>
                                <a:lnTo>
                                  <a:pt x="671" y="248"/>
                                </a:lnTo>
                                <a:lnTo>
                                  <a:pt x="671" y="228"/>
                                </a:lnTo>
                                <a:lnTo>
                                  <a:pt x="576" y="228"/>
                                </a:lnTo>
                                <a:lnTo>
                                  <a:pt x="555" y="228"/>
                                </a:lnTo>
                                <a:lnTo>
                                  <a:pt x="555" y="248"/>
                                </a:lnTo>
                                <a:lnTo>
                                  <a:pt x="555" y="437"/>
                                </a:lnTo>
                                <a:lnTo>
                                  <a:pt x="463" y="437"/>
                                </a:lnTo>
                                <a:lnTo>
                                  <a:pt x="463" y="248"/>
                                </a:lnTo>
                                <a:lnTo>
                                  <a:pt x="555" y="248"/>
                                </a:lnTo>
                                <a:lnTo>
                                  <a:pt x="555" y="228"/>
                                </a:lnTo>
                                <a:lnTo>
                                  <a:pt x="463" y="228"/>
                                </a:lnTo>
                                <a:lnTo>
                                  <a:pt x="443" y="228"/>
                                </a:lnTo>
                                <a:lnTo>
                                  <a:pt x="443" y="248"/>
                                </a:lnTo>
                                <a:lnTo>
                                  <a:pt x="443" y="437"/>
                                </a:lnTo>
                                <a:lnTo>
                                  <a:pt x="349" y="437"/>
                                </a:lnTo>
                                <a:lnTo>
                                  <a:pt x="349" y="248"/>
                                </a:lnTo>
                                <a:lnTo>
                                  <a:pt x="443" y="248"/>
                                </a:lnTo>
                                <a:lnTo>
                                  <a:pt x="443" y="228"/>
                                </a:lnTo>
                                <a:lnTo>
                                  <a:pt x="349" y="228"/>
                                </a:lnTo>
                                <a:lnTo>
                                  <a:pt x="329" y="228"/>
                                </a:lnTo>
                                <a:lnTo>
                                  <a:pt x="329" y="248"/>
                                </a:lnTo>
                                <a:lnTo>
                                  <a:pt x="329" y="437"/>
                                </a:lnTo>
                                <a:lnTo>
                                  <a:pt x="237" y="437"/>
                                </a:lnTo>
                                <a:lnTo>
                                  <a:pt x="237" y="248"/>
                                </a:lnTo>
                                <a:lnTo>
                                  <a:pt x="329" y="248"/>
                                </a:lnTo>
                                <a:lnTo>
                                  <a:pt x="329" y="228"/>
                                </a:lnTo>
                                <a:lnTo>
                                  <a:pt x="237" y="228"/>
                                </a:lnTo>
                                <a:lnTo>
                                  <a:pt x="217" y="228"/>
                                </a:lnTo>
                                <a:lnTo>
                                  <a:pt x="217" y="248"/>
                                </a:lnTo>
                                <a:lnTo>
                                  <a:pt x="217" y="437"/>
                                </a:lnTo>
                                <a:lnTo>
                                  <a:pt x="217" y="457"/>
                                </a:lnTo>
                                <a:lnTo>
                                  <a:pt x="237" y="457"/>
                                </a:lnTo>
                                <a:lnTo>
                                  <a:pt x="329" y="457"/>
                                </a:lnTo>
                                <a:lnTo>
                                  <a:pt x="349" y="457"/>
                                </a:lnTo>
                                <a:lnTo>
                                  <a:pt x="443" y="457"/>
                                </a:lnTo>
                                <a:lnTo>
                                  <a:pt x="463" y="457"/>
                                </a:lnTo>
                                <a:lnTo>
                                  <a:pt x="555" y="457"/>
                                </a:lnTo>
                                <a:lnTo>
                                  <a:pt x="576" y="457"/>
                                </a:lnTo>
                                <a:lnTo>
                                  <a:pt x="671" y="457"/>
                                </a:lnTo>
                                <a:lnTo>
                                  <a:pt x="691" y="457"/>
                                </a:lnTo>
                                <a:lnTo>
                                  <a:pt x="784" y="457"/>
                                </a:lnTo>
                                <a:lnTo>
                                  <a:pt x="805" y="457"/>
                                </a:lnTo>
                                <a:lnTo>
                                  <a:pt x="897" y="457"/>
                                </a:lnTo>
                                <a:lnTo>
                                  <a:pt x="917" y="457"/>
                                </a:lnTo>
                                <a:lnTo>
                                  <a:pt x="1011" y="457"/>
                                </a:lnTo>
                                <a:lnTo>
                                  <a:pt x="1031" y="457"/>
                                </a:lnTo>
                                <a:lnTo>
                                  <a:pt x="1123" y="457"/>
                                </a:lnTo>
                                <a:lnTo>
                                  <a:pt x="1143" y="457"/>
                                </a:lnTo>
                                <a:lnTo>
                                  <a:pt x="1239" y="457"/>
                                </a:lnTo>
                                <a:lnTo>
                                  <a:pt x="1259" y="457"/>
                                </a:lnTo>
                                <a:lnTo>
                                  <a:pt x="1259" y="437"/>
                                </a:lnTo>
                                <a:lnTo>
                                  <a:pt x="1259" y="248"/>
                                </a:lnTo>
                                <a:lnTo>
                                  <a:pt x="1259" y="228"/>
                                </a:lnTo>
                                <a:close/>
                                <a:moveTo>
                                  <a:pt x="1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879" y="20"/>
                                </a:lnTo>
                                <a:lnTo>
                                  <a:pt x="1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340" y="4910"/>
                            <a:ext cx="10896" cy="432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69"/>
                        <wps:cNvSpPr>
                          <a:spLocks/>
                        </wps:cNvSpPr>
                        <wps:spPr bwMode="auto">
                          <a:xfrm>
                            <a:off x="1079" y="4910"/>
                            <a:ext cx="9081" cy="434"/>
                          </a:xfrm>
                          <a:custGeom>
                            <a:avLst/>
                            <a:gdLst>
                              <a:gd name="T0" fmla="+- 0 1079 1079"/>
                              <a:gd name="T1" fmla="*/ T0 w 9081"/>
                              <a:gd name="T2" fmla="+- 0 4911 4911"/>
                              <a:gd name="T3" fmla="*/ 4911 h 434"/>
                              <a:gd name="T4" fmla="+- 0 1079 1079"/>
                              <a:gd name="T5" fmla="*/ T4 w 9081"/>
                              <a:gd name="T6" fmla="+- 0 5344 4911"/>
                              <a:gd name="T7" fmla="*/ 5344 h 434"/>
                              <a:gd name="T8" fmla="+- 0 1630 1079"/>
                              <a:gd name="T9" fmla="*/ T8 w 9081"/>
                              <a:gd name="T10" fmla="+- 0 4911 4911"/>
                              <a:gd name="T11" fmla="*/ 4911 h 434"/>
                              <a:gd name="T12" fmla="+- 0 1630 1079"/>
                              <a:gd name="T13" fmla="*/ T12 w 9081"/>
                              <a:gd name="T14" fmla="+- 0 5344 4911"/>
                              <a:gd name="T15" fmla="*/ 5344 h 434"/>
                              <a:gd name="T16" fmla="+- 0 4842 1079"/>
                              <a:gd name="T17" fmla="*/ T16 w 9081"/>
                              <a:gd name="T18" fmla="+- 0 4911 4911"/>
                              <a:gd name="T19" fmla="*/ 4911 h 434"/>
                              <a:gd name="T20" fmla="+- 0 4842 1079"/>
                              <a:gd name="T21" fmla="*/ T20 w 9081"/>
                              <a:gd name="T22" fmla="+- 0 5344 4911"/>
                              <a:gd name="T23" fmla="*/ 5344 h 434"/>
                              <a:gd name="T24" fmla="+- 0 6615 1079"/>
                              <a:gd name="T25" fmla="*/ T24 w 9081"/>
                              <a:gd name="T26" fmla="+- 0 4911 4911"/>
                              <a:gd name="T27" fmla="*/ 4911 h 434"/>
                              <a:gd name="T28" fmla="+- 0 6615 1079"/>
                              <a:gd name="T29" fmla="*/ T28 w 9081"/>
                              <a:gd name="T30" fmla="+- 0 5344 4911"/>
                              <a:gd name="T31" fmla="*/ 5344 h 434"/>
                              <a:gd name="T32" fmla="+- 0 8387 1079"/>
                              <a:gd name="T33" fmla="*/ T32 w 9081"/>
                              <a:gd name="T34" fmla="+- 0 4911 4911"/>
                              <a:gd name="T35" fmla="*/ 4911 h 434"/>
                              <a:gd name="T36" fmla="+- 0 8387 1079"/>
                              <a:gd name="T37" fmla="*/ T36 w 9081"/>
                              <a:gd name="T38" fmla="+- 0 5344 4911"/>
                              <a:gd name="T39" fmla="*/ 5344 h 434"/>
                              <a:gd name="T40" fmla="+- 0 10160 1079"/>
                              <a:gd name="T41" fmla="*/ T40 w 9081"/>
                              <a:gd name="T42" fmla="+- 0 4911 4911"/>
                              <a:gd name="T43" fmla="*/ 4911 h 434"/>
                              <a:gd name="T44" fmla="+- 0 10160 1079"/>
                              <a:gd name="T45" fmla="*/ T44 w 9081"/>
                              <a:gd name="T46" fmla="+- 0 5344 4911"/>
                              <a:gd name="T47" fmla="*/ 534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081" h="434">
                                <a:moveTo>
                                  <a:pt x="0" y="0"/>
                                </a:moveTo>
                                <a:lnTo>
                                  <a:pt x="0" y="433"/>
                                </a:lnTo>
                                <a:moveTo>
                                  <a:pt x="551" y="0"/>
                                </a:moveTo>
                                <a:lnTo>
                                  <a:pt x="551" y="433"/>
                                </a:lnTo>
                                <a:moveTo>
                                  <a:pt x="3763" y="0"/>
                                </a:moveTo>
                                <a:lnTo>
                                  <a:pt x="3763" y="433"/>
                                </a:lnTo>
                                <a:moveTo>
                                  <a:pt x="5536" y="0"/>
                                </a:moveTo>
                                <a:lnTo>
                                  <a:pt x="5536" y="433"/>
                                </a:lnTo>
                                <a:moveTo>
                                  <a:pt x="7308" y="0"/>
                                </a:moveTo>
                                <a:lnTo>
                                  <a:pt x="7308" y="433"/>
                                </a:lnTo>
                                <a:moveTo>
                                  <a:pt x="9081" y="0"/>
                                </a:moveTo>
                                <a:lnTo>
                                  <a:pt x="9081" y="43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341" y="4899"/>
                            <a:ext cx="10880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1079" y="5342"/>
                            <a:ext cx="0" cy="289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AutoShape 66"/>
                        <wps:cNvSpPr>
                          <a:spLocks/>
                        </wps:cNvSpPr>
                        <wps:spPr bwMode="auto">
                          <a:xfrm>
                            <a:off x="1630" y="5342"/>
                            <a:ext cx="8530" cy="289"/>
                          </a:xfrm>
                          <a:custGeom>
                            <a:avLst/>
                            <a:gdLst>
                              <a:gd name="T0" fmla="+- 0 1630 1630"/>
                              <a:gd name="T1" fmla="*/ T0 w 8530"/>
                              <a:gd name="T2" fmla="+- 0 5342 5342"/>
                              <a:gd name="T3" fmla="*/ 5342 h 289"/>
                              <a:gd name="T4" fmla="+- 0 1630 1630"/>
                              <a:gd name="T5" fmla="*/ T4 w 8530"/>
                              <a:gd name="T6" fmla="+- 0 5631 5342"/>
                              <a:gd name="T7" fmla="*/ 5631 h 289"/>
                              <a:gd name="T8" fmla="+- 0 4842 1630"/>
                              <a:gd name="T9" fmla="*/ T8 w 8530"/>
                              <a:gd name="T10" fmla="+- 0 5342 5342"/>
                              <a:gd name="T11" fmla="*/ 5342 h 289"/>
                              <a:gd name="T12" fmla="+- 0 4842 1630"/>
                              <a:gd name="T13" fmla="*/ T12 w 8530"/>
                              <a:gd name="T14" fmla="+- 0 5631 5342"/>
                              <a:gd name="T15" fmla="*/ 5631 h 289"/>
                              <a:gd name="T16" fmla="+- 0 6615 1630"/>
                              <a:gd name="T17" fmla="*/ T16 w 8530"/>
                              <a:gd name="T18" fmla="+- 0 5342 5342"/>
                              <a:gd name="T19" fmla="*/ 5342 h 289"/>
                              <a:gd name="T20" fmla="+- 0 6615 1630"/>
                              <a:gd name="T21" fmla="*/ T20 w 8530"/>
                              <a:gd name="T22" fmla="+- 0 5631 5342"/>
                              <a:gd name="T23" fmla="*/ 5631 h 289"/>
                              <a:gd name="T24" fmla="+- 0 8387 1630"/>
                              <a:gd name="T25" fmla="*/ T24 w 8530"/>
                              <a:gd name="T26" fmla="+- 0 5342 5342"/>
                              <a:gd name="T27" fmla="*/ 5342 h 289"/>
                              <a:gd name="T28" fmla="+- 0 8387 1630"/>
                              <a:gd name="T29" fmla="*/ T28 w 8530"/>
                              <a:gd name="T30" fmla="+- 0 5631 5342"/>
                              <a:gd name="T31" fmla="*/ 5631 h 289"/>
                              <a:gd name="T32" fmla="+- 0 10160 1630"/>
                              <a:gd name="T33" fmla="*/ T32 w 8530"/>
                              <a:gd name="T34" fmla="+- 0 5342 5342"/>
                              <a:gd name="T35" fmla="*/ 5342 h 289"/>
                              <a:gd name="T36" fmla="+- 0 10160 1630"/>
                              <a:gd name="T37" fmla="*/ T36 w 8530"/>
                              <a:gd name="T38" fmla="+- 0 5631 5342"/>
                              <a:gd name="T39" fmla="*/ 5631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530" h="289">
                                <a:moveTo>
                                  <a:pt x="0" y="0"/>
                                </a:moveTo>
                                <a:lnTo>
                                  <a:pt x="0" y="289"/>
                                </a:lnTo>
                                <a:moveTo>
                                  <a:pt x="3212" y="0"/>
                                </a:moveTo>
                                <a:lnTo>
                                  <a:pt x="3212" y="289"/>
                                </a:lnTo>
                                <a:moveTo>
                                  <a:pt x="4985" y="0"/>
                                </a:moveTo>
                                <a:lnTo>
                                  <a:pt x="4985" y="289"/>
                                </a:lnTo>
                                <a:moveTo>
                                  <a:pt x="6757" y="0"/>
                                </a:moveTo>
                                <a:lnTo>
                                  <a:pt x="6757" y="289"/>
                                </a:lnTo>
                                <a:moveTo>
                                  <a:pt x="8530" y="0"/>
                                </a:moveTo>
                                <a:lnTo>
                                  <a:pt x="8530" y="28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341" y="5332"/>
                            <a:ext cx="10880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340" y="5630"/>
                            <a:ext cx="10896" cy="45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63"/>
                        <wps:cNvSpPr>
                          <a:spLocks/>
                        </wps:cNvSpPr>
                        <wps:spPr bwMode="auto">
                          <a:xfrm>
                            <a:off x="1630" y="5631"/>
                            <a:ext cx="8530" cy="451"/>
                          </a:xfrm>
                          <a:custGeom>
                            <a:avLst/>
                            <a:gdLst>
                              <a:gd name="T0" fmla="+- 0 1630 1630"/>
                              <a:gd name="T1" fmla="*/ T0 w 8530"/>
                              <a:gd name="T2" fmla="+- 0 5631 5631"/>
                              <a:gd name="T3" fmla="*/ 5631 h 451"/>
                              <a:gd name="T4" fmla="+- 0 1630 1630"/>
                              <a:gd name="T5" fmla="*/ T4 w 8530"/>
                              <a:gd name="T6" fmla="+- 0 6081 5631"/>
                              <a:gd name="T7" fmla="*/ 6081 h 451"/>
                              <a:gd name="T8" fmla="+- 0 4842 1630"/>
                              <a:gd name="T9" fmla="*/ T8 w 8530"/>
                              <a:gd name="T10" fmla="+- 0 5631 5631"/>
                              <a:gd name="T11" fmla="*/ 5631 h 451"/>
                              <a:gd name="T12" fmla="+- 0 4842 1630"/>
                              <a:gd name="T13" fmla="*/ T12 w 8530"/>
                              <a:gd name="T14" fmla="+- 0 6081 5631"/>
                              <a:gd name="T15" fmla="*/ 6081 h 451"/>
                              <a:gd name="T16" fmla="+- 0 6615 1630"/>
                              <a:gd name="T17" fmla="*/ T16 w 8530"/>
                              <a:gd name="T18" fmla="+- 0 5631 5631"/>
                              <a:gd name="T19" fmla="*/ 5631 h 451"/>
                              <a:gd name="T20" fmla="+- 0 6615 1630"/>
                              <a:gd name="T21" fmla="*/ T20 w 8530"/>
                              <a:gd name="T22" fmla="+- 0 6081 5631"/>
                              <a:gd name="T23" fmla="*/ 6081 h 451"/>
                              <a:gd name="T24" fmla="+- 0 8387 1630"/>
                              <a:gd name="T25" fmla="*/ T24 w 8530"/>
                              <a:gd name="T26" fmla="+- 0 5631 5631"/>
                              <a:gd name="T27" fmla="*/ 5631 h 451"/>
                              <a:gd name="T28" fmla="+- 0 8387 1630"/>
                              <a:gd name="T29" fmla="*/ T28 w 8530"/>
                              <a:gd name="T30" fmla="+- 0 6081 5631"/>
                              <a:gd name="T31" fmla="*/ 6081 h 451"/>
                              <a:gd name="T32" fmla="+- 0 10160 1630"/>
                              <a:gd name="T33" fmla="*/ T32 w 8530"/>
                              <a:gd name="T34" fmla="+- 0 5631 5631"/>
                              <a:gd name="T35" fmla="*/ 5631 h 451"/>
                              <a:gd name="T36" fmla="+- 0 10160 1630"/>
                              <a:gd name="T37" fmla="*/ T36 w 8530"/>
                              <a:gd name="T38" fmla="+- 0 6081 5631"/>
                              <a:gd name="T39" fmla="*/ 6081 h 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530" h="451">
                                <a:moveTo>
                                  <a:pt x="0" y="0"/>
                                </a:moveTo>
                                <a:lnTo>
                                  <a:pt x="0" y="450"/>
                                </a:lnTo>
                                <a:moveTo>
                                  <a:pt x="3212" y="0"/>
                                </a:moveTo>
                                <a:lnTo>
                                  <a:pt x="3212" y="450"/>
                                </a:lnTo>
                                <a:moveTo>
                                  <a:pt x="4985" y="0"/>
                                </a:moveTo>
                                <a:lnTo>
                                  <a:pt x="4985" y="450"/>
                                </a:lnTo>
                                <a:moveTo>
                                  <a:pt x="6757" y="0"/>
                                </a:moveTo>
                                <a:lnTo>
                                  <a:pt x="6757" y="450"/>
                                </a:lnTo>
                                <a:moveTo>
                                  <a:pt x="8530" y="0"/>
                                </a:moveTo>
                                <a:lnTo>
                                  <a:pt x="8530" y="45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62"/>
                        <wps:cNvSpPr>
                          <a:spLocks/>
                        </wps:cNvSpPr>
                        <wps:spPr bwMode="auto">
                          <a:xfrm>
                            <a:off x="341" y="5621"/>
                            <a:ext cx="10880" cy="458"/>
                          </a:xfrm>
                          <a:custGeom>
                            <a:avLst/>
                            <a:gdLst>
                              <a:gd name="T0" fmla="+- 0 1581 342"/>
                              <a:gd name="T1" fmla="*/ T0 w 10880"/>
                              <a:gd name="T2" fmla="+- 0 5848 5622"/>
                              <a:gd name="T3" fmla="*/ 5848 h 458"/>
                              <a:gd name="T4" fmla="+- 0 1581 342"/>
                              <a:gd name="T5" fmla="*/ T4 w 10880"/>
                              <a:gd name="T6" fmla="+- 0 6059 5622"/>
                              <a:gd name="T7" fmla="*/ 6059 h 458"/>
                              <a:gd name="T8" fmla="+- 0 1485 342"/>
                              <a:gd name="T9" fmla="*/ T8 w 10880"/>
                              <a:gd name="T10" fmla="+- 0 5868 5622"/>
                              <a:gd name="T11" fmla="*/ 5868 h 458"/>
                              <a:gd name="T12" fmla="+- 0 1581 342"/>
                              <a:gd name="T13" fmla="*/ T12 w 10880"/>
                              <a:gd name="T14" fmla="+- 0 5848 5622"/>
                              <a:gd name="T15" fmla="*/ 5848 h 458"/>
                              <a:gd name="T16" fmla="+- 0 1465 342"/>
                              <a:gd name="T17" fmla="*/ T16 w 10880"/>
                              <a:gd name="T18" fmla="+- 0 5848 5622"/>
                              <a:gd name="T19" fmla="*/ 5848 h 458"/>
                              <a:gd name="T20" fmla="+- 0 1465 342"/>
                              <a:gd name="T21" fmla="*/ T20 w 10880"/>
                              <a:gd name="T22" fmla="+- 0 6059 5622"/>
                              <a:gd name="T23" fmla="*/ 6059 h 458"/>
                              <a:gd name="T24" fmla="+- 0 1373 342"/>
                              <a:gd name="T25" fmla="*/ T24 w 10880"/>
                              <a:gd name="T26" fmla="+- 0 5868 5622"/>
                              <a:gd name="T27" fmla="*/ 5868 h 458"/>
                              <a:gd name="T28" fmla="+- 0 1465 342"/>
                              <a:gd name="T29" fmla="*/ T28 w 10880"/>
                              <a:gd name="T30" fmla="+- 0 5848 5622"/>
                              <a:gd name="T31" fmla="*/ 5848 h 458"/>
                              <a:gd name="T32" fmla="+- 0 1353 342"/>
                              <a:gd name="T33" fmla="*/ T32 w 10880"/>
                              <a:gd name="T34" fmla="+- 0 5848 5622"/>
                              <a:gd name="T35" fmla="*/ 5848 h 458"/>
                              <a:gd name="T36" fmla="+- 0 1353 342"/>
                              <a:gd name="T37" fmla="*/ T36 w 10880"/>
                              <a:gd name="T38" fmla="+- 0 6059 5622"/>
                              <a:gd name="T39" fmla="*/ 6059 h 458"/>
                              <a:gd name="T40" fmla="+- 0 1259 342"/>
                              <a:gd name="T41" fmla="*/ T40 w 10880"/>
                              <a:gd name="T42" fmla="+- 0 6059 5622"/>
                              <a:gd name="T43" fmla="*/ 6059 h 458"/>
                              <a:gd name="T44" fmla="+- 0 1259 342"/>
                              <a:gd name="T45" fmla="*/ T44 w 10880"/>
                              <a:gd name="T46" fmla="+- 0 5868 5622"/>
                              <a:gd name="T47" fmla="*/ 5868 h 458"/>
                              <a:gd name="T48" fmla="+- 0 1353 342"/>
                              <a:gd name="T49" fmla="*/ T48 w 10880"/>
                              <a:gd name="T50" fmla="+- 0 5848 5622"/>
                              <a:gd name="T51" fmla="*/ 5848 h 458"/>
                              <a:gd name="T52" fmla="+- 0 1239 342"/>
                              <a:gd name="T53" fmla="*/ T52 w 10880"/>
                              <a:gd name="T54" fmla="+- 0 5848 5622"/>
                              <a:gd name="T55" fmla="*/ 5848 h 458"/>
                              <a:gd name="T56" fmla="+- 0 1239 342"/>
                              <a:gd name="T57" fmla="*/ T56 w 10880"/>
                              <a:gd name="T58" fmla="+- 0 6059 5622"/>
                              <a:gd name="T59" fmla="*/ 6059 h 458"/>
                              <a:gd name="T60" fmla="+- 0 1147 342"/>
                              <a:gd name="T61" fmla="*/ T60 w 10880"/>
                              <a:gd name="T62" fmla="+- 0 5868 5622"/>
                              <a:gd name="T63" fmla="*/ 5868 h 458"/>
                              <a:gd name="T64" fmla="+- 0 1239 342"/>
                              <a:gd name="T65" fmla="*/ T64 w 10880"/>
                              <a:gd name="T66" fmla="+- 0 5848 5622"/>
                              <a:gd name="T67" fmla="*/ 5848 h 458"/>
                              <a:gd name="T68" fmla="+- 0 1126 342"/>
                              <a:gd name="T69" fmla="*/ T68 w 10880"/>
                              <a:gd name="T70" fmla="+- 0 5848 5622"/>
                              <a:gd name="T71" fmla="*/ 5848 h 458"/>
                              <a:gd name="T72" fmla="+- 0 1126 342"/>
                              <a:gd name="T73" fmla="*/ T72 w 10880"/>
                              <a:gd name="T74" fmla="+- 0 6059 5622"/>
                              <a:gd name="T75" fmla="*/ 6059 h 458"/>
                              <a:gd name="T76" fmla="+- 0 1033 342"/>
                              <a:gd name="T77" fmla="*/ T76 w 10880"/>
                              <a:gd name="T78" fmla="+- 0 5868 5622"/>
                              <a:gd name="T79" fmla="*/ 5868 h 458"/>
                              <a:gd name="T80" fmla="+- 0 1126 342"/>
                              <a:gd name="T81" fmla="*/ T80 w 10880"/>
                              <a:gd name="T82" fmla="+- 0 5848 5622"/>
                              <a:gd name="T83" fmla="*/ 5848 h 458"/>
                              <a:gd name="T84" fmla="+- 0 1013 342"/>
                              <a:gd name="T85" fmla="*/ T84 w 10880"/>
                              <a:gd name="T86" fmla="+- 0 5848 5622"/>
                              <a:gd name="T87" fmla="*/ 5848 h 458"/>
                              <a:gd name="T88" fmla="+- 0 1013 342"/>
                              <a:gd name="T89" fmla="*/ T88 w 10880"/>
                              <a:gd name="T90" fmla="+- 0 6059 5622"/>
                              <a:gd name="T91" fmla="*/ 6059 h 458"/>
                              <a:gd name="T92" fmla="+- 0 918 342"/>
                              <a:gd name="T93" fmla="*/ T92 w 10880"/>
                              <a:gd name="T94" fmla="+- 0 5868 5622"/>
                              <a:gd name="T95" fmla="*/ 5868 h 458"/>
                              <a:gd name="T96" fmla="+- 0 1013 342"/>
                              <a:gd name="T97" fmla="*/ T96 w 10880"/>
                              <a:gd name="T98" fmla="+- 0 5848 5622"/>
                              <a:gd name="T99" fmla="*/ 5848 h 458"/>
                              <a:gd name="T100" fmla="+- 0 897 342"/>
                              <a:gd name="T101" fmla="*/ T100 w 10880"/>
                              <a:gd name="T102" fmla="+- 0 5848 5622"/>
                              <a:gd name="T103" fmla="*/ 5848 h 458"/>
                              <a:gd name="T104" fmla="+- 0 897 342"/>
                              <a:gd name="T105" fmla="*/ T104 w 10880"/>
                              <a:gd name="T106" fmla="+- 0 6059 5622"/>
                              <a:gd name="T107" fmla="*/ 6059 h 458"/>
                              <a:gd name="T108" fmla="+- 0 805 342"/>
                              <a:gd name="T109" fmla="*/ T108 w 10880"/>
                              <a:gd name="T110" fmla="+- 0 5868 5622"/>
                              <a:gd name="T111" fmla="*/ 5868 h 458"/>
                              <a:gd name="T112" fmla="+- 0 897 342"/>
                              <a:gd name="T113" fmla="*/ T112 w 10880"/>
                              <a:gd name="T114" fmla="+- 0 5848 5622"/>
                              <a:gd name="T115" fmla="*/ 5848 h 458"/>
                              <a:gd name="T116" fmla="+- 0 785 342"/>
                              <a:gd name="T117" fmla="*/ T116 w 10880"/>
                              <a:gd name="T118" fmla="+- 0 5848 5622"/>
                              <a:gd name="T119" fmla="*/ 5848 h 458"/>
                              <a:gd name="T120" fmla="+- 0 785 342"/>
                              <a:gd name="T121" fmla="*/ T120 w 10880"/>
                              <a:gd name="T122" fmla="+- 0 6059 5622"/>
                              <a:gd name="T123" fmla="*/ 6059 h 458"/>
                              <a:gd name="T124" fmla="+- 0 691 342"/>
                              <a:gd name="T125" fmla="*/ T124 w 10880"/>
                              <a:gd name="T126" fmla="+- 0 5868 5622"/>
                              <a:gd name="T127" fmla="*/ 5868 h 458"/>
                              <a:gd name="T128" fmla="+- 0 785 342"/>
                              <a:gd name="T129" fmla="*/ T128 w 10880"/>
                              <a:gd name="T130" fmla="+- 0 5848 5622"/>
                              <a:gd name="T131" fmla="*/ 5848 h 458"/>
                              <a:gd name="T132" fmla="+- 0 671 342"/>
                              <a:gd name="T133" fmla="*/ T132 w 10880"/>
                              <a:gd name="T134" fmla="+- 0 5848 5622"/>
                              <a:gd name="T135" fmla="*/ 5848 h 458"/>
                              <a:gd name="T136" fmla="+- 0 671 342"/>
                              <a:gd name="T137" fmla="*/ T136 w 10880"/>
                              <a:gd name="T138" fmla="+- 0 6059 5622"/>
                              <a:gd name="T139" fmla="*/ 6059 h 458"/>
                              <a:gd name="T140" fmla="+- 0 579 342"/>
                              <a:gd name="T141" fmla="*/ T140 w 10880"/>
                              <a:gd name="T142" fmla="+- 0 5868 5622"/>
                              <a:gd name="T143" fmla="*/ 5868 h 458"/>
                              <a:gd name="T144" fmla="+- 0 671 342"/>
                              <a:gd name="T145" fmla="*/ T144 w 10880"/>
                              <a:gd name="T146" fmla="+- 0 5848 5622"/>
                              <a:gd name="T147" fmla="*/ 5848 h 458"/>
                              <a:gd name="T148" fmla="+- 0 559 342"/>
                              <a:gd name="T149" fmla="*/ T148 w 10880"/>
                              <a:gd name="T150" fmla="+- 0 5848 5622"/>
                              <a:gd name="T151" fmla="*/ 5848 h 458"/>
                              <a:gd name="T152" fmla="+- 0 559 342"/>
                              <a:gd name="T153" fmla="*/ T152 w 10880"/>
                              <a:gd name="T154" fmla="+- 0 6059 5622"/>
                              <a:gd name="T155" fmla="*/ 6059 h 458"/>
                              <a:gd name="T156" fmla="+- 0 579 342"/>
                              <a:gd name="T157" fmla="*/ T156 w 10880"/>
                              <a:gd name="T158" fmla="+- 0 6080 5622"/>
                              <a:gd name="T159" fmla="*/ 6080 h 458"/>
                              <a:gd name="T160" fmla="+- 0 691 342"/>
                              <a:gd name="T161" fmla="*/ T160 w 10880"/>
                              <a:gd name="T162" fmla="+- 0 6080 5622"/>
                              <a:gd name="T163" fmla="*/ 6080 h 458"/>
                              <a:gd name="T164" fmla="+- 0 805 342"/>
                              <a:gd name="T165" fmla="*/ T164 w 10880"/>
                              <a:gd name="T166" fmla="+- 0 6080 5622"/>
                              <a:gd name="T167" fmla="*/ 6080 h 458"/>
                              <a:gd name="T168" fmla="+- 0 918 342"/>
                              <a:gd name="T169" fmla="*/ T168 w 10880"/>
                              <a:gd name="T170" fmla="+- 0 6080 5622"/>
                              <a:gd name="T171" fmla="*/ 6080 h 458"/>
                              <a:gd name="T172" fmla="+- 0 1033 342"/>
                              <a:gd name="T173" fmla="*/ T172 w 10880"/>
                              <a:gd name="T174" fmla="+- 0 6080 5622"/>
                              <a:gd name="T175" fmla="*/ 6080 h 458"/>
                              <a:gd name="T176" fmla="+- 0 1147 342"/>
                              <a:gd name="T177" fmla="*/ T176 w 10880"/>
                              <a:gd name="T178" fmla="+- 0 6080 5622"/>
                              <a:gd name="T179" fmla="*/ 6080 h 458"/>
                              <a:gd name="T180" fmla="+- 0 1259 342"/>
                              <a:gd name="T181" fmla="*/ T180 w 10880"/>
                              <a:gd name="T182" fmla="+- 0 6080 5622"/>
                              <a:gd name="T183" fmla="*/ 6080 h 458"/>
                              <a:gd name="T184" fmla="+- 0 1353 342"/>
                              <a:gd name="T185" fmla="*/ T184 w 10880"/>
                              <a:gd name="T186" fmla="+- 0 6080 5622"/>
                              <a:gd name="T187" fmla="*/ 6080 h 458"/>
                              <a:gd name="T188" fmla="+- 0 1465 342"/>
                              <a:gd name="T189" fmla="*/ T188 w 10880"/>
                              <a:gd name="T190" fmla="+- 0 6080 5622"/>
                              <a:gd name="T191" fmla="*/ 6080 h 458"/>
                              <a:gd name="T192" fmla="+- 0 1581 342"/>
                              <a:gd name="T193" fmla="*/ T192 w 10880"/>
                              <a:gd name="T194" fmla="+- 0 6080 5622"/>
                              <a:gd name="T195" fmla="*/ 6080 h 458"/>
                              <a:gd name="T196" fmla="+- 0 1601 342"/>
                              <a:gd name="T197" fmla="*/ T196 w 10880"/>
                              <a:gd name="T198" fmla="+- 0 6059 5622"/>
                              <a:gd name="T199" fmla="*/ 6059 h 458"/>
                              <a:gd name="T200" fmla="+- 0 1601 342"/>
                              <a:gd name="T201" fmla="*/ T200 w 10880"/>
                              <a:gd name="T202" fmla="+- 0 5848 5622"/>
                              <a:gd name="T203" fmla="*/ 5848 h 458"/>
                              <a:gd name="T204" fmla="+- 0 11221 342"/>
                              <a:gd name="T205" fmla="*/ T204 w 10880"/>
                              <a:gd name="T206" fmla="+- 0 5622 5622"/>
                              <a:gd name="T207" fmla="*/ 5622 h 458"/>
                              <a:gd name="T208" fmla="+- 0 342 342"/>
                              <a:gd name="T209" fmla="*/ T208 w 10880"/>
                              <a:gd name="T210" fmla="+- 0 5642 5622"/>
                              <a:gd name="T211" fmla="*/ 5642 h 458"/>
                              <a:gd name="T212" fmla="+- 0 11221 342"/>
                              <a:gd name="T213" fmla="*/ T212 w 10880"/>
                              <a:gd name="T214" fmla="+- 0 5622 5622"/>
                              <a:gd name="T215" fmla="*/ 5622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880" h="458">
                                <a:moveTo>
                                  <a:pt x="1259" y="226"/>
                                </a:moveTo>
                                <a:lnTo>
                                  <a:pt x="1239" y="226"/>
                                </a:lnTo>
                                <a:lnTo>
                                  <a:pt x="1239" y="246"/>
                                </a:lnTo>
                                <a:lnTo>
                                  <a:pt x="1239" y="437"/>
                                </a:lnTo>
                                <a:lnTo>
                                  <a:pt x="1143" y="437"/>
                                </a:lnTo>
                                <a:lnTo>
                                  <a:pt x="1143" y="246"/>
                                </a:lnTo>
                                <a:lnTo>
                                  <a:pt x="1239" y="246"/>
                                </a:lnTo>
                                <a:lnTo>
                                  <a:pt x="1239" y="226"/>
                                </a:lnTo>
                                <a:lnTo>
                                  <a:pt x="1143" y="226"/>
                                </a:lnTo>
                                <a:lnTo>
                                  <a:pt x="1123" y="226"/>
                                </a:lnTo>
                                <a:lnTo>
                                  <a:pt x="1123" y="246"/>
                                </a:lnTo>
                                <a:lnTo>
                                  <a:pt x="1123" y="437"/>
                                </a:lnTo>
                                <a:lnTo>
                                  <a:pt x="1031" y="437"/>
                                </a:lnTo>
                                <a:lnTo>
                                  <a:pt x="1031" y="246"/>
                                </a:lnTo>
                                <a:lnTo>
                                  <a:pt x="1123" y="246"/>
                                </a:lnTo>
                                <a:lnTo>
                                  <a:pt x="1123" y="226"/>
                                </a:lnTo>
                                <a:lnTo>
                                  <a:pt x="1031" y="226"/>
                                </a:lnTo>
                                <a:lnTo>
                                  <a:pt x="1011" y="226"/>
                                </a:lnTo>
                                <a:lnTo>
                                  <a:pt x="1011" y="246"/>
                                </a:lnTo>
                                <a:lnTo>
                                  <a:pt x="1011" y="437"/>
                                </a:lnTo>
                                <a:lnTo>
                                  <a:pt x="917" y="437"/>
                                </a:lnTo>
                                <a:lnTo>
                                  <a:pt x="917" y="246"/>
                                </a:lnTo>
                                <a:lnTo>
                                  <a:pt x="1011" y="246"/>
                                </a:lnTo>
                                <a:lnTo>
                                  <a:pt x="1011" y="226"/>
                                </a:lnTo>
                                <a:lnTo>
                                  <a:pt x="917" y="226"/>
                                </a:lnTo>
                                <a:lnTo>
                                  <a:pt x="897" y="226"/>
                                </a:lnTo>
                                <a:lnTo>
                                  <a:pt x="897" y="246"/>
                                </a:lnTo>
                                <a:lnTo>
                                  <a:pt x="897" y="437"/>
                                </a:lnTo>
                                <a:lnTo>
                                  <a:pt x="805" y="437"/>
                                </a:lnTo>
                                <a:lnTo>
                                  <a:pt x="805" y="246"/>
                                </a:lnTo>
                                <a:lnTo>
                                  <a:pt x="897" y="246"/>
                                </a:lnTo>
                                <a:lnTo>
                                  <a:pt x="897" y="226"/>
                                </a:lnTo>
                                <a:lnTo>
                                  <a:pt x="805" y="226"/>
                                </a:lnTo>
                                <a:lnTo>
                                  <a:pt x="784" y="226"/>
                                </a:lnTo>
                                <a:lnTo>
                                  <a:pt x="784" y="246"/>
                                </a:lnTo>
                                <a:lnTo>
                                  <a:pt x="784" y="437"/>
                                </a:lnTo>
                                <a:lnTo>
                                  <a:pt x="691" y="437"/>
                                </a:lnTo>
                                <a:lnTo>
                                  <a:pt x="691" y="246"/>
                                </a:lnTo>
                                <a:lnTo>
                                  <a:pt x="784" y="246"/>
                                </a:lnTo>
                                <a:lnTo>
                                  <a:pt x="784" y="226"/>
                                </a:lnTo>
                                <a:lnTo>
                                  <a:pt x="691" y="226"/>
                                </a:lnTo>
                                <a:lnTo>
                                  <a:pt x="671" y="226"/>
                                </a:lnTo>
                                <a:lnTo>
                                  <a:pt x="671" y="246"/>
                                </a:lnTo>
                                <a:lnTo>
                                  <a:pt x="671" y="437"/>
                                </a:lnTo>
                                <a:lnTo>
                                  <a:pt x="576" y="437"/>
                                </a:lnTo>
                                <a:lnTo>
                                  <a:pt x="576" y="246"/>
                                </a:lnTo>
                                <a:lnTo>
                                  <a:pt x="671" y="246"/>
                                </a:lnTo>
                                <a:lnTo>
                                  <a:pt x="671" y="226"/>
                                </a:lnTo>
                                <a:lnTo>
                                  <a:pt x="576" y="226"/>
                                </a:lnTo>
                                <a:lnTo>
                                  <a:pt x="555" y="226"/>
                                </a:lnTo>
                                <a:lnTo>
                                  <a:pt x="555" y="246"/>
                                </a:lnTo>
                                <a:lnTo>
                                  <a:pt x="555" y="437"/>
                                </a:lnTo>
                                <a:lnTo>
                                  <a:pt x="463" y="437"/>
                                </a:lnTo>
                                <a:lnTo>
                                  <a:pt x="463" y="246"/>
                                </a:lnTo>
                                <a:lnTo>
                                  <a:pt x="555" y="246"/>
                                </a:lnTo>
                                <a:lnTo>
                                  <a:pt x="555" y="226"/>
                                </a:lnTo>
                                <a:lnTo>
                                  <a:pt x="463" y="226"/>
                                </a:lnTo>
                                <a:lnTo>
                                  <a:pt x="443" y="226"/>
                                </a:lnTo>
                                <a:lnTo>
                                  <a:pt x="443" y="246"/>
                                </a:lnTo>
                                <a:lnTo>
                                  <a:pt x="443" y="437"/>
                                </a:lnTo>
                                <a:lnTo>
                                  <a:pt x="349" y="437"/>
                                </a:lnTo>
                                <a:lnTo>
                                  <a:pt x="349" y="246"/>
                                </a:lnTo>
                                <a:lnTo>
                                  <a:pt x="443" y="246"/>
                                </a:lnTo>
                                <a:lnTo>
                                  <a:pt x="443" y="226"/>
                                </a:lnTo>
                                <a:lnTo>
                                  <a:pt x="349" y="226"/>
                                </a:lnTo>
                                <a:lnTo>
                                  <a:pt x="329" y="226"/>
                                </a:lnTo>
                                <a:lnTo>
                                  <a:pt x="329" y="246"/>
                                </a:lnTo>
                                <a:lnTo>
                                  <a:pt x="329" y="437"/>
                                </a:lnTo>
                                <a:lnTo>
                                  <a:pt x="237" y="437"/>
                                </a:lnTo>
                                <a:lnTo>
                                  <a:pt x="237" y="246"/>
                                </a:lnTo>
                                <a:lnTo>
                                  <a:pt x="329" y="246"/>
                                </a:lnTo>
                                <a:lnTo>
                                  <a:pt x="329" y="226"/>
                                </a:lnTo>
                                <a:lnTo>
                                  <a:pt x="217" y="226"/>
                                </a:lnTo>
                                <a:lnTo>
                                  <a:pt x="217" y="246"/>
                                </a:lnTo>
                                <a:lnTo>
                                  <a:pt x="217" y="437"/>
                                </a:lnTo>
                                <a:lnTo>
                                  <a:pt x="217" y="458"/>
                                </a:lnTo>
                                <a:lnTo>
                                  <a:pt x="237" y="458"/>
                                </a:lnTo>
                                <a:lnTo>
                                  <a:pt x="329" y="458"/>
                                </a:lnTo>
                                <a:lnTo>
                                  <a:pt x="349" y="458"/>
                                </a:lnTo>
                                <a:lnTo>
                                  <a:pt x="443" y="458"/>
                                </a:lnTo>
                                <a:lnTo>
                                  <a:pt x="463" y="458"/>
                                </a:lnTo>
                                <a:lnTo>
                                  <a:pt x="555" y="458"/>
                                </a:lnTo>
                                <a:lnTo>
                                  <a:pt x="576" y="458"/>
                                </a:lnTo>
                                <a:lnTo>
                                  <a:pt x="671" y="458"/>
                                </a:lnTo>
                                <a:lnTo>
                                  <a:pt x="691" y="458"/>
                                </a:lnTo>
                                <a:lnTo>
                                  <a:pt x="784" y="458"/>
                                </a:lnTo>
                                <a:lnTo>
                                  <a:pt x="805" y="458"/>
                                </a:lnTo>
                                <a:lnTo>
                                  <a:pt x="897" y="458"/>
                                </a:lnTo>
                                <a:lnTo>
                                  <a:pt x="917" y="458"/>
                                </a:lnTo>
                                <a:lnTo>
                                  <a:pt x="1011" y="458"/>
                                </a:lnTo>
                                <a:lnTo>
                                  <a:pt x="1031" y="458"/>
                                </a:lnTo>
                                <a:lnTo>
                                  <a:pt x="1123" y="458"/>
                                </a:lnTo>
                                <a:lnTo>
                                  <a:pt x="1143" y="458"/>
                                </a:lnTo>
                                <a:lnTo>
                                  <a:pt x="1239" y="458"/>
                                </a:lnTo>
                                <a:lnTo>
                                  <a:pt x="1259" y="458"/>
                                </a:lnTo>
                                <a:lnTo>
                                  <a:pt x="1259" y="437"/>
                                </a:lnTo>
                                <a:lnTo>
                                  <a:pt x="1259" y="246"/>
                                </a:lnTo>
                                <a:lnTo>
                                  <a:pt x="1259" y="226"/>
                                </a:lnTo>
                                <a:close/>
                                <a:moveTo>
                                  <a:pt x="1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879" y="20"/>
                                </a:lnTo>
                                <a:lnTo>
                                  <a:pt x="1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340" y="6081"/>
                            <a:ext cx="10896" cy="432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60"/>
                        <wps:cNvSpPr>
                          <a:spLocks/>
                        </wps:cNvSpPr>
                        <wps:spPr bwMode="auto">
                          <a:xfrm>
                            <a:off x="1079" y="6081"/>
                            <a:ext cx="9081" cy="434"/>
                          </a:xfrm>
                          <a:custGeom>
                            <a:avLst/>
                            <a:gdLst>
                              <a:gd name="T0" fmla="+- 0 1079 1079"/>
                              <a:gd name="T1" fmla="*/ T0 w 9081"/>
                              <a:gd name="T2" fmla="+- 0 6081 6081"/>
                              <a:gd name="T3" fmla="*/ 6081 h 434"/>
                              <a:gd name="T4" fmla="+- 0 1079 1079"/>
                              <a:gd name="T5" fmla="*/ T4 w 9081"/>
                              <a:gd name="T6" fmla="+- 0 6515 6081"/>
                              <a:gd name="T7" fmla="*/ 6515 h 434"/>
                              <a:gd name="T8" fmla="+- 0 1630 1079"/>
                              <a:gd name="T9" fmla="*/ T8 w 9081"/>
                              <a:gd name="T10" fmla="+- 0 6081 6081"/>
                              <a:gd name="T11" fmla="*/ 6081 h 434"/>
                              <a:gd name="T12" fmla="+- 0 1630 1079"/>
                              <a:gd name="T13" fmla="*/ T12 w 9081"/>
                              <a:gd name="T14" fmla="+- 0 6515 6081"/>
                              <a:gd name="T15" fmla="*/ 6515 h 434"/>
                              <a:gd name="T16" fmla="+- 0 4842 1079"/>
                              <a:gd name="T17" fmla="*/ T16 w 9081"/>
                              <a:gd name="T18" fmla="+- 0 6081 6081"/>
                              <a:gd name="T19" fmla="*/ 6081 h 434"/>
                              <a:gd name="T20" fmla="+- 0 4842 1079"/>
                              <a:gd name="T21" fmla="*/ T20 w 9081"/>
                              <a:gd name="T22" fmla="+- 0 6515 6081"/>
                              <a:gd name="T23" fmla="*/ 6515 h 434"/>
                              <a:gd name="T24" fmla="+- 0 6615 1079"/>
                              <a:gd name="T25" fmla="*/ T24 w 9081"/>
                              <a:gd name="T26" fmla="+- 0 6081 6081"/>
                              <a:gd name="T27" fmla="*/ 6081 h 434"/>
                              <a:gd name="T28" fmla="+- 0 6615 1079"/>
                              <a:gd name="T29" fmla="*/ T28 w 9081"/>
                              <a:gd name="T30" fmla="+- 0 6515 6081"/>
                              <a:gd name="T31" fmla="*/ 6515 h 434"/>
                              <a:gd name="T32" fmla="+- 0 8387 1079"/>
                              <a:gd name="T33" fmla="*/ T32 w 9081"/>
                              <a:gd name="T34" fmla="+- 0 6081 6081"/>
                              <a:gd name="T35" fmla="*/ 6081 h 434"/>
                              <a:gd name="T36" fmla="+- 0 8387 1079"/>
                              <a:gd name="T37" fmla="*/ T36 w 9081"/>
                              <a:gd name="T38" fmla="+- 0 6515 6081"/>
                              <a:gd name="T39" fmla="*/ 6515 h 434"/>
                              <a:gd name="T40" fmla="+- 0 10160 1079"/>
                              <a:gd name="T41" fmla="*/ T40 w 9081"/>
                              <a:gd name="T42" fmla="+- 0 6081 6081"/>
                              <a:gd name="T43" fmla="*/ 6081 h 434"/>
                              <a:gd name="T44" fmla="+- 0 10160 1079"/>
                              <a:gd name="T45" fmla="*/ T44 w 9081"/>
                              <a:gd name="T46" fmla="+- 0 6515 6081"/>
                              <a:gd name="T47" fmla="*/ 6515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081" h="434">
                                <a:moveTo>
                                  <a:pt x="0" y="0"/>
                                </a:moveTo>
                                <a:lnTo>
                                  <a:pt x="0" y="434"/>
                                </a:lnTo>
                                <a:moveTo>
                                  <a:pt x="551" y="0"/>
                                </a:moveTo>
                                <a:lnTo>
                                  <a:pt x="551" y="434"/>
                                </a:lnTo>
                                <a:moveTo>
                                  <a:pt x="3763" y="0"/>
                                </a:moveTo>
                                <a:lnTo>
                                  <a:pt x="3763" y="434"/>
                                </a:lnTo>
                                <a:moveTo>
                                  <a:pt x="5536" y="0"/>
                                </a:moveTo>
                                <a:lnTo>
                                  <a:pt x="5536" y="434"/>
                                </a:lnTo>
                                <a:moveTo>
                                  <a:pt x="7308" y="0"/>
                                </a:moveTo>
                                <a:lnTo>
                                  <a:pt x="7308" y="434"/>
                                </a:lnTo>
                                <a:moveTo>
                                  <a:pt x="9081" y="0"/>
                                </a:moveTo>
                                <a:lnTo>
                                  <a:pt x="9081" y="43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341" y="6071"/>
                            <a:ext cx="10880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079" y="6510"/>
                            <a:ext cx="0" cy="289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AutoShape 57"/>
                        <wps:cNvSpPr>
                          <a:spLocks/>
                        </wps:cNvSpPr>
                        <wps:spPr bwMode="auto">
                          <a:xfrm>
                            <a:off x="1630" y="6510"/>
                            <a:ext cx="8530" cy="289"/>
                          </a:xfrm>
                          <a:custGeom>
                            <a:avLst/>
                            <a:gdLst>
                              <a:gd name="T0" fmla="+- 0 1630 1630"/>
                              <a:gd name="T1" fmla="*/ T0 w 8530"/>
                              <a:gd name="T2" fmla="+- 0 6510 6510"/>
                              <a:gd name="T3" fmla="*/ 6510 h 289"/>
                              <a:gd name="T4" fmla="+- 0 1630 1630"/>
                              <a:gd name="T5" fmla="*/ T4 w 8530"/>
                              <a:gd name="T6" fmla="+- 0 6799 6510"/>
                              <a:gd name="T7" fmla="*/ 6799 h 289"/>
                              <a:gd name="T8" fmla="+- 0 4842 1630"/>
                              <a:gd name="T9" fmla="*/ T8 w 8530"/>
                              <a:gd name="T10" fmla="+- 0 6510 6510"/>
                              <a:gd name="T11" fmla="*/ 6510 h 289"/>
                              <a:gd name="T12" fmla="+- 0 4842 1630"/>
                              <a:gd name="T13" fmla="*/ T12 w 8530"/>
                              <a:gd name="T14" fmla="+- 0 6799 6510"/>
                              <a:gd name="T15" fmla="*/ 6799 h 289"/>
                              <a:gd name="T16" fmla="+- 0 6615 1630"/>
                              <a:gd name="T17" fmla="*/ T16 w 8530"/>
                              <a:gd name="T18" fmla="+- 0 6510 6510"/>
                              <a:gd name="T19" fmla="*/ 6510 h 289"/>
                              <a:gd name="T20" fmla="+- 0 6615 1630"/>
                              <a:gd name="T21" fmla="*/ T20 w 8530"/>
                              <a:gd name="T22" fmla="+- 0 6799 6510"/>
                              <a:gd name="T23" fmla="*/ 6799 h 289"/>
                              <a:gd name="T24" fmla="+- 0 8387 1630"/>
                              <a:gd name="T25" fmla="*/ T24 w 8530"/>
                              <a:gd name="T26" fmla="+- 0 6510 6510"/>
                              <a:gd name="T27" fmla="*/ 6510 h 289"/>
                              <a:gd name="T28" fmla="+- 0 8387 1630"/>
                              <a:gd name="T29" fmla="*/ T28 w 8530"/>
                              <a:gd name="T30" fmla="+- 0 6799 6510"/>
                              <a:gd name="T31" fmla="*/ 6799 h 289"/>
                              <a:gd name="T32" fmla="+- 0 10160 1630"/>
                              <a:gd name="T33" fmla="*/ T32 w 8530"/>
                              <a:gd name="T34" fmla="+- 0 6510 6510"/>
                              <a:gd name="T35" fmla="*/ 6510 h 289"/>
                              <a:gd name="T36" fmla="+- 0 10160 1630"/>
                              <a:gd name="T37" fmla="*/ T36 w 8530"/>
                              <a:gd name="T38" fmla="+- 0 6799 6510"/>
                              <a:gd name="T39" fmla="*/ 6799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530" h="289">
                                <a:moveTo>
                                  <a:pt x="0" y="0"/>
                                </a:moveTo>
                                <a:lnTo>
                                  <a:pt x="0" y="289"/>
                                </a:lnTo>
                                <a:moveTo>
                                  <a:pt x="3212" y="0"/>
                                </a:moveTo>
                                <a:lnTo>
                                  <a:pt x="3212" y="289"/>
                                </a:lnTo>
                                <a:moveTo>
                                  <a:pt x="4985" y="0"/>
                                </a:moveTo>
                                <a:lnTo>
                                  <a:pt x="4985" y="289"/>
                                </a:lnTo>
                                <a:moveTo>
                                  <a:pt x="6757" y="0"/>
                                </a:moveTo>
                                <a:lnTo>
                                  <a:pt x="6757" y="289"/>
                                </a:lnTo>
                                <a:moveTo>
                                  <a:pt x="8530" y="0"/>
                                </a:moveTo>
                                <a:lnTo>
                                  <a:pt x="8530" y="28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341" y="6498"/>
                            <a:ext cx="10880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340" y="6798"/>
                            <a:ext cx="10896" cy="643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54"/>
                        <wps:cNvSpPr>
                          <a:spLocks/>
                        </wps:cNvSpPr>
                        <wps:spPr bwMode="auto">
                          <a:xfrm>
                            <a:off x="1630" y="6798"/>
                            <a:ext cx="8530" cy="645"/>
                          </a:xfrm>
                          <a:custGeom>
                            <a:avLst/>
                            <a:gdLst>
                              <a:gd name="T0" fmla="+- 0 1630 1630"/>
                              <a:gd name="T1" fmla="*/ T0 w 8530"/>
                              <a:gd name="T2" fmla="+- 0 6799 6799"/>
                              <a:gd name="T3" fmla="*/ 6799 h 645"/>
                              <a:gd name="T4" fmla="+- 0 1630 1630"/>
                              <a:gd name="T5" fmla="*/ T4 w 8530"/>
                              <a:gd name="T6" fmla="+- 0 7443 6799"/>
                              <a:gd name="T7" fmla="*/ 7443 h 645"/>
                              <a:gd name="T8" fmla="+- 0 4842 1630"/>
                              <a:gd name="T9" fmla="*/ T8 w 8530"/>
                              <a:gd name="T10" fmla="+- 0 6799 6799"/>
                              <a:gd name="T11" fmla="*/ 6799 h 645"/>
                              <a:gd name="T12" fmla="+- 0 4842 1630"/>
                              <a:gd name="T13" fmla="*/ T12 w 8530"/>
                              <a:gd name="T14" fmla="+- 0 7443 6799"/>
                              <a:gd name="T15" fmla="*/ 7443 h 645"/>
                              <a:gd name="T16" fmla="+- 0 6615 1630"/>
                              <a:gd name="T17" fmla="*/ T16 w 8530"/>
                              <a:gd name="T18" fmla="+- 0 6799 6799"/>
                              <a:gd name="T19" fmla="*/ 6799 h 645"/>
                              <a:gd name="T20" fmla="+- 0 6615 1630"/>
                              <a:gd name="T21" fmla="*/ T20 w 8530"/>
                              <a:gd name="T22" fmla="+- 0 7443 6799"/>
                              <a:gd name="T23" fmla="*/ 7443 h 645"/>
                              <a:gd name="T24" fmla="+- 0 8387 1630"/>
                              <a:gd name="T25" fmla="*/ T24 w 8530"/>
                              <a:gd name="T26" fmla="+- 0 6799 6799"/>
                              <a:gd name="T27" fmla="*/ 6799 h 645"/>
                              <a:gd name="T28" fmla="+- 0 8387 1630"/>
                              <a:gd name="T29" fmla="*/ T28 w 8530"/>
                              <a:gd name="T30" fmla="+- 0 7443 6799"/>
                              <a:gd name="T31" fmla="*/ 7443 h 645"/>
                              <a:gd name="T32" fmla="+- 0 10160 1630"/>
                              <a:gd name="T33" fmla="*/ T32 w 8530"/>
                              <a:gd name="T34" fmla="+- 0 6799 6799"/>
                              <a:gd name="T35" fmla="*/ 6799 h 645"/>
                              <a:gd name="T36" fmla="+- 0 10160 1630"/>
                              <a:gd name="T37" fmla="*/ T36 w 8530"/>
                              <a:gd name="T38" fmla="+- 0 7443 6799"/>
                              <a:gd name="T39" fmla="*/ 7443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530" h="645">
                                <a:moveTo>
                                  <a:pt x="0" y="0"/>
                                </a:moveTo>
                                <a:lnTo>
                                  <a:pt x="0" y="644"/>
                                </a:lnTo>
                                <a:moveTo>
                                  <a:pt x="3212" y="0"/>
                                </a:moveTo>
                                <a:lnTo>
                                  <a:pt x="3212" y="644"/>
                                </a:lnTo>
                                <a:moveTo>
                                  <a:pt x="4985" y="0"/>
                                </a:moveTo>
                                <a:lnTo>
                                  <a:pt x="4985" y="644"/>
                                </a:lnTo>
                                <a:moveTo>
                                  <a:pt x="6757" y="0"/>
                                </a:moveTo>
                                <a:lnTo>
                                  <a:pt x="6757" y="644"/>
                                </a:lnTo>
                                <a:moveTo>
                                  <a:pt x="8530" y="0"/>
                                </a:moveTo>
                                <a:lnTo>
                                  <a:pt x="8530" y="64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53"/>
                        <wps:cNvSpPr>
                          <a:spLocks/>
                        </wps:cNvSpPr>
                        <wps:spPr bwMode="auto">
                          <a:xfrm>
                            <a:off x="341" y="6790"/>
                            <a:ext cx="10880" cy="459"/>
                          </a:xfrm>
                          <a:custGeom>
                            <a:avLst/>
                            <a:gdLst>
                              <a:gd name="T0" fmla="+- 0 1581 342"/>
                              <a:gd name="T1" fmla="*/ T0 w 10880"/>
                              <a:gd name="T2" fmla="+- 0 7017 6790"/>
                              <a:gd name="T3" fmla="*/ 7017 h 459"/>
                              <a:gd name="T4" fmla="+- 0 1581 342"/>
                              <a:gd name="T5" fmla="*/ T4 w 10880"/>
                              <a:gd name="T6" fmla="+- 0 7229 6790"/>
                              <a:gd name="T7" fmla="*/ 7229 h 459"/>
                              <a:gd name="T8" fmla="+- 0 1485 342"/>
                              <a:gd name="T9" fmla="*/ T8 w 10880"/>
                              <a:gd name="T10" fmla="+- 0 7037 6790"/>
                              <a:gd name="T11" fmla="*/ 7037 h 459"/>
                              <a:gd name="T12" fmla="+- 0 1581 342"/>
                              <a:gd name="T13" fmla="*/ T12 w 10880"/>
                              <a:gd name="T14" fmla="+- 0 7017 6790"/>
                              <a:gd name="T15" fmla="*/ 7017 h 459"/>
                              <a:gd name="T16" fmla="+- 0 1465 342"/>
                              <a:gd name="T17" fmla="*/ T16 w 10880"/>
                              <a:gd name="T18" fmla="+- 0 7017 6790"/>
                              <a:gd name="T19" fmla="*/ 7017 h 459"/>
                              <a:gd name="T20" fmla="+- 0 1465 342"/>
                              <a:gd name="T21" fmla="*/ T20 w 10880"/>
                              <a:gd name="T22" fmla="+- 0 7229 6790"/>
                              <a:gd name="T23" fmla="*/ 7229 h 459"/>
                              <a:gd name="T24" fmla="+- 0 1373 342"/>
                              <a:gd name="T25" fmla="*/ T24 w 10880"/>
                              <a:gd name="T26" fmla="+- 0 7037 6790"/>
                              <a:gd name="T27" fmla="*/ 7037 h 459"/>
                              <a:gd name="T28" fmla="+- 0 1465 342"/>
                              <a:gd name="T29" fmla="*/ T28 w 10880"/>
                              <a:gd name="T30" fmla="+- 0 7017 6790"/>
                              <a:gd name="T31" fmla="*/ 7017 h 459"/>
                              <a:gd name="T32" fmla="+- 0 1353 342"/>
                              <a:gd name="T33" fmla="*/ T32 w 10880"/>
                              <a:gd name="T34" fmla="+- 0 7017 6790"/>
                              <a:gd name="T35" fmla="*/ 7017 h 459"/>
                              <a:gd name="T36" fmla="+- 0 1353 342"/>
                              <a:gd name="T37" fmla="*/ T36 w 10880"/>
                              <a:gd name="T38" fmla="+- 0 7229 6790"/>
                              <a:gd name="T39" fmla="*/ 7229 h 459"/>
                              <a:gd name="T40" fmla="+- 0 1259 342"/>
                              <a:gd name="T41" fmla="*/ T40 w 10880"/>
                              <a:gd name="T42" fmla="+- 0 7229 6790"/>
                              <a:gd name="T43" fmla="*/ 7229 h 459"/>
                              <a:gd name="T44" fmla="+- 0 1259 342"/>
                              <a:gd name="T45" fmla="*/ T44 w 10880"/>
                              <a:gd name="T46" fmla="+- 0 7037 6790"/>
                              <a:gd name="T47" fmla="*/ 7037 h 459"/>
                              <a:gd name="T48" fmla="+- 0 1353 342"/>
                              <a:gd name="T49" fmla="*/ T48 w 10880"/>
                              <a:gd name="T50" fmla="+- 0 7017 6790"/>
                              <a:gd name="T51" fmla="*/ 7017 h 459"/>
                              <a:gd name="T52" fmla="+- 0 1239 342"/>
                              <a:gd name="T53" fmla="*/ T52 w 10880"/>
                              <a:gd name="T54" fmla="+- 0 7017 6790"/>
                              <a:gd name="T55" fmla="*/ 7017 h 459"/>
                              <a:gd name="T56" fmla="+- 0 1239 342"/>
                              <a:gd name="T57" fmla="*/ T56 w 10880"/>
                              <a:gd name="T58" fmla="+- 0 7229 6790"/>
                              <a:gd name="T59" fmla="*/ 7229 h 459"/>
                              <a:gd name="T60" fmla="+- 0 1147 342"/>
                              <a:gd name="T61" fmla="*/ T60 w 10880"/>
                              <a:gd name="T62" fmla="+- 0 7037 6790"/>
                              <a:gd name="T63" fmla="*/ 7037 h 459"/>
                              <a:gd name="T64" fmla="+- 0 1239 342"/>
                              <a:gd name="T65" fmla="*/ T64 w 10880"/>
                              <a:gd name="T66" fmla="+- 0 7017 6790"/>
                              <a:gd name="T67" fmla="*/ 7017 h 459"/>
                              <a:gd name="T68" fmla="+- 0 1126 342"/>
                              <a:gd name="T69" fmla="*/ T68 w 10880"/>
                              <a:gd name="T70" fmla="+- 0 7017 6790"/>
                              <a:gd name="T71" fmla="*/ 7017 h 459"/>
                              <a:gd name="T72" fmla="+- 0 1126 342"/>
                              <a:gd name="T73" fmla="*/ T72 w 10880"/>
                              <a:gd name="T74" fmla="+- 0 7229 6790"/>
                              <a:gd name="T75" fmla="*/ 7229 h 459"/>
                              <a:gd name="T76" fmla="+- 0 1033 342"/>
                              <a:gd name="T77" fmla="*/ T76 w 10880"/>
                              <a:gd name="T78" fmla="+- 0 7037 6790"/>
                              <a:gd name="T79" fmla="*/ 7037 h 459"/>
                              <a:gd name="T80" fmla="+- 0 1126 342"/>
                              <a:gd name="T81" fmla="*/ T80 w 10880"/>
                              <a:gd name="T82" fmla="+- 0 7017 6790"/>
                              <a:gd name="T83" fmla="*/ 7017 h 459"/>
                              <a:gd name="T84" fmla="+- 0 1013 342"/>
                              <a:gd name="T85" fmla="*/ T84 w 10880"/>
                              <a:gd name="T86" fmla="+- 0 7017 6790"/>
                              <a:gd name="T87" fmla="*/ 7017 h 459"/>
                              <a:gd name="T88" fmla="+- 0 1013 342"/>
                              <a:gd name="T89" fmla="*/ T88 w 10880"/>
                              <a:gd name="T90" fmla="+- 0 7229 6790"/>
                              <a:gd name="T91" fmla="*/ 7229 h 459"/>
                              <a:gd name="T92" fmla="+- 0 918 342"/>
                              <a:gd name="T93" fmla="*/ T92 w 10880"/>
                              <a:gd name="T94" fmla="+- 0 7037 6790"/>
                              <a:gd name="T95" fmla="*/ 7037 h 459"/>
                              <a:gd name="T96" fmla="+- 0 1013 342"/>
                              <a:gd name="T97" fmla="*/ T96 w 10880"/>
                              <a:gd name="T98" fmla="+- 0 7017 6790"/>
                              <a:gd name="T99" fmla="*/ 7017 h 459"/>
                              <a:gd name="T100" fmla="+- 0 897 342"/>
                              <a:gd name="T101" fmla="*/ T100 w 10880"/>
                              <a:gd name="T102" fmla="+- 0 7017 6790"/>
                              <a:gd name="T103" fmla="*/ 7017 h 459"/>
                              <a:gd name="T104" fmla="+- 0 897 342"/>
                              <a:gd name="T105" fmla="*/ T104 w 10880"/>
                              <a:gd name="T106" fmla="+- 0 7229 6790"/>
                              <a:gd name="T107" fmla="*/ 7229 h 459"/>
                              <a:gd name="T108" fmla="+- 0 805 342"/>
                              <a:gd name="T109" fmla="*/ T108 w 10880"/>
                              <a:gd name="T110" fmla="+- 0 7037 6790"/>
                              <a:gd name="T111" fmla="*/ 7037 h 459"/>
                              <a:gd name="T112" fmla="+- 0 897 342"/>
                              <a:gd name="T113" fmla="*/ T112 w 10880"/>
                              <a:gd name="T114" fmla="+- 0 7017 6790"/>
                              <a:gd name="T115" fmla="*/ 7017 h 459"/>
                              <a:gd name="T116" fmla="+- 0 785 342"/>
                              <a:gd name="T117" fmla="*/ T116 w 10880"/>
                              <a:gd name="T118" fmla="+- 0 7017 6790"/>
                              <a:gd name="T119" fmla="*/ 7017 h 459"/>
                              <a:gd name="T120" fmla="+- 0 785 342"/>
                              <a:gd name="T121" fmla="*/ T120 w 10880"/>
                              <a:gd name="T122" fmla="+- 0 7229 6790"/>
                              <a:gd name="T123" fmla="*/ 7229 h 459"/>
                              <a:gd name="T124" fmla="+- 0 691 342"/>
                              <a:gd name="T125" fmla="*/ T124 w 10880"/>
                              <a:gd name="T126" fmla="+- 0 7037 6790"/>
                              <a:gd name="T127" fmla="*/ 7037 h 459"/>
                              <a:gd name="T128" fmla="+- 0 785 342"/>
                              <a:gd name="T129" fmla="*/ T128 w 10880"/>
                              <a:gd name="T130" fmla="+- 0 7017 6790"/>
                              <a:gd name="T131" fmla="*/ 7017 h 459"/>
                              <a:gd name="T132" fmla="+- 0 671 342"/>
                              <a:gd name="T133" fmla="*/ T132 w 10880"/>
                              <a:gd name="T134" fmla="+- 0 7017 6790"/>
                              <a:gd name="T135" fmla="*/ 7017 h 459"/>
                              <a:gd name="T136" fmla="+- 0 671 342"/>
                              <a:gd name="T137" fmla="*/ T136 w 10880"/>
                              <a:gd name="T138" fmla="+- 0 7229 6790"/>
                              <a:gd name="T139" fmla="*/ 7229 h 459"/>
                              <a:gd name="T140" fmla="+- 0 579 342"/>
                              <a:gd name="T141" fmla="*/ T140 w 10880"/>
                              <a:gd name="T142" fmla="+- 0 7037 6790"/>
                              <a:gd name="T143" fmla="*/ 7037 h 459"/>
                              <a:gd name="T144" fmla="+- 0 671 342"/>
                              <a:gd name="T145" fmla="*/ T144 w 10880"/>
                              <a:gd name="T146" fmla="+- 0 7017 6790"/>
                              <a:gd name="T147" fmla="*/ 7017 h 459"/>
                              <a:gd name="T148" fmla="+- 0 559 342"/>
                              <a:gd name="T149" fmla="*/ T148 w 10880"/>
                              <a:gd name="T150" fmla="+- 0 7017 6790"/>
                              <a:gd name="T151" fmla="*/ 7017 h 459"/>
                              <a:gd name="T152" fmla="+- 0 559 342"/>
                              <a:gd name="T153" fmla="*/ T152 w 10880"/>
                              <a:gd name="T154" fmla="+- 0 7229 6790"/>
                              <a:gd name="T155" fmla="*/ 7229 h 459"/>
                              <a:gd name="T156" fmla="+- 0 579 342"/>
                              <a:gd name="T157" fmla="*/ T156 w 10880"/>
                              <a:gd name="T158" fmla="+- 0 7248 6790"/>
                              <a:gd name="T159" fmla="*/ 7248 h 459"/>
                              <a:gd name="T160" fmla="+- 0 691 342"/>
                              <a:gd name="T161" fmla="*/ T160 w 10880"/>
                              <a:gd name="T162" fmla="+- 0 7248 6790"/>
                              <a:gd name="T163" fmla="*/ 7248 h 459"/>
                              <a:gd name="T164" fmla="+- 0 805 342"/>
                              <a:gd name="T165" fmla="*/ T164 w 10880"/>
                              <a:gd name="T166" fmla="+- 0 7248 6790"/>
                              <a:gd name="T167" fmla="*/ 7248 h 459"/>
                              <a:gd name="T168" fmla="+- 0 918 342"/>
                              <a:gd name="T169" fmla="*/ T168 w 10880"/>
                              <a:gd name="T170" fmla="+- 0 7248 6790"/>
                              <a:gd name="T171" fmla="*/ 7248 h 459"/>
                              <a:gd name="T172" fmla="+- 0 1033 342"/>
                              <a:gd name="T173" fmla="*/ T172 w 10880"/>
                              <a:gd name="T174" fmla="+- 0 7248 6790"/>
                              <a:gd name="T175" fmla="*/ 7248 h 459"/>
                              <a:gd name="T176" fmla="+- 0 1147 342"/>
                              <a:gd name="T177" fmla="*/ T176 w 10880"/>
                              <a:gd name="T178" fmla="+- 0 7248 6790"/>
                              <a:gd name="T179" fmla="*/ 7248 h 459"/>
                              <a:gd name="T180" fmla="+- 0 1259 342"/>
                              <a:gd name="T181" fmla="*/ T180 w 10880"/>
                              <a:gd name="T182" fmla="+- 0 7248 6790"/>
                              <a:gd name="T183" fmla="*/ 7248 h 459"/>
                              <a:gd name="T184" fmla="+- 0 1353 342"/>
                              <a:gd name="T185" fmla="*/ T184 w 10880"/>
                              <a:gd name="T186" fmla="+- 0 7248 6790"/>
                              <a:gd name="T187" fmla="*/ 7248 h 459"/>
                              <a:gd name="T188" fmla="+- 0 1465 342"/>
                              <a:gd name="T189" fmla="*/ T188 w 10880"/>
                              <a:gd name="T190" fmla="+- 0 7248 6790"/>
                              <a:gd name="T191" fmla="*/ 7248 h 459"/>
                              <a:gd name="T192" fmla="+- 0 1581 342"/>
                              <a:gd name="T193" fmla="*/ T192 w 10880"/>
                              <a:gd name="T194" fmla="+- 0 7248 6790"/>
                              <a:gd name="T195" fmla="*/ 7248 h 459"/>
                              <a:gd name="T196" fmla="+- 0 1601 342"/>
                              <a:gd name="T197" fmla="*/ T196 w 10880"/>
                              <a:gd name="T198" fmla="+- 0 7229 6790"/>
                              <a:gd name="T199" fmla="*/ 7229 h 459"/>
                              <a:gd name="T200" fmla="+- 0 1601 342"/>
                              <a:gd name="T201" fmla="*/ T200 w 10880"/>
                              <a:gd name="T202" fmla="+- 0 7017 6790"/>
                              <a:gd name="T203" fmla="*/ 7017 h 459"/>
                              <a:gd name="T204" fmla="+- 0 11221 342"/>
                              <a:gd name="T205" fmla="*/ T204 w 10880"/>
                              <a:gd name="T206" fmla="+- 0 6790 6790"/>
                              <a:gd name="T207" fmla="*/ 6790 h 459"/>
                              <a:gd name="T208" fmla="+- 0 342 342"/>
                              <a:gd name="T209" fmla="*/ T208 w 10880"/>
                              <a:gd name="T210" fmla="+- 0 6810 6790"/>
                              <a:gd name="T211" fmla="*/ 6810 h 459"/>
                              <a:gd name="T212" fmla="+- 0 11221 342"/>
                              <a:gd name="T213" fmla="*/ T212 w 10880"/>
                              <a:gd name="T214" fmla="+- 0 6790 6790"/>
                              <a:gd name="T215" fmla="*/ 6790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880" h="459">
                                <a:moveTo>
                                  <a:pt x="1259" y="227"/>
                                </a:moveTo>
                                <a:lnTo>
                                  <a:pt x="1239" y="227"/>
                                </a:lnTo>
                                <a:lnTo>
                                  <a:pt x="1239" y="247"/>
                                </a:lnTo>
                                <a:lnTo>
                                  <a:pt x="1239" y="439"/>
                                </a:lnTo>
                                <a:lnTo>
                                  <a:pt x="1143" y="439"/>
                                </a:lnTo>
                                <a:lnTo>
                                  <a:pt x="1143" y="247"/>
                                </a:lnTo>
                                <a:lnTo>
                                  <a:pt x="1239" y="247"/>
                                </a:lnTo>
                                <a:lnTo>
                                  <a:pt x="1239" y="227"/>
                                </a:lnTo>
                                <a:lnTo>
                                  <a:pt x="1143" y="227"/>
                                </a:lnTo>
                                <a:lnTo>
                                  <a:pt x="1123" y="227"/>
                                </a:lnTo>
                                <a:lnTo>
                                  <a:pt x="1123" y="247"/>
                                </a:lnTo>
                                <a:lnTo>
                                  <a:pt x="1123" y="439"/>
                                </a:lnTo>
                                <a:lnTo>
                                  <a:pt x="1031" y="439"/>
                                </a:lnTo>
                                <a:lnTo>
                                  <a:pt x="1031" y="247"/>
                                </a:lnTo>
                                <a:lnTo>
                                  <a:pt x="1123" y="247"/>
                                </a:lnTo>
                                <a:lnTo>
                                  <a:pt x="1123" y="227"/>
                                </a:lnTo>
                                <a:lnTo>
                                  <a:pt x="1031" y="227"/>
                                </a:lnTo>
                                <a:lnTo>
                                  <a:pt x="1011" y="227"/>
                                </a:lnTo>
                                <a:lnTo>
                                  <a:pt x="1011" y="247"/>
                                </a:lnTo>
                                <a:lnTo>
                                  <a:pt x="1011" y="439"/>
                                </a:lnTo>
                                <a:lnTo>
                                  <a:pt x="917" y="439"/>
                                </a:lnTo>
                                <a:lnTo>
                                  <a:pt x="917" y="247"/>
                                </a:lnTo>
                                <a:lnTo>
                                  <a:pt x="1011" y="247"/>
                                </a:lnTo>
                                <a:lnTo>
                                  <a:pt x="1011" y="227"/>
                                </a:lnTo>
                                <a:lnTo>
                                  <a:pt x="917" y="227"/>
                                </a:lnTo>
                                <a:lnTo>
                                  <a:pt x="897" y="227"/>
                                </a:lnTo>
                                <a:lnTo>
                                  <a:pt x="897" y="247"/>
                                </a:lnTo>
                                <a:lnTo>
                                  <a:pt x="897" y="439"/>
                                </a:lnTo>
                                <a:lnTo>
                                  <a:pt x="805" y="439"/>
                                </a:lnTo>
                                <a:lnTo>
                                  <a:pt x="805" y="247"/>
                                </a:lnTo>
                                <a:lnTo>
                                  <a:pt x="897" y="247"/>
                                </a:lnTo>
                                <a:lnTo>
                                  <a:pt x="897" y="227"/>
                                </a:lnTo>
                                <a:lnTo>
                                  <a:pt x="805" y="227"/>
                                </a:lnTo>
                                <a:lnTo>
                                  <a:pt x="784" y="227"/>
                                </a:lnTo>
                                <a:lnTo>
                                  <a:pt x="784" y="247"/>
                                </a:lnTo>
                                <a:lnTo>
                                  <a:pt x="784" y="439"/>
                                </a:lnTo>
                                <a:lnTo>
                                  <a:pt x="691" y="439"/>
                                </a:lnTo>
                                <a:lnTo>
                                  <a:pt x="691" y="247"/>
                                </a:lnTo>
                                <a:lnTo>
                                  <a:pt x="784" y="247"/>
                                </a:lnTo>
                                <a:lnTo>
                                  <a:pt x="784" y="227"/>
                                </a:lnTo>
                                <a:lnTo>
                                  <a:pt x="691" y="227"/>
                                </a:lnTo>
                                <a:lnTo>
                                  <a:pt x="671" y="227"/>
                                </a:lnTo>
                                <a:lnTo>
                                  <a:pt x="671" y="247"/>
                                </a:lnTo>
                                <a:lnTo>
                                  <a:pt x="671" y="439"/>
                                </a:lnTo>
                                <a:lnTo>
                                  <a:pt x="576" y="439"/>
                                </a:lnTo>
                                <a:lnTo>
                                  <a:pt x="576" y="247"/>
                                </a:lnTo>
                                <a:lnTo>
                                  <a:pt x="671" y="247"/>
                                </a:lnTo>
                                <a:lnTo>
                                  <a:pt x="671" y="227"/>
                                </a:lnTo>
                                <a:lnTo>
                                  <a:pt x="576" y="227"/>
                                </a:lnTo>
                                <a:lnTo>
                                  <a:pt x="555" y="227"/>
                                </a:lnTo>
                                <a:lnTo>
                                  <a:pt x="555" y="247"/>
                                </a:lnTo>
                                <a:lnTo>
                                  <a:pt x="555" y="439"/>
                                </a:lnTo>
                                <a:lnTo>
                                  <a:pt x="463" y="439"/>
                                </a:lnTo>
                                <a:lnTo>
                                  <a:pt x="463" y="247"/>
                                </a:lnTo>
                                <a:lnTo>
                                  <a:pt x="555" y="247"/>
                                </a:lnTo>
                                <a:lnTo>
                                  <a:pt x="555" y="227"/>
                                </a:lnTo>
                                <a:lnTo>
                                  <a:pt x="463" y="227"/>
                                </a:lnTo>
                                <a:lnTo>
                                  <a:pt x="443" y="227"/>
                                </a:lnTo>
                                <a:lnTo>
                                  <a:pt x="443" y="247"/>
                                </a:lnTo>
                                <a:lnTo>
                                  <a:pt x="443" y="439"/>
                                </a:lnTo>
                                <a:lnTo>
                                  <a:pt x="349" y="439"/>
                                </a:lnTo>
                                <a:lnTo>
                                  <a:pt x="349" y="247"/>
                                </a:lnTo>
                                <a:lnTo>
                                  <a:pt x="443" y="247"/>
                                </a:lnTo>
                                <a:lnTo>
                                  <a:pt x="443" y="227"/>
                                </a:lnTo>
                                <a:lnTo>
                                  <a:pt x="349" y="227"/>
                                </a:lnTo>
                                <a:lnTo>
                                  <a:pt x="329" y="227"/>
                                </a:lnTo>
                                <a:lnTo>
                                  <a:pt x="329" y="247"/>
                                </a:lnTo>
                                <a:lnTo>
                                  <a:pt x="329" y="439"/>
                                </a:lnTo>
                                <a:lnTo>
                                  <a:pt x="237" y="439"/>
                                </a:lnTo>
                                <a:lnTo>
                                  <a:pt x="237" y="247"/>
                                </a:lnTo>
                                <a:lnTo>
                                  <a:pt x="329" y="247"/>
                                </a:lnTo>
                                <a:lnTo>
                                  <a:pt x="329" y="227"/>
                                </a:lnTo>
                                <a:lnTo>
                                  <a:pt x="217" y="227"/>
                                </a:lnTo>
                                <a:lnTo>
                                  <a:pt x="217" y="247"/>
                                </a:lnTo>
                                <a:lnTo>
                                  <a:pt x="217" y="439"/>
                                </a:lnTo>
                                <a:lnTo>
                                  <a:pt x="217" y="458"/>
                                </a:lnTo>
                                <a:lnTo>
                                  <a:pt x="237" y="458"/>
                                </a:lnTo>
                                <a:lnTo>
                                  <a:pt x="329" y="458"/>
                                </a:lnTo>
                                <a:lnTo>
                                  <a:pt x="349" y="458"/>
                                </a:lnTo>
                                <a:lnTo>
                                  <a:pt x="443" y="458"/>
                                </a:lnTo>
                                <a:lnTo>
                                  <a:pt x="463" y="458"/>
                                </a:lnTo>
                                <a:lnTo>
                                  <a:pt x="555" y="458"/>
                                </a:lnTo>
                                <a:lnTo>
                                  <a:pt x="576" y="458"/>
                                </a:lnTo>
                                <a:lnTo>
                                  <a:pt x="671" y="458"/>
                                </a:lnTo>
                                <a:lnTo>
                                  <a:pt x="691" y="458"/>
                                </a:lnTo>
                                <a:lnTo>
                                  <a:pt x="784" y="458"/>
                                </a:lnTo>
                                <a:lnTo>
                                  <a:pt x="805" y="458"/>
                                </a:lnTo>
                                <a:lnTo>
                                  <a:pt x="897" y="458"/>
                                </a:lnTo>
                                <a:lnTo>
                                  <a:pt x="917" y="458"/>
                                </a:lnTo>
                                <a:lnTo>
                                  <a:pt x="1011" y="458"/>
                                </a:lnTo>
                                <a:lnTo>
                                  <a:pt x="1031" y="458"/>
                                </a:lnTo>
                                <a:lnTo>
                                  <a:pt x="1123" y="458"/>
                                </a:lnTo>
                                <a:lnTo>
                                  <a:pt x="1143" y="458"/>
                                </a:lnTo>
                                <a:lnTo>
                                  <a:pt x="1239" y="458"/>
                                </a:lnTo>
                                <a:lnTo>
                                  <a:pt x="1259" y="458"/>
                                </a:lnTo>
                                <a:lnTo>
                                  <a:pt x="1259" y="439"/>
                                </a:lnTo>
                                <a:lnTo>
                                  <a:pt x="1259" y="247"/>
                                </a:lnTo>
                                <a:lnTo>
                                  <a:pt x="1259" y="227"/>
                                </a:lnTo>
                                <a:close/>
                                <a:moveTo>
                                  <a:pt x="1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879" y="20"/>
                                </a:lnTo>
                                <a:lnTo>
                                  <a:pt x="1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340" y="7439"/>
                            <a:ext cx="10896" cy="432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51"/>
                        <wps:cNvSpPr>
                          <a:spLocks/>
                        </wps:cNvSpPr>
                        <wps:spPr bwMode="auto">
                          <a:xfrm>
                            <a:off x="1079" y="7439"/>
                            <a:ext cx="9081" cy="434"/>
                          </a:xfrm>
                          <a:custGeom>
                            <a:avLst/>
                            <a:gdLst>
                              <a:gd name="T0" fmla="+- 0 1079 1079"/>
                              <a:gd name="T1" fmla="*/ T0 w 9081"/>
                              <a:gd name="T2" fmla="+- 0 7440 7440"/>
                              <a:gd name="T3" fmla="*/ 7440 h 434"/>
                              <a:gd name="T4" fmla="+- 0 1079 1079"/>
                              <a:gd name="T5" fmla="*/ T4 w 9081"/>
                              <a:gd name="T6" fmla="+- 0 7874 7440"/>
                              <a:gd name="T7" fmla="*/ 7874 h 434"/>
                              <a:gd name="T8" fmla="+- 0 1630 1079"/>
                              <a:gd name="T9" fmla="*/ T8 w 9081"/>
                              <a:gd name="T10" fmla="+- 0 7440 7440"/>
                              <a:gd name="T11" fmla="*/ 7440 h 434"/>
                              <a:gd name="T12" fmla="+- 0 1630 1079"/>
                              <a:gd name="T13" fmla="*/ T12 w 9081"/>
                              <a:gd name="T14" fmla="+- 0 7874 7440"/>
                              <a:gd name="T15" fmla="*/ 7874 h 434"/>
                              <a:gd name="T16" fmla="+- 0 4842 1079"/>
                              <a:gd name="T17" fmla="*/ T16 w 9081"/>
                              <a:gd name="T18" fmla="+- 0 7440 7440"/>
                              <a:gd name="T19" fmla="*/ 7440 h 434"/>
                              <a:gd name="T20" fmla="+- 0 4842 1079"/>
                              <a:gd name="T21" fmla="*/ T20 w 9081"/>
                              <a:gd name="T22" fmla="+- 0 7874 7440"/>
                              <a:gd name="T23" fmla="*/ 7874 h 434"/>
                              <a:gd name="T24" fmla="+- 0 6615 1079"/>
                              <a:gd name="T25" fmla="*/ T24 w 9081"/>
                              <a:gd name="T26" fmla="+- 0 7440 7440"/>
                              <a:gd name="T27" fmla="*/ 7440 h 434"/>
                              <a:gd name="T28" fmla="+- 0 6615 1079"/>
                              <a:gd name="T29" fmla="*/ T28 w 9081"/>
                              <a:gd name="T30" fmla="+- 0 7874 7440"/>
                              <a:gd name="T31" fmla="*/ 7874 h 434"/>
                              <a:gd name="T32" fmla="+- 0 8387 1079"/>
                              <a:gd name="T33" fmla="*/ T32 w 9081"/>
                              <a:gd name="T34" fmla="+- 0 7440 7440"/>
                              <a:gd name="T35" fmla="*/ 7440 h 434"/>
                              <a:gd name="T36" fmla="+- 0 8387 1079"/>
                              <a:gd name="T37" fmla="*/ T36 w 9081"/>
                              <a:gd name="T38" fmla="+- 0 7874 7440"/>
                              <a:gd name="T39" fmla="*/ 7874 h 434"/>
                              <a:gd name="T40" fmla="+- 0 10160 1079"/>
                              <a:gd name="T41" fmla="*/ T40 w 9081"/>
                              <a:gd name="T42" fmla="+- 0 7440 7440"/>
                              <a:gd name="T43" fmla="*/ 7440 h 434"/>
                              <a:gd name="T44" fmla="+- 0 10160 1079"/>
                              <a:gd name="T45" fmla="*/ T44 w 9081"/>
                              <a:gd name="T46" fmla="+- 0 7874 7440"/>
                              <a:gd name="T47" fmla="*/ 787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081" h="434">
                                <a:moveTo>
                                  <a:pt x="0" y="0"/>
                                </a:moveTo>
                                <a:lnTo>
                                  <a:pt x="0" y="434"/>
                                </a:lnTo>
                                <a:moveTo>
                                  <a:pt x="551" y="0"/>
                                </a:moveTo>
                                <a:lnTo>
                                  <a:pt x="551" y="434"/>
                                </a:lnTo>
                                <a:moveTo>
                                  <a:pt x="3763" y="0"/>
                                </a:moveTo>
                                <a:lnTo>
                                  <a:pt x="3763" y="434"/>
                                </a:lnTo>
                                <a:moveTo>
                                  <a:pt x="5536" y="0"/>
                                </a:moveTo>
                                <a:lnTo>
                                  <a:pt x="5536" y="434"/>
                                </a:lnTo>
                                <a:moveTo>
                                  <a:pt x="7308" y="0"/>
                                </a:moveTo>
                                <a:lnTo>
                                  <a:pt x="7308" y="434"/>
                                </a:lnTo>
                                <a:moveTo>
                                  <a:pt x="9081" y="0"/>
                                </a:moveTo>
                                <a:lnTo>
                                  <a:pt x="9081" y="43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341" y="7429"/>
                            <a:ext cx="10880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49"/>
                        <wps:cNvSpPr>
                          <a:spLocks/>
                        </wps:cNvSpPr>
                        <wps:spPr bwMode="auto">
                          <a:xfrm>
                            <a:off x="1079" y="7870"/>
                            <a:ext cx="9081" cy="294"/>
                          </a:xfrm>
                          <a:custGeom>
                            <a:avLst/>
                            <a:gdLst>
                              <a:gd name="T0" fmla="+- 0 1079 1079"/>
                              <a:gd name="T1" fmla="*/ T0 w 9081"/>
                              <a:gd name="T2" fmla="+- 0 7871 7871"/>
                              <a:gd name="T3" fmla="*/ 7871 h 294"/>
                              <a:gd name="T4" fmla="+- 0 1079 1079"/>
                              <a:gd name="T5" fmla="*/ T4 w 9081"/>
                              <a:gd name="T6" fmla="+- 0 8164 7871"/>
                              <a:gd name="T7" fmla="*/ 8164 h 294"/>
                              <a:gd name="T8" fmla="+- 0 1630 1079"/>
                              <a:gd name="T9" fmla="*/ T8 w 9081"/>
                              <a:gd name="T10" fmla="+- 0 7871 7871"/>
                              <a:gd name="T11" fmla="*/ 7871 h 294"/>
                              <a:gd name="T12" fmla="+- 0 1630 1079"/>
                              <a:gd name="T13" fmla="*/ T12 w 9081"/>
                              <a:gd name="T14" fmla="+- 0 8164 7871"/>
                              <a:gd name="T15" fmla="*/ 8164 h 294"/>
                              <a:gd name="T16" fmla="+- 0 4842 1079"/>
                              <a:gd name="T17" fmla="*/ T16 w 9081"/>
                              <a:gd name="T18" fmla="+- 0 7871 7871"/>
                              <a:gd name="T19" fmla="*/ 7871 h 294"/>
                              <a:gd name="T20" fmla="+- 0 4842 1079"/>
                              <a:gd name="T21" fmla="*/ T20 w 9081"/>
                              <a:gd name="T22" fmla="+- 0 8164 7871"/>
                              <a:gd name="T23" fmla="*/ 8164 h 294"/>
                              <a:gd name="T24" fmla="+- 0 6615 1079"/>
                              <a:gd name="T25" fmla="*/ T24 w 9081"/>
                              <a:gd name="T26" fmla="+- 0 7871 7871"/>
                              <a:gd name="T27" fmla="*/ 7871 h 294"/>
                              <a:gd name="T28" fmla="+- 0 6615 1079"/>
                              <a:gd name="T29" fmla="*/ T28 w 9081"/>
                              <a:gd name="T30" fmla="+- 0 8164 7871"/>
                              <a:gd name="T31" fmla="*/ 8164 h 294"/>
                              <a:gd name="T32" fmla="+- 0 8387 1079"/>
                              <a:gd name="T33" fmla="*/ T32 w 9081"/>
                              <a:gd name="T34" fmla="+- 0 7871 7871"/>
                              <a:gd name="T35" fmla="*/ 7871 h 294"/>
                              <a:gd name="T36" fmla="+- 0 8387 1079"/>
                              <a:gd name="T37" fmla="*/ T36 w 9081"/>
                              <a:gd name="T38" fmla="+- 0 8164 7871"/>
                              <a:gd name="T39" fmla="*/ 8164 h 294"/>
                              <a:gd name="T40" fmla="+- 0 10160 1079"/>
                              <a:gd name="T41" fmla="*/ T40 w 9081"/>
                              <a:gd name="T42" fmla="+- 0 7871 7871"/>
                              <a:gd name="T43" fmla="*/ 7871 h 294"/>
                              <a:gd name="T44" fmla="+- 0 10160 1079"/>
                              <a:gd name="T45" fmla="*/ T44 w 9081"/>
                              <a:gd name="T46" fmla="+- 0 8164 7871"/>
                              <a:gd name="T47" fmla="*/ 8164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081" h="294">
                                <a:moveTo>
                                  <a:pt x="0" y="0"/>
                                </a:moveTo>
                                <a:lnTo>
                                  <a:pt x="0" y="293"/>
                                </a:lnTo>
                                <a:moveTo>
                                  <a:pt x="551" y="0"/>
                                </a:moveTo>
                                <a:lnTo>
                                  <a:pt x="551" y="293"/>
                                </a:lnTo>
                                <a:moveTo>
                                  <a:pt x="3763" y="0"/>
                                </a:moveTo>
                                <a:lnTo>
                                  <a:pt x="3763" y="293"/>
                                </a:lnTo>
                                <a:moveTo>
                                  <a:pt x="5536" y="0"/>
                                </a:moveTo>
                                <a:lnTo>
                                  <a:pt x="5536" y="293"/>
                                </a:lnTo>
                                <a:moveTo>
                                  <a:pt x="7308" y="0"/>
                                </a:moveTo>
                                <a:lnTo>
                                  <a:pt x="7308" y="293"/>
                                </a:lnTo>
                                <a:moveTo>
                                  <a:pt x="9081" y="0"/>
                                </a:moveTo>
                                <a:lnTo>
                                  <a:pt x="9081" y="29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341" y="7861"/>
                            <a:ext cx="1088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079" y="8160"/>
                            <a:ext cx="0" cy="289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AutoShape 46"/>
                        <wps:cNvSpPr>
                          <a:spLocks/>
                        </wps:cNvSpPr>
                        <wps:spPr bwMode="auto">
                          <a:xfrm>
                            <a:off x="1630" y="8159"/>
                            <a:ext cx="8530" cy="290"/>
                          </a:xfrm>
                          <a:custGeom>
                            <a:avLst/>
                            <a:gdLst>
                              <a:gd name="T0" fmla="+- 0 1630 1630"/>
                              <a:gd name="T1" fmla="*/ T0 w 8530"/>
                              <a:gd name="T2" fmla="+- 0 8160 8160"/>
                              <a:gd name="T3" fmla="*/ 8160 h 290"/>
                              <a:gd name="T4" fmla="+- 0 1630 1630"/>
                              <a:gd name="T5" fmla="*/ T4 w 8530"/>
                              <a:gd name="T6" fmla="+- 0 8449 8160"/>
                              <a:gd name="T7" fmla="*/ 8449 h 290"/>
                              <a:gd name="T8" fmla="+- 0 4842 1630"/>
                              <a:gd name="T9" fmla="*/ T8 w 8530"/>
                              <a:gd name="T10" fmla="+- 0 8160 8160"/>
                              <a:gd name="T11" fmla="*/ 8160 h 290"/>
                              <a:gd name="T12" fmla="+- 0 4842 1630"/>
                              <a:gd name="T13" fmla="*/ T12 w 8530"/>
                              <a:gd name="T14" fmla="+- 0 8449 8160"/>
                              <a:gd name="T15" fmla="*/ 8449 h 290"/>
                              <a:gd name="T16" fmla="+- 0 6615 1630"/>
                              <a:gd name="T17" fmla="*/ T16 w 8530"/>
                              <a:gd name="T18" fmla="+- 0 8160 8160"/>
                              <a:gd name="T19" fmla="*/ 8160 h 290"/>
                              <a:gd name="T20" fmla="+- 0 6615 1630"/>
                              <a:gd name="T21" fmla="*/ T20 w 8530"/>
                              <a:gd name="T22" fmla="+- 0 8449 8160"/>
                              <a:gd name="T23" fmla="*/ 8449 h 290"/>
                              <a:gd name="T24" fmla="+- 0 8387 1630"/>
                              <a:gd name="T25" fmla="*/ T24 w 8530"/>
                              <a:gd name="T26" fmla="+- 0 8160 8160"/>
                              <a:gd name="T27" fmla="*/ 8160 h 290"/>
                              <a:gd name="T28" fmla="+- 0 8387 1630"/>
                              <a:gd name="T29" fmla="*/ T28 w 8530"/>
                              <a:gd name="T30" fmla="+- 0 8449 8160"/>
                              <a:gd name="T31" fmla="*/ 8449 h 290"/>
                              <a:gd name="T32" fmla="+- 0 10160 1630"/>
                              <a:gd name="T33" fmla="*/ T32 w 8530"/>
                              <a:gd name="T34" fmla="+- 0 8160 8160"/>
                              <a:gd name="T35" fmla="*/ 8160 h 290"/>
                              <a:gd name="T36" fmla="+- 0 10160 1630"/>
                              <a:gd name="T37" fmla="*/ T36 w 8530"/>
                              <a:gd name="T38" fmla="+- 0 8449 8160"/>
                              <a:gd name="T39" fmla="*/ 8449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530" h="290">
                                <a:moveTo>
                                  <a:pt x="0" y="0"/>
                                </a:moveTo>
                                <a:lnTo>
                                  <a:pt x="0" y="289"/>
                                </a:lnTo>
                                <a:moveTo>
                                  <a:pt x="3212" y="0"/>
                                </a:moveTo>
                                <a:lnTo>
                                  <a:pt x="3212" y="289"/>
                                </a:lnTo>
                                <a:moveTo>
                                  <a:pt x="4985" y="0"/>
                                </a:moveTo>
                                <a:lnTo>
                                  <a:pt x="4985" y="289"/>
                                </a:lnTo>
                                <a:moveTo>
                                  <a:pt x="6757" y="0"/>
                                </a:moveTo>
                                <a:lnTo>
                                  <a:pt x="6757" y="289"/>
                                </a:lnTo>
                                <a:moveTo>
                                  <a:pt x="8530" y="0"/>
                                </a:moveTo>
                                <a:lnTo>
                                  <a:pt x="8530" y="28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341" y="8149"/>
                            <a:ext cx="1088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340" y="8449"/>
                            <a:ext cx="10896" cy="64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43"/>
                        <wps:cNvSpPr>
                          <a:spLocks/>
                        </wps:cNvSpPr>
                        <wps:spPr bwMode="auto">
                          <a:xfrm>
                            <a:off x="1630" y="8449"/>
                            <a:ext cx="8530" cy="644"/>
                          </a:xfrm>
                          <a:custGeom>
                            <a:avLst/>
                            <a:gdLst>
                              <a:gd name="T0" fmla="+- 0 1630 1630"/>
                              <a:gd name="T1" fmla="*/ T0 w 8530"/>
                              <a:gd name="T2" fmla="+- 0 8449 8449"/>
                              <a:gd name="T3" fmla="*/ 8449 h 644"/>
                              <a:gd name="T4" fmla="+- 0 1630 1630"/>
                              <a:gd name="T5" fmla="*/ T4 w 8530"/>
                              <a:gd name="T6" fmla="+- 0 9092 8449"/>
                              <a:gd name="T7" fmla="*/ 9092 h 644"/>
                              <a:gd name="T8" fmla="+- 0 4842 1630"/>
                              <a:gd name="T9" fmla="*/ T8 w 8530"/>
                              <a:gd name="T10" fmla="+- 0 8449 8449"/>
                              <a:gd name="T11" fmla="*/ 8449 h 644"/>
                              <a:gd name="T12" fmla="+- 0 4842 1630"/>
                              <a:gd name="T13" fmla="*/ T12 w 8530"/>
                              <a:gd name="T14" fmla="+- 0 9092 8449"/>
                              <a:gd name="T15" fmla="*/ 9092 h 644"/>
                              <a:gd name="T16" fmla="+- 0 6615 1630"/>
                              <a:gd name="T17" fmla="*/ T16 w 8530"/>
                              <a:gd name="T18" fmla="+- 0 8449 8449"/>
                              <a:gd name="T19" fmla="*/ 8449 h 644"/>
                              <a:gd name="T20" fmla="+- 0 6615 1630"/>
                              <a:gd name="T21" fmla="*/ T20 w 8530"/>
                              <a:gd name="T22" fmla="+- 0 9092 8449"/>
                              <a:gd name="T23" fmla="*/ 9092 h 644"/>
                              <a:gd name="T24" fmla="+- 0 8387 1630"/>
                              <a:gd name="T25" fmla="*/ T24 w 8530"/>
                              <a:gd name="T26" fmla="+- 0 8449 8449"/>
                              <a:gd name="T27" fmla="*/ 8449 h 644"/>
                              <a:gd name="T28" fmla="+- 0 8387 1630"/>
                              <a:gd name="T29" fmla="*/ T28 w 8530"/>
                              <a:gd name="T30" fmla="+- 0 9092 8449"/>
                              <a:gd name="T31" fmla="*/ 9092 h 644"/>
                              <a:gd name="T32" fmla="+- 0 10160 1630"/>
                              <a:gd name="T33" fmla="*/ T32 w 8530"/>
                              <a:gd name="T34" fmla="+- 0 8449 8449"/>
                              <a:gd name="T35" fmla="*/ 8449 h 644"/>
                              <a:gd name="T36" fmla="+- 0 10160 1630"/>
                              <a:gd name="T37" fmla="*/ T36 w 8530"/>
                              <a:gd name="T38" fmla="+- 0 9092 8449"/>
                              <a:gd name="T39" fmla="*/ 9092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530" h="644">
                                <a:moveTo>
                                  <a:pt x="0" y="0"/>
                                </a:moveTo>
                                <a:lnTo>
                                  <a:pt x="0" y="643"/>
                                </a:lnTo>
                                <a:moveTo>
                                  <a:pt x="3212" y="0"/>
                                </a:moveTo>
                                <a:lnTo>
                                  <a:pt x="3212" y="643"/>
                                </a:lnTo>
                                <a:moveTo>
                                  <a:pt x="4985" y="0"/>
                                </a:moveTo>
                                <a:lnTo>
                                  <a:pt x="4985" y="643"/>
                                </a:lnTo>
                                <a:moveTo>
                                  <a:pt x="6757" y="0"/>
                                </a:moveTo>
                                <a:lnTo>
                                  <a:pt x="6757" y="643"/>
                                </a:lnTo>
                                <a:moveTo>
                                  <a:pt x="8530" y="0"/>
                                </a:moveTo>
                                <a:lnTo>
                                  <a:pt x="8530" y="64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42"/>
                        <wps:cNvSpPr>
                          <a:spLocks/>
                        </wps:cNvSpPr>
                        <wps:spPr bwMode="auto">
                          <a:xfrm>
                            <a:off x="341" y="8439"/>
                            <a:ext cx="10880" cy="459"/>
                          </a:xfrm>
                          <a:custGeom>
                            <a:avLst/>
                            <a:gdLst>
                              <a:gd name="T0" fmla="+- 0 1581 342"/>
                              <a:gd name="T1" fmla="*/ T0 w 10880"/>
                              <a:gd name="T2" fmla="+- 0 8666 8440"/>
                              <a:gd name="T3" fmla="*/ 8666 h 459"/>
                              <a:gd name="T4" fmla="+- 0 1485 342"/>
                              <a:gd name="T5" fmla="*/ T4 w 10880"/>
                              <a:gd name="T6" fmla="+- 0 8878 8440"/>
                              <a:gd name="T7" fmla="*/ 8878 h 459"/>
                              <a:gd name="T8" fmla="+- 0 1581 342"/>
                              <a:gd name="T9" fmla="*/ T8 w 10880"/>
                              <a:gd name="T10" fmla="+- 0 8666 8440"/>
                              <a:gd name="T11" fmla="*/ 8666 h 459"/>
                              <a:gd name="T12" fmla="+- 0 1465 342"/>
                              <a:gd name="T13" fmla="*/ T12 w 10880"/>
                              <a:gd name="T14" fmla="+- 0 8666 8440"/>
                              <a:gd name="T15" fmla="*/ 8666 h 459"/>
                              <a:gd name="T16" fmla="+- 0 1465 342"/>
                              <a:gd name="T17" fmla="*/ T16 w 10880"/>
                              <a:gd name="T18" fmla="+- 0 8878 8440"/>
                              <a:gd name="T19" fmla="*/ 8878 h 459"/>
                              <a:gd name="T20" fmla="+- 0 1465 342"/>
                              <a:gd name="T21" fmla="*/ T20 w 10880"/>
                              <a:gd name="T22" fmla="+- 0 8687 8440"/>
                              <a:gd name="T23" fmla="*/ 8687 h 459"/>
                              <a:gd name="T24" fmla="+- 0 1373 342"/>
                              <a:gd name="T25" fmla="*/ T24 w 10880"/>
                              <a:gd name="T26" fmla="+- 0 8666 8440"/>
                              <a:gd name="T27" fmla="*/ 8666 h 459"/>
                              <a:gd name="T28" fmla="+- 0 1353 342"/>
                              <a:gd name="T29" fmla="*/ T28 w 10880"/>
                              <a:gd name="T30" fmla="+- 0 8687 8440"/>
                              <a:gd name="T31" fmla="*/ 8687 h 459"/>
                              <a:gd name="T32" fmla="+- 0 1259 342"/>
                              <a:gd name="T33" fmla="*/ T32 w 10880"/>
                              <a:gd name="T34" fmla="+- 0 8878 8440"/>
                              <a:gd name="T35" fmla="*/ 8878 h 459"/>
                              <a:gd name="T36" fmla="+- 0 1353 342"/>
                              <a:gd name="T37" fmla="*/ T36 w 10880"/>
                              <a:gd name="T38" fmla="+- 0 8687 8440"/>
                              <a:gd name="T39" fmla="*/ 8687 h 459"/>
                              <a:gd name="T40" fmla="+- 0 1259 342"/>
                              <a:gd name="T41" fmla="*/ T40 w 10880"/>
                              <a:gd name="T42" fmla="+- 0 8666 8440"/>
                              <a:gd name="T43" fmla="*/ 8666 h 459"/>
                              <a:gd name="T44" fmla="+- 0 1239 342"/>
                              <a:gd name="T45" fmla="*/ T44 w 10880"/>
                              <a:gd name="T46" fmla="+- 0 8666 8440"/>
                              <a:gd name="T47" fmla="*/ 8666 h 459"/>
                              <a:gd name="T48" fmla="+- 0 1147 342"/>
                              <a:gd name="T49" fmla="*/ T48 w 10880"/>
                              <a:gd name="T50" fmla="+- 0 8878 8440"/>
                              <a:gd name="T51" fmla="*/ 8878 h 459"/>
                              <a:gd name="T52" fmla="+- 0 1239 342"/>
                              <a:gd name="T53" fmla="*/ T52 w 10880"/>
                              <a:gd name="T54" fmla="+- 0 8666 8440"/>
                              <a:gd name="T55" fmla="*/ 8666 h 459"/>
                              <a:gd name="T56" fmla="+- 0 1126 342"/>
                              <a:gd name="T57" fmla="*/ T56 w 10880"/>
                              <a:gd name="T58" fmla="+- 0 8666 8440"/>
                              <a:gd name="T59" fmla="*/ 8666 h 459"/>
                              <a:gd name="T60" fmla="+- 0 1126 342"/>
                              <a:gd name="T61" fmla="*/ T60 w 10880"/>
                              <a:gd name="T62" fmla="+- 0 8878 8440"/>
                              <a:gd name="T63" fmla="*/ 8878 h 459"/>
                              <a:gd name="T64" fmla="+- 0 1126 342"/>
                              <a:gd name="T65" fmla="*/ T64 w 10880"/>
                              <a:gd name="T66" fmla="+- 0 8687 8440"/>
                              <a:gd name="T67" fmla="*/ 8687 h 459"/>
                              <a:gd name="T68" fmla="+- 0 1033 342"/>
                              <a:gd name="T69" fmla="*/ T68 w 10880"/>
                              <a:gd name="T70" fmla="+- 0 8666 8440"/>
                              <a:gd name="T71" fmla="*/ 8666 h 459"/>
                              <a:gd name="T72" fmla="+- 0 1013 342"/>
                              <a:gd name="T73" fmla="*/ T72 w 10880"/>
                              <a:gd name="T74" fmla="+- 0 8687 8440"/>
                              <a:gd name="T75" fmla="*/ 8687 h 459"/>
                              <a:gd name="T76" fmla="+- 0 918 342"/>
                              <a:gd name="T77" fmla="*/ T76 w 10880"/>
                              <a:gd name="T78" fmla="+- 0 8687 8440"/>
                              <a:gd name="T79" fmla="*/ 8687 h 459"/>
                              <a:gd name="T80" fmla="+- 0 918 342"/>
                              <a:gd name="T81" fmla="*/ T80 w 10880"/>
                              <a:gd name="T82" fmla="+- 0 8666 8440"/>
                              <a:gd name="T83" fmla="*/ 8666 h 459"/>
                              <a:gd name="T84" fmla="+- 0 897 342"/>
                              <a:gd name="T85" fmla="*/ T84 w 10880"/>
                              <a:gd name="T86" fmla="+- 0 8666 8440"/>
                              <a:gd name="T87" fmla="*/ 8666 h 459"/>
                              <a:gd name="T88" fmla="+- 0 805 342"/>
                              <a:gd name="T89" fmla="*/ T88 w 10880"/>
                              <a:gd name="T90" fmla="+- 0 8878 8440"/>
                              <a:gd name="T91" fmla="*/ 8878 h 459"/>
                              <a:gd name="T92" fmla="+- 0 897 342"/>
                              <a:gd name="T93" fmla="*/ T92 w 10880"/>
                              <a:gd name="T94" fmla="+- 0 8666 8440"/>
                              <a:gd name="T95" fmla="*/ 8666 h 459"/>
                              <a:gd name="T96" fmla="+- 0 785 342"/>
                              <a:gd name="T97" fmla="*/ T96 w 10880"/>
                              <a:gd name="T98" fmla="+- 0 8666 8440"/>
                              <a:gd name="T99" fmla="*/ 8666 h 459"/>
                              <a:gd name="T100" fmla="+- 0 785 342"/>
                              <a:gd name="T101" fmla="*/ T100 w 10880"/>
                              <a:gd name="T102" fmla="+- 0 8878 8440"/>
                              <a:gd name="T103" fmla="*/ 8878 h 459"/>
                              <a:gd name="T104" fmla="+- 0 785 342"/>
                              <a:gd name="T105" fmla="*/ T104 w 10880"/>
                              <a:gd name="T106" fmla="+- 0 8687 8440"/>
                              <a:gd name="T107" fmla="*/ 8687 h 459"/>
                              <a:gd name="T108" fmla="+- 0 691 342"/>
                              <a:gd name="T109" fmla="*/ T108 w 10880"/>
                              <a:gd name="T110" fmla="+- 0 8666 8440"/>
                              <a:gd name="T111" fmla="*/ 8666 h 459"/>
                              <a:gd name="T112" fmla="+- 0 671 342"/>
                              <a:gd name="T113" fmla="*/ T112 w 10880"/>
                              <a:gd name="T114" fmla="+- 0 8687 8440"/>
                              <a:gd name="T115" fmla="*/ 8687 h 459"/>
                              <a:gd name="T116" fmla="+- 0 579 342"/>
                              <a:gd name="T117" fmla="*/ T116 w 10880"/>
                              <a:gd name="T118" fmla="+- 0 8687 8440"/>
                              <a:gd name="T119" fmla="*/ 8687 h 459"/>
                              <a:gd name="T120" fmla="+- 0 579 342"/>
                              <a:gd name="T121" fmla="*/ T120 w 10880"/>
                              <a:gd name="T122" fmla="+- 0 8666 8440"/>
                              <a:gd name="T123" fmla="*/ 8666 h 459"/>
                              <a:gd name="T124" fmla="+- 0 559 342"/>
                              <a:gd name="T125" fmla="*/ T124 w 10880"/>
                              <a:gd name="T126" fmla="+- 0 8666 8440"/>
                              <a:gd name="T127" fmla="*/ 8666 h 459"/>
                              <a:gd name="T128" fmla="+- 0 559 342"/>
                              <a:gd name="T129" fmla="*/ T128 w 10880"/>
                              <a:gd name="T130" fmla="+- 0 8899 8440"/>
                              <a:gd name="T131" fmla="*/ 8899 h 459"/>
                              <a:gd name="T132" fmla="+- 0 691 342"/>
                              <a:gd name="T133" fmla="*/ T132 w 10880"/>
                              <a:gd name="T134" fmla="+- 0 8899 8440"/>
                              <a:gd name="T135" fmla="*/ 8899 h 459"/>
                              <a:gd name="T136" fmla="+- 0 897 342"/>
                              <a:gd name="T137" fmla="*/ T136 w 10880"/>
                              <a:gd name="T138" fmla="+- 0 8899 8440"/>
                              <a:gd name="T139" fmla="*/ 8899 h 459"/>
                              <a:gd name="T140" fmla="+- 0 1033 342"/>
                              <a:gd name="T141" fmla="*/ T140 w 10880"/>
                              <a:gd name="T142" fmla="+- 0 8899 8440"/>
                              <a:gd name="T143" fmla="*/ 8899 h 459"/>
                              <a:gd name="T144" fmla="+- 0 1239 342"/>
                              <a:gd name="T145" fmla="*/ T144 w 10880"/>
                              <a:gd name="T146" fmla="+- 0 8899 8440"/>
                              <a:gd name="T147" fmla="*/ 8899 h 459"/>
                              <a:gd name="T148" fmla="+- 0 1353 342"/>
                              <a:gd name="T149" fmla="*/ T148 w 10880"/>
                              <a:gd name="T150" fmla="+- 0 8899 8440"/>
                              <a:gd name="T151" fmla="*/ 8899 h 459"/>
                              <a:gd name="T152" fmla="+- 0 1485 342"/>
                              <a:gd name="T153" fmla="*/ T152 w 10880"/>
                              <a:gd name="T154" fmla="+- 0 8899 8440"/>
                              <a:gd name="T155" fmla="*/ 8899 h 459"/>
                              <a:gd name="T156" fmla="+- 0 1601 342"/>
                              <a:gd name="T157" fmla="*/ T156 w 10880"/>
                              <a:gd name="T158" fmla="+- 0 8878 8440"/>
                              <a:gd name="T159" fmla="*/ 8878 h 459"/>
                              <a:gd name="T160" fmla="+- 0 1601 342"/>
                              <a:gd name="T161" fmla="*/ T160 w 10880"/>
                              <a:gd name="T162" fmla="+- 0 8666 8440"/>
                              <a:gd name="T163" fmla="*/ 8666 h 459"/>
                              <a:gd name="T164" fmla="+- 0 342 342"/>
                              <a:gd name="T165" fmla="*/ T164 w 10880"/>
                              <a:gd name="T166" fmla="+- 0 8460 8440"/>
                              <a:gd name="T167" fmla="*/ 8460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880" h="459">
                                <a:moveTo>
                                  <a:pt x="1259" y="226"/>
                                </a:moveTo>
                                <a:lnTo>
                                  <a:pt x="1239" y="226"/>
                                </a:lnTo>
                                <a:lnTo>
                                  <a:pt x="1239" y="247"/>
                                </a:lnTo>
                                <a:lnTo>
                                  <a:pt x="1239" y="438"/>
                                </a:lnTo>
                                <a:lnTo>
                                  <a:pt x="1143" y="438"/>
                                </a:lnTo>
                                <a:lnTo>
                                  <a:pt x="1143" y="247"/>
                                </a:lnTo>
                                <a:lnTo>
                                  <a:pt x="1239" y="247"/>
                                </a:lnTo>
                                <a:lnTo>
                                  <a:pt x="1239" y="226"/>
                                </a:lnTo>
                                <a:lnTo>
                                  <a:pt x="1143" y="226"/>
                                </a:lnTo>
                                <a:lnTo>
                                  <a:pt x="1123" y="226"/>
                                </a:lnTo>
                                <a:lnTo>
                                  <a:pt x="1123" y="247"/>
                                </a:lnTo>
                                <a:lnTo>
                                  <a:pt x="1123" y="438"/>
                                </a:lnTo>
                                <a:lnTo>
                                  <a:pt x="1031" y="438"/>
                                </a:lnTo>
                                <a:lnTo>
                                  <a:pt x="1031" y="247"/>
                                </a:lnTo>
                                <a:lnTo>
                                  <a:pt x="1123" y="247"/>
                                </a:lnTo>
                                <a:lnTo>
                                  <a:pt x="1123" y="226"/>
                                </a:lnTo>
                                <a:lnTo>
                                  <a:pt x="1031" y="226"/>
                                </a:lnTo>
                                <a:lnTo>
                                  <a:pt x="1011" y="226"/>
                                </a:lnTo>
                                <a:lnTo>
                                  <a:pt x="1011" y="247"/>
                                </a:lnTo>
                                <a:lnTo>
                                  <a:pt x="1011" y="438"/>
                                </a:lnTo>
                                <a:lnTo>
                                  <a:pt x="917" y="438"/>
                                </a:lnTo>
                                <a:lnTo>
                                  <a:pt x="917" y="247"/>
                                </a:lnTo>
                                <a:lnTo>
                                  <a:pt x="1011" y="247"/>
                                </a:lnTo>
                                <a:lnTo>
                                  <a:pt x="1011" y="226"/>
                                </a:lnTo>
                                <a:lnTo>
                                  <a:pt x="917" y="226"/>
                                </a:lnTo>
                                <a:lnTo>
                                  <a:pt x="897" y="226"/>
                                </a:lnTo>
                                <a:lnTo>
                                  <a:pt x="897" y="247"/>
                                </a:lnTo>
                                <a:lnTo>
                                  <a:pt x="897" y="438"/>
                                </a:lnTo>
                                <a:lnTo>
                                  <a:pt x="805" y="438"/>
                                </a:lnTo>
                                <a:lnTo>
                                  <a:pt x="805" y="247"/>
                                </a:lnTo>
                                <a:lnTo>
                                  <a:pt x="897" y="247"/>
                                </a:lnTo>
                                <a:lnTo>
                                  <a:pt x="897" y="226"/>
                                </a:lnTo>
                                <a:lnTo>
                                  <a:pt x="805" y="226"/>
                                </a:lnTo>
                                <a:lnTo>
                                  <a:pt x="784" y="226"/>
                                </a:lnTo>
                                <a:lnTo>
                                  <a:pt x="784" y="247"/>
                                </a:lnTo>
                                <a:lnTo>
                                  <a:pt x="784" y="438"/>
                                </a:lnTo>
                                <a:lnTo>
                                  <a:pt x="691" y="438"/>
                                </a:lnTo>
                                <a:lnTo>
                                  <a:pt x="691" y="247"/>
                                </a:lnTo>
                                <a:lnTo>
                                  <a:pt x="784" y="247"/>
                                </a:lnTo>
                                <a:lnTo>
                                  <a:pt x="784" y="226"/>
                                </a:lnTo>
                                <a:lnTo>
                                  <a:pt x="691" y="226"/>
                                </a:lnTo>
                                <a:lnTo>
                                  <a:pt x="671" y="226"/>
                                </a:lnTo>
                                <a:lnTo>
                                  <a:pt x="671" y="247"/>
                                </a:lnTo>
                                <a:lnTo>
                                  <a:pt x="671" y="438"/>
                                </a:lnTo>
                                <a:lnTo>
                                  <a:pt x="576" y="438"/>
                                </a:lnTo>
                                <a:lnTo>
                                  <a:pt x="576" y="247"/>
                                </a:lnTo>
                                <a:lnTo>
                                  <a:pt x="671" y="247"/>
                                </a:lnTo>
                                <a:lnTo>
                                  <a:pt x="671" y="226"/>
                                </a:lnTo>
                                <a:lnTo>
                                  <a:pt x="576" y="226"/>
                                </a:lnTo>
                                <a:lnTo>
                                  <a:pt x="555" y="226"/>
                                </a:lnTo>
                                <a:lnTo>
                                  <a:pt x="555" y="247"/>
                                </a:lnTo>
                                <a:lnTo>
                                  <a:pt x="555" y="438"/>
                                </a:lnTo>
                                <a:lnTo>
                                  <a:pt x="463" y="438"/>
                                </a:lnTo>
                                <a:lnTo>
                                  <a:pt x="463" y="247"/>
                                </a:lnTo>
                                <a:lnTo>
                                  <a:pt x="555" y="247"/>
                                </a:lnTo>
                                <a:lnTo>
                                  <a:pt x="555" y="226"/>
                                </a:lnTo>
                                <a:lnTo>
                                  <a:pt x="463" y="226"/>
                                </a:lnTo>
                                <a:lnTo>
                                  <a:pt x="443" y="226"/>
                                </a:lnTo>
                                <a:lnTo>
                                  <a:pt x="443" y="247"/>
                                </a:lnTo>
                                <a:lnTo>
                                  <a:pt x="443" y="438"/>
                                </a:lnTo>
                                <a:lnTo>
                                  <a:pt x="349" y="438"/>
                                </a:lnTo>
                                <a:lnTo>
                                  <a:pt x="349" y="247"/>
                                </a:lnTo>
                                <a:lnTo>
                                  <a:pt x="443" y="247"/>
                                </a:lnTo>
                                <a:lnTo>
                                  <a:pt x="443" y="226"/>
                                </a:lnTo>
                                <a:lnTo>
                                  <a:pt x="349" y="226"/>
                                </a:lnTo>
                                <a:lnTo>
                                  <a:pt x="329" y="226"/>
                                </a:lnTo>
                                <a:lnTo>
                                  <a:pt x="329" y="247"/>
                                </a:lnTo>
                                <a:lnTo>
                                  <a:pt x="329" y="438"/>
                                </a:lnTo>
                                <a:lnTo>
                                  <a:pt x="237" y="438"/>
                                </a:lnTo>
                                <a:lnTo>
                                  <a:pt x="237" y="247"/>
                                </a:lnTo>
                                <a:lnTo>
                                  <a:pt x="329" y="247"/>
                                </a:lnTo>
                                <a:lnTo>
                                  <a:pt x="329" y="226"/>
                                </a:lnTo>
                                <a:lnTo>
                                  <a:pt x="237" y="226"/>
                                </a:lnTo>
                                <a:lnTo>
                                  <a:pt x="217" y="226"/>
                                </a:lnTo>
                                <a:lnTo>
                                  <a:pt x="217" y="247"/>
                                </a:lnTo>
                                <a:lnTo>
                                  <a:pt x="217" y="438"/>
                                </a:lnTo>
                                <a:lnTo>
                                  <a:pt x="217" y="459"/>
                                </a:lnTo>
                                <a:lnTo>
                                  <a:pt x="237" y="459"/>
                                </a:lnTo>
                                <a:lnTo>
                                  <a:pt x="329" y="459"/>
                                </a:lnTo>
                                <a:lnTo>
                                  <a:pt x="349" y="459"/>
                                </a:lnTo>
                                <a:lnTo>
                                  <a:pt x="443" y="459"/>
                                </a:lnTo>
                                <a:lnTo>
                                  <a:pt x="463" y="459"/>
                                </a:lnTo>
                                <a:lnTo>
                                  <a:pt x="555" y="459"/>
                                </a:lnTo>
                                <a:lnTo>
                                  <a:pt x="576" y="459"/>
                                </a:lnTo>
                                <a:lnTo>
                                  <a:pt x="671" y="459"/>
                                </a:lnTo>
                                <a:lnTo>
                                  <a:pt x="691" y="459"/>
                                </a:lnTo>
                                <a:lnTo>
                                  <a:pt x="784" y="459"/>
                                </a:lnTo>
                                <a:lnTo>
                                  <a:pt x="805" y="459"/>
                                </a:lnTo>
                                <a:lnTo>
                                  <a:pt x="897" y="459"/>
                                </a:lnTo>
                                <a:lnTo>
                                  <a:pt x="917" y="459"/>
                                </a:lnTo>
                                <a:lnTo>
                                  <a:pt x="1011" y="459"/>
                                </a:lnTo>
                                <a:lnTo>
                                  <a:pt x="1031" y="459"/>
                                </a:lnTo>
                                <a:lnTo>
                                  <a:pt x="1123" y="459"/>
                                </a:lnTo>
                                <a:lnTo>
                                  <a:pt x="1143" y="459"/>
                                </a:lnTo>
                                <a:lnTo>
                                  <a:pt x="1239" y="459"/>
                                </a:lnTo>
                                <a:lnTo>
                                  <a:pt x="1259" y="459"/>
                                </a:lnTo>
                                <a:lnTo>
                                  <a:pt x="1259" y="438"/>
                                </a:lnTo>
                                <a:lnTo>
                                  <a:pt x="1259" y="247"/>
                                </a:lnTo>
                                <a:lnTo>
                                  <a:pt x="1259" y="226"/>
                                </a:lnTo>
                                <a:close/>
                                <a:moveTo>
                                  <a:pt x="1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879" y="20"/>
                                </a:lnTo>
                                <a:lnTo>
                                  <a:pt x="1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340" y="9087"/>
                            <a:ext cx="10896" cy="432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40"/>
                        <wps:cNvSpPr>
                          <a:spLocks/>
                        </wps:cNvSpPr>
                        <wps:spPr bwMode="auto">
                          <a:xfrm>
                            <a:off x="1079" y="9087"/>
                            <a:ext cx="9081" cy="434"/>
                          </a:xfrm>
                          <a:custGeom>
                            <a:avLst/>
                            <a:gdLst>
                              <a:gd name="T0" fmla="+- 0 1079 1079"/>
                              <a:gd name="T1" fmla="*/ T0 w 9081"/>
                              <a:gd name="T2" fmla="+- 0 9087 9087"/>
                              <a:gd name="T3" fmla="*/ 9087 h 434"/>
                              <a:gd name="T4" fmla="+- 0 1079 1079"/>
                              <a:gd name="T5" fmla="*/ T4 w 9081"/>
                              <a:gd name="T6" fmla="+- 0 9520 9087"/>
                              <a:gd name="T7" fmla="*/ 9520 h 434"/>
                              <a:gd name="T8" fmla="+- 0 1630 1079"/>
                              <a:gd name="T9" fmla="*/ T8 w 9081"/>
                              <a:gd name="T10" fmla="+- 0 9087 9087"/>
                              <a:gd name="T11" fmla="*/ 9087 h 434"/>
                              <a:gd name="T12" fmla="+- 0 1630 1079"/>
                              <a:gd name="T13" fmla="*/ T12 w 9081"/>
                              <a:gd name="T14" fmla="+- 0 9520 9087"/>
                              <a:gd name="T15" fmla="*/ 9520 h 434"/>
                              <a:gd name="T16" fmla="+- 0 4842 1079"/>
                              <a:gd name="T17" fmla="*/ T16 w 9081"/>
                              <a:gd name="T18" fmla="+- 0 9087 9087"/>
                              <a:gd name="T19" fmla="*/ 9087 h 434"/>
                              <a:gd name="T20" fmla="+- 0 4842 1079"/>
                              <a:gd name="T21" fmla="*/ T20 w 9081"/>
                              <a:gd name="T22" fmla="+- 0 9520 9087"/>
                              <a:gd name="T23" fmla="*/ 9520 h 434"/>
                              <a:gd name="T24" fmla="+- 0 6615 1079"/>
                              <a:gd name="T25" fmla="*/ T24 w 9081"/>
                              <a:gd name="T26" fmla="+- 0 9087 9087"/>
                              <a:gd name="T27" fmla="*/ 9087 h 434"/>
                              <a:gd name="T28" fmla="+- 0 6615 1079"/>
                              <a:gd name="T29" fmla="*/ T28 w 9081"/>
                              <a:gd name="T30" fmla="+- 0 9520 9087"/>
                              <a:gd name="T31" fmla="*/ 9520 h 434"/>
                              <a:gd name="T32" fmla="+- 0 8387 1079"/>
                              <a:gd name="T33" fmla="*/ T32 w 9081"/>
                              <a:gd name="T34" fmla="+- 0 9087 9087"/>
                              <a:gd name="T35" fmla="*/ 9087 h 434"/>
                              <a:gd name="T36" fmla="+- 0 8387 1079"/>
                              <a:gd name="T37" fmla="*/ T36 w 9081"/>
                              <a:gd name="T38" fmla="+- 0 9520 9087"/>
                              <a:gd name="T39" fmla="*/ 9520 h 434"/>
                              <a:gd name="T40" fmla="+- 0 10160 1079"/>
                              <a:gd name="T41" fmla="*/ T40 w 9081"/>
                              <a:gd name="T42" fmla="+- 0 9087 9087"/>
                              <a:gd name="T43" fmla="*/ 9087 h 434"/>
                              <a:gd name="T44" fmla="+- 0 10160 1079"/>
                              <a:gd name="T45" fmla="*/ T44 w 9081"/>
                              <a:gd name="T46" fmla="+- 0 9520 9087"/>
                              <a:gd name="T47" fmla="*/ 9520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081" h="434">
                                <a:moveTo>
                                  <a:pt x="0" y="0"/>
                                </a:moveTo>
                                <a:lnTo>
                                  <a:pt x="0" y="433"/>
                                </a:lnTo>
                                <a:moveTo>
                                  <a:pt x="551" y="0"/>
                                </a:moveTo>
                                <a:lnTo>
                                  <a:pt x="551" y="433"/>
                                </a:lnTo>
                                <a:moveTo>
                                  <a:pt x="3763" y="0"/>
                                </a:moveTo>
                                <a:lnTo>
                                  <a:pt x="3763" y="433"/>
                                </a:lnTo>
                                <a:moveTo>
                                  <a:pt x="5536" y="0"/>
                                </a:moveTo>
                                <a:lnTo>
                                  <a:pt x="5536" y="433"/>
                                </a:lnTo>
                                <a:moveTo>
                                  <a:pt x="7308" y="0"/>
                                </a:moveTo>
                                <a:lnTo>
                                  <a:pt x="7308" y="433"/>
                                </a:lnTo>
                                <a:moveTo>
                                  <a:pt x="9081" y="0"/>
                                </a:moveTo>
                                <a:lnTo>
                                  <a:pt x="9081" y="43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341" y="9077"/>
                            <a:ext cx="10880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079" y="9518"/>
                            <a:ext cx="0" cy="289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AutoShape 37"/>
                        <wps:cNvSpPr>
                          <a:spLocks/>
                        </wps:cNvSpPr>
                        <wps:spPr bwMode="auto">
                          <a:xfrm>
                            <a:off x="1630" y="9518"/>
                            <a:ext cx="8530" cy="290"/>
                          </a:xfrm>
                          <a:custGeom>
                            <a:avLst/>
                            <a:gdLst>
                              <a:gd name="T0" fmla="+- 0 1630 1630"/>
                              <a:gd name="T1" fmla="*/ T0 w 8530"/>
                              <a:gd name="T2" fmla="+- 0 9518 9518"/>
                              <a:gd name="T3" fmla="*/ 9518 h 290"/>
                              <a:gd name="T4" fmla="+- 0 1630 1630"/>
                              <a:gd name="T5" fmla="*/ T4 w 8530"/>
                              <a:gd name="T6" fmla="+- 0 9807 9518"/>
                              <a:gd name="T7" fmla="*/ 9807 h 290"/>
                              <a:gd name="T8" fmla="+- 0 4842 1630"/>
                              <a:gd name="T9" fmla="*/ T8 w 8530"/>
                              <a:gd name="T10" fmla="+- 0 9518 9518"/>
                              <a:gd name="T11" fmla="*/ 9518 h 290"/>
                              <a:gd name="T12" fmla="+- 0 4842 1630"/>
                              <a:gd name="T13" fmla="*/ T12 w 8530"/>
                              <a:gd name="T14" fmla="+- 0 9807 9518"/>
                              <a:gd name="T15" fmla="*/ 9807 h 290"/>
                              <a:gd name="T16" fmla="+- 0 6615 1630"/>
                              <a:gd name="T17" fmla="*/ T16 w 8530"/>
                              <a:gd name="T18" fmla="+- 0 9518 9518"/>
                              <a:gd name="T19" fmla="*/ 9518 h 290"/>
                              <a:gd name="T20" fmla="+- 0 6615 1630"/>
                              <a:gd name="T21" fmla="*/ T20 w 8530"/>
                              <a:gd name="T22" fmla="+- 0 9807 9518"/>
                              <a:gd name="T23" fmla="*/ 9807 h 290"/>
                              <a:gd name="T24" fmla="+- 0 8387 1630"/>
                              <a:gd name="T25" fmla="*/ T24 w 8530"/>
                              <a:gd name="T26" fmla="+- 0 9518 9518"/>
                              <a:gd name="T27" fmla="*/ 9518 h 290"/>
                              <a:gd name="T28" fmla="+- 0 8387 1630"/>
                              <a:gd name="T29" fmla="*/ T28 w 8530"/>
                              <a:gd name="T30" fmla="+- 0 9807 9518"/>
                              <a:gd name="T31" fmla="*/ 9807 h 290"/>
                              <a:gd name="T32" fmla="+- 0 10160 1630"/>
                              <a:gd name="T33" fmla="*/ T32 w 8530"/>
                              <a:gd name="T34" fmla="+- 0 9518 9518"/>
                              <a:gd name="T35" fmla="*/ 9518 h 290"/>
                              <a:gd name="T36" fmla="+- 0 10160 1630"/>
                              <a:gd name="T37" fmla="*/ T36 w 8530"/>
                              <a:gd name="T38" fmla="+- 0 9807 9518"/>
                              <a:gd name="T39" fmla="*/ 9807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530" h="290">
                                <a:moveTo>
                                  <a:pt x="0" y="0"/>
                                </a:moveTo>
                                <a:lnTo>
                                  <a:pt x="0" y="289"/>
                                </a:lnTo>
                                <a:moveTo>
                                  <a:pt x="3212" y="0"/>
                                </a:moveTo>
                                <a:lnTo>
                                  <a:pt x="3212" y="289"/>
                                </a:lnTo>
                                <a:moveTo>
                                  <a:pt x="4985" y="0"/>
                                </a:moveTo>
                                <a:lnTo>
                                  <a:pt x="4985" y="289"/>
                                </a:lnTo>
                                <a:moveTo>
                                  <a:pt x="6757" y="0"/>
                                </a:moveTo>
                                <a:lnTo>
                                  <a:pt x="6757" y="289"/>
                                </a:lnTo>
                                <a:moveTo>
                                  <a:pt x="8530" y="0"/>
                                </a:moveTo>
                                <a:lnTo>
                                  <a:pt x="8530" y="28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341" y="9507"/>
                            <a:ext cx="1088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340" y="9807"/>
                            <a:ext cx="10896" cy="64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34"/>
                        <wps:cNvSpPr>
                          <a:spLocks/>
                        </wps:cNvSpPr>
                        <wps:spPr bwMode="auto">
                          <a:xfrm>
                            <a:off x="1630" y="9807"/>
                            <a:ext cx="8530" cy="644"/>
                          </a:xfrm>
                          <a:custGeom>
                            <a:avLst/>
                            <a:gdLst>
                              <a:gd name="T0" fmla="+- 0 1630 1630"/>
                              <a:gd name="T1" fmla="*/ T0 w 8530"/>
                              <a:gd name="T2" fmla="+- 0 9807 9807"/>
                              <a:gd name="T3" fmla="*/ 9807 h 644"/>
                              <a:gd name="T4" fmla="+- 0 1630 1630"/>
                              <a:gd name="T5" fmla="*/ T4 w 8530"/>
                              <a:gd name="T6" fmla="+- 0 10451 9807"/>
                              <a:gd name="T7" fmla="*/ 10451 h 644"/>
                              <a:gd name="T8" fmla="+- 0 4842 1630"/>
                              <a:gd name="T9" fmla="*/ T8 w 8530"/>
                              <a:gd name="T10" fmla="+- 0 9807 9807"/>
                              <a:gd name="T11" fmla="*/ 9807 h 644"/>
                              <a:gd name="T12" fmla="+- 0 4842 1630"/>
                              <a:gd name="T13" fmla="*/ T12 w 8530"/>
                              <a:gd name="T14" fmla="+- 0 10451 9807"/>
                              <a:gd name="T15" fmla="*/ 10451 h 644"/>
                              <a:gd name="T16" fmla="+- 0 6615 1630"/>
                              <a:gd name="T17" fmla="*/ T16 w 8530"/>
                              <a:gd name="T18" fmla="+- 0 9807 9807"/>
                              <a:gd name="T19" fmla="*/ 9807 h 644"/>
                              <a:gd name="T20" fmla="+- 0 6615 1630"/>
                              <a:gd name="T21" fmla="*/ T20 w 8530"/>
                              <a:gd name="T22" fmla="+- 0 10451 9807"/>
                              <a:gd name="T23" fmla="*/ 10451 h 644"/>
                              <a:gd name="T24" fmla="+- 0 8387 1630"/>
                              <a:gd name="T25" fmla="*/ T24 w 8530"/>
                              <a:gd name="T26" fmla="+- 0 9807 9807"/>
                              <a:gd name="T27" fmla="*/ 9807 h 644"/>
                              <a:gd name="T28" fmla="+- 0 8387 1630"/>
                              <a:gd name="T29" fmla="*/ T28 w 8530"/>
                              <a:gd name="T30" fmla="+- 0 10451 9807"/>
                              <a:gd name="T31" fmla="*/ 10451 h 644"/>
                              <a:gd name="T32" fmla="+- 0 10160 1630"/>
                              <a:gd name="T33" fmla="*/ T32 w 8530"/>
                              <a:gd name="T34" fmla="+- 0 9807 9807"/>
                              <a:gd name="T35" fmla="*/ 9807 h 644"/>
                              <a:gd name="T36" fmla="+- 0 10160 1630"/>
                              <a:gd name="T37" fmla="*/ T36 w 8530"/>
                              <a:gd name="T38" fmla="+- 0 10451 9807"/>
                              <a:gd name="T39" fmla="*/ 10451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530" h="644">
                                <a:moveTo>
                                  <a:pt x="0" y="0"/>
                                </a:moveTo>
                                <a:lnTo>
                                  <a:pt x="0" y="644"/>
                                </a:lnTo>
                                <a:moveTo>
                                  <a:pt x="3212" y="0"/>
                                </a:moveTo>
                                <a:lnTo>
                                  <a:pt x="3212" y="644"/>
                                </a:lnTo>
                                <a:moveTo>
                                  <a:pt x="4985" y="0"/>
                                </a:moveTo>
                                <a:lnTo>
                                  <a:pt x="4985" y="644"/>
                                </a:lnTo>
                                <a:moveTo>
                                  <a:pt x="6757" y="0"/>
                                </a:moveTo>
                                <a:lnTo>
                                  <a:pt x="6757" y="644"/>
                                </a:lnTo>
                                <a:moveTo>
                                  <a:pt x="8530" y="0"/>
                                </a:moveTo>
                                <a:lnTo>
                                  <a:pt x="8530" y="64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33"/>
                        <wps:cNvSpPr>
                          <a:spLocks/>
                        </wps:cNvSpPr>
                        <wps:spPr bwMode="auto">
                          <a:xfrm>
                            <a:off x="341" y="9798"/>
                            <a:ext cx="10880" cy="458"/>
                          </a:xfrm>
                          <a:custGeom>
                            <a:avLst/>
                            <a:gdLst>
                              <a:gd name="T0" fmla="+- 0 1581 342"/>
                              <a:gd name="T1" fmla="*/ T0 w 10880"/>
                              <a:gd name="T2" fmla="+- 0 10024 9798"/>
                              <a:gd name="T3" fmla="*/ 10024 h 458"/>
                              <a:gd name="T4" fmla="+- 0 1485 342"/>
                              <a:gd name="T5" fmla="*/ T4 w 10880"/>
                              <a:gd name="T6" fmla="+- 0 10236 9798"/>
                              <a:gd name="T7" fmla="*/ 10236 h 458"/>
                              <a:gd name="T8" fmla="+- 0 1581 342"/>
                              <a:gd name="T9" fmla="*/ T8 w 10880"/>
                              <a:gd name="T10" fmla="+- 0 10024 9798"/>
                              <a:gd name="T11" fmla="*/ 10024 h 458"/>
                              <a:gd name="T12" fmla="+- 0 1465 342"/>
                              <a:gd name="T13" fmla="*/ T12 w 10880"/>
                              <a:gd name="T14" fmla="+- 0 10024 9798"/>
                              <a:gd name="T15" fmla="*/ 10024 h 458"/>
                              <a:gd name="T16" fmla="+- 0 1465 342"/>
                              <a:gd name="T17" fmla="*/ T16 w 10880"/>
                              <a:gd name="T18" fmla="+- 0 10236 9798"/>
                              <a:gd name="T19" fmla="*/ 10236 h 458"/>
                              <a:gd name="T20" fmla="+- 0 1465 342"/>
                              <a:gd name="T21" fmla="*/ T20 w 10880"/>
                              <a:gd name="T22" fmla="+- 0 10044 9798"/>
                              <a:gd name="T23" fmla="*/ 10044 h 458"/>
                              <a:gd name="T24" fmla="+- 0 1373 342"/>
                              <a:gd name="T25" fmla="*/ T24 w 10880"/>
                              <a:gd name="T26" fmla="+- 0 10024 9798"/>
                              <a:gd name="T27" fmla="*/ 10024 h 458"/>
                              <a:gd name="T28" fmla="+- 0 1353 342"/>
                              <a:gd name="T29" fmla="*/ T28 w 10880"/>
                              <a:gd name="T30" fmla="+- 0 10044 9798"/>
                              <a:gd name="T31" fmla="*/ 10044 h 458"/>
                              <a:gd name="T32" fmla="+- 0 1259 342"/>
                              <a:gd name="T33" fmla="*/ T32 w 10880"/>
                              <a:gd name="T34" fmla="+- 0 10236 9798"/>
                              <a:gd name="T35" fmla="*/ 10236 h 458"/>
                              <a:gd name="T36" fmla="+- 0 1353 342"/>
                              <a:gd name="T37" fmla="*/ T36 w 10880"/>
                              <a:gd name="T38" fmla="+- 0 10044 9798"/>
                              <a:gd name="T39" fmla="*/ 10044 h 458"/>
                              <a:gd name="T40" fmla="+- 0 1259 342"/>
                              <a:gd name="T41" fmla="*/ T40 w 10880"/>
                              <a:gd name="T42" fmla="+- 0 10024 9798"/>
                              <a:gd name="T43" fmla="*/ 10024 h 458"/>
                              <a:gd name="T44" fmla="+- 0 1239 342"/>
                              <a:gd name="T45" fmla="*/ T44 w 10880"/>
                              <a:gd name="T46" fmla="+- 0 10024 9798"/>
                              <a:gd name="T47" fmla="*/ 10024 h 458"/>
                              <a:gd name="T48" fmla="+- 0 1147 342"/>
                              <a:gd name="T49" fmla="*/ T48 w 10880"/>
                              <a:gd name="T50" fmla="+- 0 10236 9798"/>
                              <a:gd name="T51" fmla="*/ 10236 h 458"/>
                              <a:gd name="T52" fmla="+- 0 1239 342"/>
                              <a:gd name="T53" fmla="*/ T52 w 10880"/>
                              <a:gd name="T54" fmla="+- 0 10024 9798"/>
                              <a:gd name="T55" fmla="*/ 10024 h 458"/>
                              <a:gd name="T56" fmla="+- 0 1126 342"/>
                              <a:gd name="T57" fmla="*/ T56 w 10880"/>
                              <a:gd name="T58" fmla="+- 0 10024 9798"/>
                              <a:gd name="T59" fmla="*/ 10024 h 458"/>
                              <a:gd name="T60" fmla="+- 0 1126 342"/>
                              <a:gd name="T61" fmla="*/ T60 w 10880"/>
                              <a:gd name="T62" fmla="+- 0 10236 9798"/>
                              <a:gd name="T63" fmla="*/ 10236 h 458"/>
                              <a:gd name="T64" fmla="+- 0 1126 342"/>
                              <a:gd name="T65" fmla="*/ T64 w 10880"/>
                              <a:gd name="T66" fmla="+- 0 10044 9798"/>
                              <a:gd name="T67" fmla="*/ 10044 h 458"/>
                              <a:gd name="T68" fmla="+- 0 1033 342"/>
                              <a:gd name="T69" fmla="*/ T68 w 10880"/>
                              <a:gd name="T70" fmla="+- 0 10024 9798"/>
                              <a:gd name="T71" fmla="*/ 10024 h 458"/>
                              <a:gd name="T72" fmla="+- 0 1013 342"/>
                              <a:gd name="T73" fmla="*/ T72 w 10880"/>
                              <a:gd name="T74" fmla="+- 0 10044 9798"/>
                              <a:gd name="T75" fmla="*/ 10044 h 458"/>
                              <a:gd name="T76" fmla="+- 0 918 342"/>
                              <a:gd name="T77" fmla="*/ T76 w 10880"/>
                              <a:gd name="T78" fmla="+- 0 10044 9798"/>
                              <a:gd name="T79" fmla="*/ 10044 h 458"/>
                              <a:gd name="T80" fmla="+- 0 918 342"/>
                              <a:gd name="T81" fmla="*/ T80 w 10880"/>
                              <a:gd name="T82" fmla="+- 0 10024 9798"/>
                              <a:gd name="T83" fmla="*/ 10024 h 458"/>
                              <a:gd name="T84" fmla="+- 0 897 342"/>
                              <a:gd name="T85" fmla="*/ T84 w 10880"/>
                              <a:gd name="T86" fmla="+- 0 10024 9798"/>
                              <a:gd name="T87" fmla="*/ 10024 h 458"/>
                              <a:gd name="T88" fmla="+- 0 805 342"/>
                              <a:gd name="T89" fmla="*/ T88 w 10880"/>
                              <a:gd name="T90" fmla="+- 0 10236 9798"/>
                              <a:gd name="T91" fmla="*/ 10236 h 458"/>
                              <a:gd name="T92" fmla="+- 0 897 342"/>
                              <a:gd name="T93" fmla="*/ T92 w 10880"/>
                              <a:gd name="T94" fmla="+- 0 10024 9798"/>
                              <a:gd name="T95" fmla="*/ 10024 h 458"/>
                              <a:gd name="T96" fmla="+- 0 785 342"/>
                              <a:gd name="T97" fmla="*/ T96 w 10880"/>
                              <a:gd name="T98" fmla="+- 0 10024 9798"/>
                              <a:gd name="T99" fmla="*/ 10024 h 458"/>
                              <a:gd name="T100" fmla="+- 0 785 342"/>
                              <a:gd name="T101" fmla="*/ T100 w 10880"/>
                              <a:gd name="T102" fmla="+- 0 10236 9798"/>
                              <a:gd name="T103" fmla="*/ 10236 h 458"/>
                              <a:gd name="T104" fmla="+- 0 785 342"/>
                              <a:gd name="T105" fmla="*/ T104 w 10880"/>
                              <a:gd name="T106" fmla="+- 0 10044 9798"/>
                              <a:gd name="T107" fmla="*/ 10044 h 458"/>
                              <a:gd name="T108" fmla="+- 0 691 342"/>
                              <a:gd name="T109" fmla="*/ T108 w 10880"/>
                              <a:gd name="T110" fmla="+- 0 10024 9798"/>
                              <a:gd name="T111" fmla="*/ 10024 h 458"/>
                              <a:gd name="T112" fmla="+- 0 671 342"/>
                              <a:gd name="T113" fmla="*/ T112 w 10880"/>
                              <a:gd name="T114" fmla="+- 0 10044 9798"/>
                              <a:gd name="T115" fmla="*/ 10044 h 458"/>
                              <a:gd name="T116" fmla="+- 0 579 342"/>
                              <a:gd name="T117" fmla="*/ T116 w 10880"/>
                              <a:gd name="T118" fmla="+- 0 10044 9798"/>
                              <a:gd name="T119" fmla="*/ 10044 h 458"/>
                              <a:gd name="T120" fmla="+- 0 579 342"/>
                              <a:gd name="T121" fmla="*/ T120 w 10880"/>
                              <a:gd name="T122" fmla="+- 0 10024 9798"/>
                              <a:gd name="T123" fmla="*/ 10024 h 458"/>
                              <a:gd name="T124" fmla="+- 0 559 342"/>
                              <a:gd name="T125" fmla="*/ T124 w 10880"/>
                              <a:gd name="T126" fmla="+- 0 10024 9798"/>
                              <a:gd name="T127" fmla="*/ 10024 h 458"/>
                              <a:gd name="T128" fmla="+- 0 559 342"/>
                              <a:gd name="T129" fmla="*/ T128 w 10880"/>
                              <a:gd name="T130" fmla="+- 0 10256 9798"/>
                              <a:gd name="T131" fmla="*/ 10256 h 458"/>
                              <a:gd name="T132" fmla="+- 0 691 342"/>
                              <a:gd name="T133" fmla="*/ T132 w 10880"/>
                              <a:gd name="T134" fmla="+- 0 10256 9798"/>
                              <a:gd name="T135" fmla="*/ 10256 h 458"/>
                              <a:gd name="T136" fmla="+- 0 897 342"/>
                              <a:gd name="T137" fmla="*/ T136 w 10880"/>
                              <a:gd name="T138" fmla="+- 0 10256 9798"/>
                              <a:gd name="T139" fmla="*/ 10256 h 458"/>
                              <a:gd name="T140" fmla="+- 0 1033 342"/>
                              <a:gd name="T141" fmla="*/ T140 w 10880"/>
                              <a:gd name="T142" fmla="+- 0 10256 9798"/>
                              <a:gd name="T143" fmla="*/ 10256 h 458"/>
                              <a:gd name="T144" fmla="+- 0 1239 342"/>
                              <a:gd name="T145" fmla="*/ T144 w 10880"/>
                              <a:gd name="T146" fmla="+- 0 10256 9798"/>
                              <a:gd name="T147" fmla="*/ 10256 h 458"/>
                              <a:gd name="T148" fmla="+- 0 1353 342"/>
                              <a:gd name="T149" fmla="*/ T148 w 10880"/>
                              <a:gd name="T150" fmla="+- 0 10256 9798"/>
                              <a:gd name="T151" fmla="*/ 10256 h 458"/>
                              <a:gd name="T152" fmla="+- 0 1485 342"/>
                              <a:gd name="T153" fmla="*/ T152 w 10880"/>
                              <a:gd name="T154" fmla="+- 0 10256 9798"/>
                              <a:gd name="T155" fmla="*/ 10256 h 458"/>
                              <a:gd name="T156" fmla="+- 0 1601 342"/>
                              <a:gd name="T157" fmla="*/ T156 w 10880"/>
                              <a:gd name="T158" fmla="+- 0 10236 9798"/>
                              <a:gd name="T159" fmla="*/ 10236 h 458"/>
                              <a:gd name="T160" fmla="+- 0 1601 342"/>
                              <a:gd name="T161" fmla="*/ T160 w 10880"/>
                              <a:gd name="T162" fmla="+- 0 10024 9798"/>
                              <a:gd name="T163" fmla="*/ 10024 h 458"/>
                              <a:gd name="T164" fmla="+- 0 342 342"/>
                              <a:gd name="T165" fmla="*/ T164 w 10880"/>
                              <a:gd name="T166" fmla="+- 0 9818 9798"/>
                              <a:gd name="T167" fmla="*/ 9818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880" h="458">
                                <a:moveTo>
                                  <a:pt x="1259" y="226"/>
                                </a:moveTo>
                                <a:lnTo>
                                  <a:pt x="1239" y="226"/>
                                </a:lnTo>
                                <a:lnTo>
                                  <a:pt x="1239" y="246"/>
                                </a:lnTo>
                                <a:lnTo>
                                  <a:pt x="1239" y="438"/>
                                </a:lnTo>
                                <a:lnTo>
                                  <a:pt x="1143" y="438"/>
                                </a:lnTo>
                                <a:lnTo>
                                  <a:pt x="1143" y="246"/>
                                </a:lnTo>
                                <a:lnTo>
                                  <a:pt x="1239" y="246"/>
                                </a:lnTo>
                                <a:lnTo>
                                  <a:pt x="1239" y="226"/>
                                </a:lnTo>
                                <a:lnTo>
                                  <a:pt x="1143" y="226"/>
                                </a:lnTo>
                                <a:lnTo>
                                  <a:pt x="1123" y="226"/>
                                </a:lnTo>
                                <a:lnTo>
                                  <a:pt x="1123" y="246"/>
                                </a:lnTo>
                                <a:lnTo>
                                  <a:pt x="1123" y="438"/>
                                </a:lnTo>
                                <a:lnTo>
                                  <a:pt x="1031" y="438"/>
                                </a:lnTo>
                                <a:lnTo>
                                  <a:pt x="1031" y="246"/>
                                </a:lnTo>
                                <a:lnTo>
                                  <a:pt x="1123" y="246"/>
                                </a:lnTo>
                                <a:lnTo>
                                  <a:pt x="1123" y="226"/>
                                </a:lnTo>
                                <a:lnTo>
                                  <a:pt x="1031" y="226"/>
                                </a:lnTo>
                                <a:lnTo>
                                  <a:pt x="1011" y="226"/>
                                </a:lnTo>
                                <a:lnTo>
                                  <a:pt x="1011" y="246"/>
                                </a:lnTo>
                                <a:lnTo>
                                  <a:pt x="1011" y="438"/>
                                </a:lnTo>
                                <a:lnTo>
                                  <a:pt x="917" y="438"/>
                                </a:lnTo>
                                <a:lnTo>
                                  <a:pt x="917" y="246"/>
                                </a:lnTo>
                                <a:lnTo>
                                  <a:pt x="1011" y="246"/>
                                </a:lnTo>
                                <a:lnTo>
                                  <a:pt x="1011" y="226"/>
                                </a:lnTo>
                                <a:lnTo>
                                  <a:pt x="917" y="226"/>
                                </a:lnTo>
                                <a:lnTo>
                                  <a:pt x="897" y="226"/>
                                </a:lnTo>
                                <a:lnTo>
                                  <a:pt x="897" y="246"/>
                                </a:lnTo>
                                <a:lnTo>
                                  <a:pt x="897" y="438"/>
                                </a:lnTo>
                                <a:lnTo>
                                  <a:pt x="805" y="438"/>
                                </a:lnTo>
                                <a:lnTo>
                                  <a:pt x="805" y="246"/>
                                </a:lnTo>
                                <a:lnTo>
                                  <a:pt x="897" y="246"/>
                                </a:lnTo>
                                <a:lnTo>
                                  <a:pt x="897" y="226"/>
                                </a:lnTo>
                                <a:lnTo>
                                  <a:pt x="805" y="226"/>
                                </a:lnTo>
                                <a:lnTo>
                                  <a:pt x="784" y="226"/>
                                </a:lnTo>
                                <a:lnTo>
                                  <a:pt x="784" y="246"/>
                                </a:lnTo>
                                <a:lnTo>
                                  <a:pt x="784" y="438"/>
                                </a:lnTo>
                                <a:lnTo>
                                  <a:pt x="691" y="438"/>
                                </a:lnTo>
                                <a:lnTo>
                                  <a:pt x="691" y="246"/>
                                </a:lnTo>
                                <a:lnTo>
                                  <a:pt x="784" y="246"/>
                                </a:lnTo>
                                <a:lnTo>
                                  <a:pt x="784" y="226"/>
                                </a:lnTo>
                                <a:lnTo>
                                  <a:pt x="691" y="226"/>
                                </a:lnTo>
                                <a:lnTo>
                                  <a:pt x="671" y="226"/>
                                </a:lnTo>
                                <a:lnTo>
                                  <a:pt x="671" y="246"/>
                                </a:lnTo>
                                <a:lnTo>
                                  <a:pt x="671" y="438"/>
                                </a:lnTo>
                                <a:lnTo>
                                  <a:pt x="576" y="438"/>
                                </a:lnTo>
                                <a:lnTo>
                                  <a:pt x="576" y="246"/>
                                </a:lnTo>
                                <a:lnTo>
                                  <a:pt x="671" y="246"/>
                                </a:lnTo>
                                <a:lnTo>
                                  <a:pt x="671" y="226"/>
                                </a:lnTo>
                                <a:lnTo>
                                  <a:pt x="576" y="226"/>
                                </a:lnTo>
                                <a:lnTo>
                                  <a:pt x="555" y="226"/>
                                </a:lnTo>
                                <a:lnTo>
                                  <a:pt x="555" y="246"/>
                                </a:lnTo>
                                <a:lnTo>
                                  <a:pt x="555" y="438"/>
                                </a:lnTo>
                                <a:lnTo>
                                  <a:pt x="463" y="438"/>
                                </a:lnTo>
                                <a:lnTo>
                                  <a:pt x="463" y="246"/>
                                </a:lnTo>
                                <a:lnTo>
                                  <a:pt x="555" y="246"/>
                                </a:lnTo>
                                <a:lnTo>
                                  <a:pt x="555" y="226"/>
                                </a:lnTo>
                                <a:lnTo>
                                  <a:pt x="463" y="226"/>
                                </a:lnTo>
                                <a:lnTo>
                                  <a:pt x="443" y="226"/>
                                </a:lnTo>
                                <a:lnTo>
                                  <a:pt x="443" y="246"/>
                                </a:lnTo>
                                <a:lnTo>
                                  <a:pt x="443" y="438"/>
                                </a:lnTo>
                                <a:lnTo>
                                  <a:pt x="349" y="438"/>
                                </a:lnTo>
                                <a:lnTo>
                                  <a:pt x="349" y="246"/>
                                </a:lnTo>
                                <a:lnTo>
                                  <a:pt x="443" y="246"/>
                                </a:lnTo>
                                <a:lnTo>
                                  <a:pt x="443" y="226"/>
                                </a:lnTo>
                                <a:lnTo>
                                  <a:pt x="349" y="226"/>
                                </a:lnTo>
                                <a:lnTo>
                                  <a:pt x="329" y="226"/>
                                </a:lnTo>
                                <a:lnTo>
                                  <a:pt x="329" y="246"/>
                                </a:lnTo>
                                <a:lnTo>
                                  <a:pt x="329" y="438"/>
                                </a:lnTo>
                                <a:lnTo>
                                  <a:pt x="237" y="438"/>
                                </a:lnTo>
                                <a:lnTo>
                                  <a:pt x="237" y="246"/>
                                </a:lnTo>
                                <a:lnTo>
                                  <a:pt x="329" y="246"/>
                                </a:lnTo>
                                <a:lnTo>
                                  <a:pt x="329" y="226"/>
                                </a:lnTo>
                                <a:lnTo>
                                  <a:pt x="237" y="226"/>
                                </a:lnTo>
                                <a:lnTo>
                                  <a:pt x="217" y="226"/>
                                </a:lnTo>
                                <a:lnTo>
                                  <a:pt x="217" y="246"/>
                                </a:lnTo>
                                <a:lnTo>
                                  <a:pt x="217" y="438"/>
                                </a:lnTo>
                                <a:lnTo>
                                  <a:pt x="217" y="458"/>
                                </a:lnTo>
                                <a:lnTo>
                                  <a:pt x="237" y="458"/>
                                </a:lnTo>
                                <a:lnTo>
                                  <a:pt x="329" y="458"/>
                                </a:lnTo>
                                <a:lnTo>
                                  <a:pt x="349" y="458"/>
                                </a:lnTo>
                                <a:lnTo>
                                  <a:pt x="443" y="458"/>
                                </a:lnTo>
                                <a:lnTo>
                                  <a:pt x="463" y="458"/>
                                </a:lnTo>
                                <a:lnTo>
                                  <a:pt x="555" y="458"/>
                                </a:lnTo>
                                <a:lnTo>
                                  <a:pt x="576" y="458"/>
                                </a:lnTo>
                                <a:lnTo>
                                  <a:pt x="671" y="458"/>
                                </a:lnTo>
                                <a:lnTo>
                                  <a:pt x="691" y="458"/>
                                </a:lnTo>
                                <a:lnTo>
                                  <a:pt x="784" y="458"/>
                                </a:lnTo>
                                <a:lnTo>
                                  <a:pt x="805" y="458"/>
                                </a:lnTo>
                                <a:lnTo>
                                  <a:pt x="897" y="458"/>
                                </a:lnTo>
                                <a:lnTo>
                                  <a:pt x="917" y="458"/>
                                </a:lnTo>
                                <a:lnTo>
                                  <a:pt x="1011" y="458"/>
                                </a:lnTo>
                                <a:lnTo>
                                  <a:pt x="1031" y="458"/>
                                </a:lnTo>
                                <a:lnTo>
                                  <a:pt x="1123" y="458"/>
                                </a:lnTo>
                                <a:lnTo>
                                  <a:pt x="1143" y="458"/>
                                </a:lnTo>
                                <a:lnTo>
                                  <a:pt x="1239" y="458"/>
                                </a:lnTo>
                                <a:lnTo>
                                  <a:pt x="1259" y="458"/>
                                </a:lnTo>
                                <a:lnTo>
                                  <a:pt x="1259" y="438"/>
                                </a:lnTo>
                                <a:lnTo>
                                  <a:pt x="1259" y="246"/>
                                </a:lnTo>
                                <a:lnTo>
                                  <a:pt x="1259" y="226"/>
                                </a:lnTo>
                                <a:close/>
                                <a:moveTo>
                                  <a:pt x="1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879" y="20"/>
                                </a:lnTo>
                                <a:lnTo>
                                  <a:pt x="1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340" y="10447"/>
                            <a:ext cx="10896" cy="432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31"/>
                        <wps:cNvSpPr>
                          <a:spLocks/>
                        </wps:cNvSpPr>
                        <wps:spPr bwMode="auto">
                          <a:xfrm>
                            <a:off x="1079" y="10447"/>
                            <a:ext cx="9081" cy="434"/>
                          </a:xfrm>
                          <a:custGeom>
                            <a:avLst/>
                            <a:gdLst>
                              <a:gd name="T0" fmla="+- 0 1079 1079"/>
                              <a:gd name="T1" fmla="*/ T0 w 9081"/>
                              <a:gd name="T2" fmla="+- 0 10448 10448"/>
                              <a:gd name="T3" fmla="*/ 10448 h 434"/>
                              <a:gd name="T4" fmla="+- 0 1079 1079"/>
                              <a:gd name="T5" fmla="*/ T4 w 9081"/>
                              <a:gd name="T6" fmla="+- 0 10881 10448"/>
                              <a:gd name="T7" fmla="*/ 10881 h 434"/>
                              <a:gd name="T8" fmla="+- 0 1630 1079"/>
                              <a:gd name="T9" fmla="*/ T8 w 9081"/>
                              <a:gd name="T10" fmla="+- 0 10448 10448"/>
                              <a:gd name="T11" fmla="*/ 10448 h 434"/>
                              <a:gd name="T12" fmla="+- 0 1630 1079"/>
                              <a:gd name="T13" fmla="*/ T12 w 9081"/>
                              <a:gd name="T14" fmla="+- 0 10881 10448"/>
                              <a:gd name="T15" fmla="*/ 10881 h 434"/>
                              <a:gd name="T16" fmla="+- 0 4842 1079"/>
                              <a:gd name="T17" fmla="*/ T16 w 9081"/>
                              <a:gd name="T18" fmla="+- 0 10448 10448"/>
                              <a:gd name="T19" fmla="*/ 10448 h 434"/>
                              <a:gd name="T20" fmla="+- 0 4842 1079"/>
                              <a:gd name="T21" fmla="*/ T20 w 9081"/>
                              <a:gd name="T22" fmla="+- 0 10881 10448"/>
                              <a:gd name="T23" fmla="*/ 10881 h 434"/>
                              <a:gd name="T24" fmla="+- 0 6615 1079"/>
                              <a:gd name="T25" fmla="*/ T24 w 9081"/>
                              <a:gd name="T26" fmla="+- 0 10448 10448"/>
                              <a:gd name="T27" fmla="*/ 10448 h 434"/>
                              <a:gd name="T28" fmla="+- 0 6615 1079"/>
                              <a:gd name="T29" fmla="*/ T28 w 9081"/>
                              <a:gd name="T30" fmla="+- 0 10881 10448"/>
                              <a:gd name="T31" fmla="*/ 10881 h 434"/>
                              <a:gd name="T32" fmla="+- 0 8387 1079"/>
                              <a:gd name="T33" fmla="*/ T32 w 9081"/>
                              <a:gd name="T34" fmla="+- 0 10448 10448"/>
                              <a:gd name="T35" fmla="*/ 10448 h 434"/>
                              <a:gd name="T36" fmla="+- 0 8387 1079"/>
                              <a:gd name="T37" fmla="*/ T36 w 9081"/>
                              <a:gd name="T38" fmla="+- 0 10881 10448"/>
                              <a:gd name="T39" fmla="*/ 10881 h 434"/>
                              <a:gd name="T40" fmla="+- 0 10160 1079"/>
                              <a:gd name="T41" fmla="*/ T40 w 9081"/>
                              <a:gd name="T42" fmla="+- 0 10448 10448"/>
                              <a:gd name="T43" fmla="*/ 10448 h 434"/>
                              <a:gd name="T44" fmla="+- 0 10160 1079"/>
                              <a:gd name="T45" fmla="*/ T44 w 9081"/>
                              <a:gd name="T46" fmla="+- 0 10881 10448"/>
                              <a:gd name="T47" fmla="*/ 10881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081" h="434">
                                <a:moveTo>
                                  <a:pt x="0" y="0"/>
                                </a:moveTo>
                                <a:lnTo>
                                  <a:pt x="0" y="433"/>
                                </a:lnTo>
                                <a:moveTo>
                                  <a:pt x="551" y="0"/>
                                </a:moveTo>
                                <a:lnTo>
                                  <a:pt x="551" y="433"/>
                                </a:lnTo>
                                <a:moveTo>
                                  <a:pt x="3763" y="0"/>
                                </a:moveTo>
                                <a:lnTo>
                                  <a:pt x="3763" y="433"/>
                                </a:lnTo>
                                <a:moveTo>
                                  <a:pt x="5536" y="0"/>
                                </a:moveTo>
                                <a:lnTo>
                                  <a:pt x="5536" y="433"/>
                                </a:lnTo>
                                <a:moveTo>
                                  <a:pt x="7308" y="0"/>
                                </a:moveTo>
                                <a:lnTo>
                                  <a:pt x="7308" y="433"/>
                                </a:lnTo>
                                <a:moveTo>
                                  <a:pt x="9081" y="0"/>
                                </a:moveTo>
                                <a:lnTo>
                                  <a:pt x="9081" y="43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341" y="10437"/>
                            <a:ext cx="10880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079" y="10877"/>
                            <a:ext cx="0" cy="289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AutoShape 28"/>
                        <wps:cNvSpPr>
                          <a:spLocks/>
                        </wps:cNvSpPr>
                        <wps:spPr bwMode="auto">
                          <a:xfrm>
                            <a:off x="1630" y="10876"/>
                            <a:ext cx="8530" cy="289"/>
                          </a:xfrm>
                          <a:custGeom>
                            <a:avLst/>
                            <a:gdLst>
                              <a:gd name="T0" fmla="+- 0 1630 1630"/>
                              <a:gd name="T1" fmla="*/ T0 w 8530"/>
                              <a:gd name="T2" fmla="+- 0 10877 10877"/>
                              <a:gd name="T3" fmla="*/ 10877 h 289"/>
                              <a:gd name="T4" fmla="+- 0 1630 1630"/>
                              <a:gd name="T5" fmla="*/ T4 w 8530"/>
                              <a:gd name="T6" fmla="+- 0 11166 10877"/>
                              <a:gd name="T7" fmla="*/ 11166 h 289"/>
                              <a:gd name="T8" fmla="+- 0 4842 1630"/>
                              <a:gd name="T9" fmla="*/ T8 w 8530"/>
                              <a:gd name="T10" fmla="+- 0 10877 10877"/>
                              <a:gd name="T11" fmla="*/ 10877 h 289"/>
                              <a:gd name="T12" fmla="+- 0 4842 1630"/>
                              <a:gd name="T13" fmla="*/ T12 w 8530"/>
                              <a:gd name="T14" fmla="+- 0 11166 10877"/>
                              <a:gd name="T15" fmla="*/ 11166 h 289"/>
                              <a:gd name="T16" fmla="+- 0 6615 1630"/>
                              <a:gd name="T17" fmla="*/ T16 w 8530"/>
                              <a:gd name="T18" fmla="+- 0 10877 10877"/>
                              <a:gd name="T19" fmla="*/ 10877 h 289"/>
                              <a:gd name="T20" fmla="+- 0 6615 1630"/>
                              <a:gd name="T21" fmla="*/ T20 w 8530"/>
                              <a:gd name="T22" fmla="+- 0 11166 10877"/>
                              <a:gd name="T23" fmla="*/ 11166 h 289"/>
                              <a:gd name="T24" fmla="+- 0 8387 1630"/>
                              <a:gd name="T25" fmla="*/ T24 w 8530"/>
                              <a:gd name="T26" fmla="+- 0 10877 10877"/>
                              <a:gd name="T27" fmla="*/ 10877 h 289"/>
                              <a:gd name="T28" fmla="+- 0 8387 1630"/>
                              <a:gd name="T29" fmla="*/ T28 w 8530"/>
                              <a:gd name="T30" fmla="+- 0 11166 10877"/>
                              <a:gd name="T31" fmla="*/ 11166 h 289"/>
                              <a:gd name="T32" fmla="+- 0 10160 1630"/>
                              <a:gd name="T33" fmla="*/ T32 w 8530"/>
                              <a:gd name="T34" fmla="+- 0 10877 10877"/>
                              <a:gd name="T35" fmla="*/ 10877 h 289"/>
                              <a:gd name="T36" fmla="+- 0 10160 1630"/>
                              <a:gd name="T37" fmla="*/ T36 w 8530"/>
                              <a:gd name="T38" fmla="+- 0 11166 10877"/>
                              <a:gd name="T39" fmla="*/ 11166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530" h="289">
                                <a:moveTo>
                                  <a:pt x="0" y="0"/>
                                </a:moveTo>
                                <a:lnTo>
                                  <a:pt x="0" y="289"/>
                                </a:lnTo>
                                <a:moveTo>
                                  <a:pt x="3212" y="0"/>
                                </a:moveTo>
                                <a:lnTo>
                                  <a:pt x="3212" y="289"/>
                                </a:lnTo>
                                <a:moveTo>
                                  <a:pt x="4985" y="0"/>
                                </a:moveTo>
                                <a:lnTo>
                                  <a:pt x="4985" y="289"/>
                                </a:lnTo>
                                <a:moveTo>
                                  <a:pt x="6757" y="0"/>
                                </a:moveTo>
                                <a:lnTo>
                                  <a:pt x="6757" y="289"/>
                                </a:lnTo>
                                <a:moveTo>
                                  <a:pt x="8530" y="0"/>
                                </a:moveTo>
                                <a:lnTo>
                                  <a:pt x="8530" y="28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341" y="10866"/>
                            <a:ext cx="1088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340" y="11165"/>
                            <a:ext cx="10896" cy="45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25"/>
                        <wps:cNvSpPr>
                          <a:spLocks/>
                        </wps:cNvSpPr>
                        <wps:spPr bwMode="auto">
                          <a:xfrm>
                            <a:off x="1630" y="11165"/>
                            <a:ext cx="8530" cy="454"/>
                          </a:xfrm>
                          <a:custGeom>
                            <a:avLst/>
                            <a:gdLst>
                              <a:gd name="T0" fmla="+- 0 1630 1630"/>
                              <a:gd name="T1" fmla="*/ T0 w 8530"/>
                              <a:gd name="T2" fmla="+- 0 11166 11166"/>
                              <a:gd name="T3" fmla="*/ 11166 h 454"/>
                              <a:gd name="T4" fmla="+- 0 1630 1630"/>
                              <a:gd name="T5" fmla="*/ T4 w 8530"/>
                              <a:gd name="T6" fmla="+- 0 11619 11166"/>
                              <a:gd name="T7" fmla="*/ 11619 h 454"/>
                              <a:gd name="T8" fmla="+- 0 4842 1630"/>
                              <a:gd name="T9" fmla="*/ T8 w 8530"/>
                              <a:gd name="T10" fmla="+- 0 11166 11166"/>
                              <a:gd name="T11" fmla="*/ 11166 h 454"/>
                              <a:gd name="T12" fmla="+- 0 4842 1630"/>
                              <a:gd name="T13" fmla="*/ T12 w 8530"/>
                              <a:gd name="T14" fmla="+- 0 11619 11166"/>
                              <a:gd name="T15" fmla="*/ 11619 h 454"/>
                              <a:gd name="T16" fmla="+- 0 6615 1630"/>
                              <a:gd name="T17" fmla="*/ T16 w 8530"/>
                              <a:gd name="T18" fmla="+- 0 11166 11166"/>
                              <a:gd name="T19" fmla="*/ 11166 h 454"/>
                              <a:gd name="T20" fmla="+- 0 6615 1630"/>
                              <a:gd name="T21" fmla="*/ T20 w 8530"/>
                              <a:gd name="T22" fmla="+- 0 11619 11166"/>
                              <a:gd name="T23" fmla="*/ 11619 h 454"/>
                              <a:gd name="T24" fmla="+- 0 8387 1630"/>
                              <a:gd name="T25" fmla="*/ T24 w 8530"/>
                              <a:gd name="T26" fmla="+- 0 11166 11166"/>
                              <a:gd name="T27" fmla="*/ 11166 h 454"/>
                              <a:gd name="T28" fmla="+- 0 8387 1630"/>
                              <a:gd name="T29" fmla="*/ T28 w 8530"/>
                              <a:gd name="T30" fmla="+- 0 11619 11166"/>
                              <a:gd name="T31" fmla="*/ 11619 h 454"/>
                              <a:gd name="T32" fmla="+- 0 10160 1630"/>
                              <a:gd name="T33" fmla="*/ T32 w 8530"/>
                              <a:gd name="T34" fmla="+- 0 11166 11166"/>
                              <a:gd name="T35" fmla="*/ 11166 h 454"/>
                              <a:gd name="T36" fmla="+- 0 10160 1630"/>
                              <a:gd name="T37" fmla="*/ T36 w 8530"/>
                              <a:gd name="T38" fmla="+- 0 11619 11166"/>
                              <a:gd name="T39" fmla="*/ 11619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530" h="454">
                                <a:moveTo>
                                  <a:pt x="0" y="0"/>
                                </a:moveTo>
                                <a:lnTo>
                                  <a:pt x="0" y="453"/>
                                </a:lnTo>
                                <a:moveTo>
                                  <a:pt x="3212" y="0"/>
                                </a:moveTo>
                                <a:lnTo>
                                  <a:pt x="3212" y="453"/>
                                </a:lnTo>
                                <a:moveTo>
                                  <a:pt x="4985" y="0"/>
                                </a:moveTo>
                                <a:lnTo>
                                  <a:pt x="4985" y="453"/>
                                </a:lnTo>
                                <a:moveTo>
                                  <a:pt x="6757" y="0"/>
                                </a:moveTo>
                                <a:lnTo>
                                  <a:pt x="6757" y="453"/>
                                </a:lnTo>
                                <a:moveTo>
                                  <a:pt x="8530" y="0"/>
                                </a:moveTo>
                                <a:lnTo>
                                  <a:pt x="8530" y="45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24"/>
                        <wps:cNvSpPr>
                          <a:spLocks/>
                        </wps:cNvSpPr>
                        <wps:spPr bwMode="auto">
                          <a:xfrm>
                            <a:off x="341" y="11157"/>
                            <a:ext cx="10880" cy="458"/>
                          </a:xfrm>
                          <a:custGeom>
                            <a:avLst/>
                            <a:gdLst>
                              <a:gd name="T0" fmla="+- 0 1581 342"/>
                              <a:gd name="T1" fmla="*/ T0 w 10880"/>
                              <a:gd name="T2" fmla="+- 0 11384 11158"/>
                              <a:gd name="T3" fmla="*/ 11384 h 458"/>
                              <a:gd name="T4" fmla="+- 0 1485 342"/>
                              <a:gd name="T5" fmla="*/ T4 w 10880"/>
                              <a:gd name="T6" fmla="+- 0 11595 11158"/>
                              <a:gd name="T7" fmla="*/ 11595 h 458"/>
                              <a:gd name="T8" fmla="+- 0 1581 342"/>
                              <a:gd name="T9" fmla="*/ T8 w 10880"/>
                              <a:gd name="T10" fmla="+- 0 11384 11158"/>
                              <a:gd name="T11" fmla="*/ 11384 h 458"/>
                              <a:gd name="T12" fmla="+- 0 1465 342"/>
                              <a:gd name="T13" fmla="*/ T12 w 10880"/>
                              <a:gd name="T14" fmla="+- 0 11384 11158"/>
                              <a:gd name="T15" fmla="*/ 11384 h 458"/>
                              <a:gd name="T16" fmla="+- 0 1465 342"/>
                              <a:gd name="T17" fmla="*/ T16 w 10880"/>
                              <a:gd name="T18" fmla="+- 0 11595 11158"/>
                              <a:gd name="T19" fmla="*/ 11595 h 458"/>
                              <a:gd name="T20" fmla="+- 0 1465 342"/>
                              <a:gd name="T21" fmla="*/ T20 w 10880"/>
                              <a:gd name="T22" fmla="+- 0 11403 11158"/>
                              <a:gd name="T23" fmla="*/ 11403 h 458"/>
                              <a:gd name="T24" fmla="+- 0 1373 342"/>
                              <a:gd name="T25" fmla="*/ T24 w 10880"/>
                              <a:gd name="T26" fmla="+- 0 11384 11158"/>
                              <a:gd name="T27" fmla="*/ 11384 h 458"/>
                              <a:gd name="T28" fmla="+- 0 1353 342"/>
                              <a:gd name="T29" fmla="*/ T28 w 10880"/>
                              <a:gd name="T30" fmla="+- 0 11403 11158"/>
                              <a:gd name="T31" fmla="*/ 11403 h 458"/>
                              <a:gd name="T32" fmla="+- 0 1259 342"/>
                              <a:gd name="T33" fmla="*/ T32 w 10880"/>
                              <a:gd name="T34" fmla="+- 0 11595 11158"/>
                              <a:gd name="T35" fmla="*/ 11595 h 458"/>
                              <a:gd name="T36" fmla="+- 0 1353 342"/>
                              <a:gd name="T37" fmla="*/ T36 w 10880"/>
                              <a:gd name="T38" fmla="+- 0 11403 11158"/>
                              <a:gd name="T39" fmla="*/ 11403 h 458"/>
                              <a:gd name="T40" fmla="+- 0 1259 342"/>
                              <a:gd name="T41" fmla="*/ T40 w 10880"/>
                              <a:gd name="T42" fmla="+- 0 11384 11158"/>
                              <a:gd name="T43" fmla="*/ 11384 h 458"/>
                              <a:gd name="T44" fmla="+- 0 1239 342"/>
                              <a:gd name="T45" fmla="*/ T44 w 10880"/>
                              <a:gd name="T46" fmla="+- 0 11384 11158"/>
                              <a:gd name="T47" fmla="*/ 11384 h 458"/>
                              <a:gd name="T48" fmla="+- 0 1147 342"/>
                              <a:gd name="T49" fmla="*/ T48 w 10880"/>
                              <a:gd name="T50" fmla="+- 0 11595 11158"/>
                              <a:gd name="T51" fmla="*/ 11595 h 458"/>
                              <a:gd name="T52" fmla="+- 0 1239 342"/>
                              <a:gd name="T53" fmla="*/ T52 w 10880"/>
                              <a:gd name="T54" fmla="+- 0 11384 11158"/>
                              <a:gd name="T55" fmla="*/ 11384 h 458"/>
                              <a:gd name="T56" fmla="+- 0 1126 342"/>
                              <a:gd name="T57" fmla="*/ T56 w 10880"/>
                              <a:gd name="T58" fmla="+- 0 11384 11158"/>
                              <a:gd name="T59" fmla="*/ 11384 h 458"/>
                              <a:gd name="T60" fmla="+- 0 1126 342"/>
                              <a:gd name="T61" fmla="*/ T60 w 10880"/>
                              <a:gd name="T62" fmla="+- 0 11595 11158"/>
                              <a:gd name="T63" fmla="*/ 11595 h 458"/>
                              <a:gd name="T64" fmla="+- 0 1126 342"/>
                              <a:gd name="T65" fmla="*/ T64 w 10880"/>
                              <a:gd name="T66" fmla="+- 0 11403 11158"/>
                              <a:gd name="T67" fmla="*/ 11403 h 458"/>
                              <a:gd name="T68" fmla="+- 0 1033 342"/>
                              <a:gd name="T69" fmla="*/ T68 w 10880"/>
                              <a:gd name="T70" fmla="+- 0 11384 11158"/>
                              <a:gd name="T71" fmla="*/ 11384 h 458"/>
                              <a:gd name="T72" fmla="+- 0 1013 342"/>
                              <a:gd name="T73" fmla="*/ T72 w 10880"/>
                              <a:gd name="T74" fmla="+- 0 11403 11158"/>
                              <a:gd name="T75" fmla="*/ 11403 h 458"/>
                              <a:gd name="T76" fmla="+- 0 918 342"/>
                              <a:gd name="T77" fmla="*/ T76 w 10880"/>
                              <a:gd name="T78" fmla="+- 0 11403 11158"/>
                              <a:gd name="T79" fmla="*/ 11403 h 458"/>
                              <a:gd name="T80" fmla="+- 0 918 342"/>
                              <a:gd name="T81" fmla="*/ T80 w 10880"/>
                              <a:gd name="T82" fmla="+- 0 11384 11158"/>
                              <a:gd name="T83" fmla="*/ 11384 h 458"/>
                              <a:gd name="T84" fmla="+- 0 897 342"/>
                              <a:gd name="T85" fmla="*/ T84 w 10880"/>
                              <a:gd name="T86" fmla="+- 0 11384 11158"/>
                              <a:gd name="T87" fmla="*/ 11384 h 458"/>
                              <a:gd name="T88" fmla="+- 0 805 342"/>
                              <a:gd name="T89" fmla="*/ T88 w 10880"/>
                              <a:gd name="T90" fmla="+- 0 11595 11158"/>
                              <a:gd name="T91" fmla="*/ 11595 h 458"/>
                              <a:gd name="T92" fmla="+- 0 897 342"/>
                              <a:gd name="T93" fmla="*/ T92 w 10880"/>
                              <a:gd name="T94" fmla="+- 0 11384 11158"/>
                              <a:gd name="T95" fmla="*/ 11384 h 458"/>
                              <a:gd name="T96" fmla="+- 0 785 342"/>
                              <a:gd name="T97" fmla="*/ T96 w 10880"/>
                              <a:gd name="T98" fmla="+- 0 11384 11158"/>
                              <a:gd name="T99" fmla="*/ 11384 h 458"/>
                              <a:gd name="T100" fmla="+- 0 785 342"/>
                              <a:gd name="T101" fmla="*/ T100 w 10880"/>
                              <a:gd name="T102" fmla="+- 0 11595 11158"/>
                              <a:gd name="T103" fmla="*/ 11595 h 458"/>
                              <a:gd name="T104" fmla="+- 0 785 342"/>
                              <a:gd name="T105" fmla="*/ T104 w 10880"/>
                              <a:gd name="T106" fmla="+- 0 11403 11158"/>
                              <a:gd name="T107" fmla="*/ 11403 h 458"/>
                              <a:gd name="T108" fmla="+- 0 691 342"/>
                              <a:gd name="T109" fmla="*/ T108 w 10880"/>
                              <a:gd name="T110" fmla="+- 0 11384 11158"/>
                              <a:gd name="T111" fmla="*/ 11384 h 458"/>
                              <a:gd name="T112" fmla="+- 0 671 342"/>
                              <a:gd name="T113" fmla="*/ T112 w 10880"/>
                              <a:gd name="T114" fmla="+- 0 11403 11158"/>
                              <a:gd name="T115" fmla="*/ 11403 h 458"/>
                              <a:gd name="T116" fmla="+- 0 579 342"/>
                              <a:gd name="T117" fmla="*/ T116 w 10880"/>
                              <a:gd name="T118" fmla="+- 0 11403 11158"/>
                              <a:gd name="T119" fmla="*/ 11403 h 458"/>
                              <a:gd name="T120" fmla="+- 0 579 342"/>
                              <a:gd name="T121" fmla="*/ T120 w 10880"/>
                              <a:gd name="T122" fmla="+- 0 11384 11158"/>
                              <a:gd name="T123" fmla="*/ 11384 h 458"/>
                              <a:gd name="T124" fmla="+- 0 559 342"/>
                              <a:gd name="T125" fmla="*/ T124 w 10880"/>
                              <a:gd name="T126" fmla="+- 0 11384 11158"/>
                              <a:gd name="T127" fmla="*/ 11384 h 458"/>
                              <a:gd name="T128" fmla="+- 0 559 342"/>
                              <a:gd name="T129" fmla="*/ T128 w 10880"/>
                              <a:gd name="T130" fmla="+- 0 11615 11158"/>
                              <a:gd name="T131" fmla="*/ 11615 h 458"/>
                              <a:gd name="T132" fmla="+- 0 691 342"/>
                              <a:gd name="T133" fmla="*/ T132 w 10880"/>
                              <a:gd name="T134" fmla="+- 0 11615 11158"/>
                              <a:gd name="T135" fmla="*/ 11615 h 458"/>
                              <a:gd name="T136" fmla="+- 0 897 342"/>
                              <a:gd name="T137" fmla="*/ T136 w 10880"/>
                              <a:gd name="T138" fmla="+- 0 11615 11158"/>
                              <a:gd name="T139" fmla="*/ 11615 h 458"/>
                              <a:gd name="T140" fmla="+- 0 1033 342"/>
                              <a:gd name="T141" fmla="*/ T140 w 10880"/>
                              <a:gd name="T142" fmla="+- 0 11615 11158"/>
                              <a:gd name="T143" fmla="*/ 11615 h 458"/>
                              <a:gd name="T144" fmla="+- 0 1239 342"/>
                              <a:gd name="T145" fmla="*/ T144 w 10880"/>
                              <a:gd name="T146" fmla="+- 0 11615 11158"/>
                              <a:gd name="T147" fmla="*/ 11615 h 458"/>
                              <a:gd name="T148" fmla="+- 0 1353 342"/>
                              <a:gd name="T149" fmla="*/ T148 w 10880"/>
                              <a:gd name="T150" fmla="+- 0 11615 11158"/>
                              <a:gd name="T151" fmla="*/ 11615 h 458"/>
                              <a:gd name="T152" fmla="+- 0 1485 342"/>
                              <a:gd name="T153" fmla="*/ T152 w 10880"/>
                              <a:gd name="T154" fmla="+- 0 11615 11158"/>
                              <a:gd name="T155" fmla="*/ 11615 h 458"/>
                              <a:gd name="T156" fmla="+- 0 1601 342"/>
                              <a:gd name="T157" fmla="*/ T156 w 10880"/>
                              <a:gd name="T158" fmla="+- 0 11595 11158"/>
                              <a:gd name="T159" fmla="*/ 11595 h 458"/>
                              <a:gd name="T160" fmla="+- 0 1601 342"/>
                              <a:gd name="T161" fmla="*/ T160 w 10880"/>
                              <a:gd name="T162" fmla="+- 0 11384 11158"/>
                              <a:gd name="T163" fmla="*/ 11384 h 458"/>
                              <a:gd name="T164" fmla="+- 0 342 342"/>
                              <a:gd name="T165" fmla="*/ T164 w 10880"/>
                              <a:gd name="T166" fmla="+- 0 11178 11158"/>
                              <a:gd name="T167" fmla="*/ 11178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880" h="458">
                                <a:moveTo>
                                  <a:pt x="1259" y="226"/>
                                </a:moveTo>
                                <a:lnTo>
                                  <a:pt x="1239" y="226"/>
                                </a:lnTo>
                                <a:lnTo>
                                  <a:pt x="1239" y="245"/>
                                </a:lnTo>
                                <a:lnTo>
                                  <a:pt x="1239" y="437"/>
                                </a:lnTo>
                                <a:lnTo>
                                  <a:pt x="1143" y="437"/>
                                </a:lnTo>
                                <a:lnTo>
                                  <a:pt x="1143" y="245"/>
                                </a:lnTo>
                                <a:lnTo>
                                  <a:pt x="1239" y="245"/>
                                </a:lnTo>
                                <a:lnTo>
                                  <a:pt x="1239" y="226"/>
                                </a:lnTo>
                                <a:lnTo>
                                  <a:pt x="1143" y="226"/>
                                </a:lnTo>
                                <a:lnTo>
                                  <a:pt x="1123" y="226"/>
                                </a:lnTo>
                                <a:lnTo>
                                  <a:pt x="1123" y="245"/>
                                </a:lnTo>
                                <a:lnTo>
                                  <a:pt x="1123" y="437"/>
                                </a:lnTo>
                                <a:lnTo>
                                  <a:pt x="1031" y="437"/>
                                </a:lnTo>
                                <a:lnTo>
                                  <a:pt x="1031" y="245"/>
                                </a:lnTo>
                                <a:lnTo>
                                  <a:pt x="1123" y="245"/>
                                </a:lnTo>
                                <a:lnTo>
                                  <a:pt x="1123" y="226"/>
                                </a:lnTo>
                                <a:lnTo>
                                  <a:pt x="1031" y="226"/>
                                </a:lnTo>
                                <a:lnTo>
                                  <a:pt x="1011" y="226"/>
                                </a:lnTo>
                                <a:lnTo>
                                  <a:pt x="1011" y="245"/>
                                </a:lnTo>
                                <a:lnTo>
                                  <a:pt x="1011" y="437"/>
                                </a:lnTo>
                                <a:lnTo>
                                  <a:pt x="917" y="437"/>
                                </a:lnTo>
                                <a:lnTo>
                                  <a:pt x="917" y="245"/>
                                </a:lnTo>
                                <a:lnTo>
                                  <a:pt x="1011" y="245"/>
                                </a:lnTo>
                                <a:lnTo>
                                  <a:pt x="1011" y="226"/>
                                </a:lnTo>
                                <a:lnTo>
                                  <a:pt x="917" y="226"/>
                                </a:lnTo>
                                <a:lnTo>
                                  <a:pt x="897" y="226"/>
                                </a:lnTo>
                                <a:lnTo>
                                  <a:pt x="897" y="245"/>
                                </a:lnTo>
                                <a:lnTo>
                                  <a:pt x="897" y="437"/>
                                </a:lnTo>
                                <a:lnTo>
                                  <a:pt x="805" y="437"/>
                                </a:lnTo>
                                <a:lnTo>
                                  <a:pt x="805" y="245"/>
                                </a:lnTo>
                                <a:lnTo>
                                  <a:pt x="897" y="245"/>
                                </a:lnTo>
                                <a:lnTo>
                                  <a:pt x="897" y="226"/>
                                </a:lnTo>
                                <a:lnTo>
                                  <a:pt x="805" y="226"/>
                                </a:lnTo>
                                <a:lnTo>
                                  <a:pt x="784" y="226"/>
                                </a:lnTo>
                                <a:lnTo>
                                  <a:pt x="784" y="245"/>
                                </a:lnTo>
                                <a:lnTo>
                                  <a:pt x="784" y="437"/>
                                </a:lnTo>
                                <a:lnTo>
                                  <a:pt x="691" y="437"/>
                                </a:lnTo>
                                <a:lnTo>
                                  <a:pt x="691" y="245"/>
                                </a:lnTo>
                                <a:lnTo>
                                  <a:pt x="784" y="245"/>
                                </a:lnTo>
                                <a:lnTo>
                                  <a:pt x="784" y="226"/>
                                </a:lnTo>
                                <a:lnTo>
                                  <a:pt x="691" y="226"/>
                                </a:lnTo>
                                <a:lnTo>
                                  <a:pt x="671" y="226"/>
                                </a:lnTo>
                                <a:lnTo>
                                  <a:pt x="671" y="245"/>
                                </a:lnTo>
                                <a:lnTo>
                                  <a:pt x="671" y="437"/>
                                </a:lnTo>
                                <a:lnTo>
                                  <a:pt x="576" y="437"/>
                                </a:lnTo>
                                <a:lnTo>
                                  <a:pt x="576" y="245"/>
                                </a:lnTo>
                                <a:lnTo>
                                  <a:pt x="671" y="245"/>
                                </a:lnTo>
                                <a:lnTo>
                                  <a:pt x="671" y="226"/>
                                </a:lnTo>
                                <a:lnTo>
                                  <a:pt x="576" y="226"/>
                                </a:lnTo>
                                <a:lnTo>
                                  <a:pt x="555" y="226"/>
                                </a:lnTo>
                                <a:lnTo>
                                  <a:pt x="555" y="245"/>
                                </a:lnTo>
                                <a:lnTo>
                                  <a:pt x="555" y="437"/>
                                </a:lnTo>
                                <a:lnTo>
                                  <a:pt x="463" y="437"/>
                                </a:lnTo>
                                <a:lnTo>
                                  <a:pt x="463" y="245"/>
                                </a:lnTo>
                                <a:lnTo>
                                  <a:pt x="555" y="245"/>
                                </a:lnTo>
                                <a:lnTo>
                                  <a:pt x="555" y="226"/>
                                </a:lnTo>
                                <a:lnTo>
                                  <a:pt x="463" y="226"/>
                                </a:lnTo>
                                <a:lnTo>
                                  <a:pt x="443" y="226"/>
                                </a:lnTo>
                                <a:lnTo>
                                  <a:pt x="443" y="245"/>
                                </a:lnTo>
                                <a:lnTo>
                                  <a:pt x="443" y="437"/>
                                </a:lnTo>
                                <a:lnTo>
                                  <a:pt x="349" y="437"/>
                                </a:lnTo>
                                <a:lnTo>
                                  <a:pt x="349" y="245"/>
                                </a:lnTo>
                                <a:lnTo>
                                  <a:pt x="443" y="245"/>
                                </a:lnTo>
                                <a:lnTo>
                                  <a:pt x="443" y="226"/>
                                </a:lnTo>
                                <a:lnTo>
                                  <a:pt x="349" y="226"/>
                                </a:lnTo>
                                <a:lnTo>
                                  <a:pt x="329" y="226"/>
                                </a:lnTo>
                                <a:lnTo>
                                  <a:pt x="329" y="245"/>
                                </a:lnTo>
                                <a:lnTo>
                                  <a:pt x="329" y="437"/>
                                </a:lnTo>
                                <a:lnTo>
                                  <a:pt x="237" y="437"/>
                                </a:lnTo>
                                <a:lnTo>
                                  <a:pt x="237" y="245"/>
                                </a:lnTo>
                                <a:lnTo>
                                  <a:pt x="329" y="245"/>
                                </a:lnTo>
                                <a:lnTo>
                                  <a:pt x="329" y="226"/>
                                </a:lnTo>
                                <a:lnTo>
                                  <a:pt x="237" y="226"/>
                                </a:lnTo>
                                <a:lnTo>
                                  <a:pt x="217" y="226"/>
                                </a:lnTo>
                                <a:lnTo>
                                  <a:pt x="217" y="245"/>
                                </a:lnTo>
                                <a:lnTo>
                                  <a:pt x="217" y="437"/>
                                </a:lnTo>
                                <a:lnTo>
                                  <a:pt x="217" y="457"/>
                                </a:lnTo>
                                <a:lnTo>
                                  <a:pt x="237" y="457"/>
                                </a:lnTo>
                                <a:lnTo>
                                  <a:pt x="329" y="457"/>
                                </a:lnTo>
                                <a:lnTo>
                                  <a:pt x="349" y="457"/>
                                </a:lnTo>
                                <a:lnTo>
                                  <a:pt x="443" y="457"/>
                                </a:lnTo>
                                <a:lnTo>
                                  <a:pt x="463" y="457"/>
                                </a:lnTo>
                                <a:lnTo>
                                  <a:pt x="555" y="457"/>
                                </a:lnTo>
                                <a:lnTo>
                                  <a:pt x="576" y="457"/>
                                </a:lnTo>
                                <a:lnTo>
                                  <a:pt x="671" y="457"/>
                                </a:lnTo>
                                <a:lnTo>
                                  <a:pt x="691" y="457"/>
                                </a:lnTo>
                                <a:lnTo>
                                  <a:pt x="784" y="457"/>
                                </a:lnTo>
                                <a:lnTo>
                                  <a:pt x="805" y="457"/>
                                </a:lnTo>
                                <a:lnTo>
                                  <a:pt x="897" y="457"/>
                                </a:lnTo>
                                <a:lnTo>
                                  <a:pt x="917" y="457"/>
                                </a:lnTo>
                                <a:lnTo>
                                  <a:pt x="1011" y="457"/>
                                </a:lnTo>
                                <a:lnTo>
                                  <a:pt x="1031" y="457"/>
                                </a:lnTo>
                                <a:lnTo>
                                  <a:pt x="1123" y="457"/>
                                </a:lnTo>
                                <a:lnTo>
                                  <a:pt x="1143" y="457"/>
                                </a:lnTo>
                                <a:lnTo>
                                  <a:pt x="1239" y="457"/>
                                </a:lnTo>
                                <a:lnTo>
                                  <a:pt x="1259" y="457"/>
                                </a:lnTo>
                                <a:lnTo>
                                  <a:pt x="1259" y="437"/>
                                </a:lnTo>
                                <a:lnTo>
                                  <a:pt x="1259" y="245"/>
                                </a:lnTo>
                                <a:lnTo>
                                  <a:pt x="1259" y="226"/>
                                </a:lnTo>
                                <a:close/>
                                <a:moveTo>
                                  <a:pt x="1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879" y="20"/>
                                </a:lnTo>
                                <a:lnTo>
                                  <a:pt x="1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340" y="11615"/>
                            <a:ext cx="10896" cy="432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AutoShape 22"/>
                        <wps:cNvSpPr>
                          <a:spLocks/>
                        </wps:cNvSpPr>
                        <wps:spPr bwMode="auto">
                          <a:xfrm>
                            <a:off x="1079" y="11615"/>
                            <a:ext cx="9081" cy="432"/>
                          </a:xfrm>
                          <a:custGeom>
                            <a:avLst/>
                            <a:gdLst>
                              <a:gd name="T0" fmla="+- 0 1079 1079"/>
                              <a:gd name="T1" fmla="*/ T0 w 9081"/>
                              <a:gd name="T2" fmla="+- 0 11616 11616"/>
                              <a:gd name="T3" fmla="*/ 11616 h 432"/>
                              <a:gd name="T4" fmla="+- 0 1079 1079"/>
                              <a:gd name="T5" fmla="*/ T4 w 9081"/>
                              <a:gd name="T6" fmla="+- 0 12047 11616"/>
                              <a:gd name="T7" fmla="*/ 12047 h 432"/>
                              <a:gd name="T8" fmla="+- 0 1630 1079"/>
                              <a:gd name="T9" fmla="*/ T8 w 9081"/>
                              <a:gd name="T10" fmla="+- 0 11616 11616"/>
                              <a:gd name="T11" fmla="*/ 11616 h 432"/>
                              <a:gd name="T12" fmla="+- 0 1630 1079"/>
                              <a:gd name="T13" fmla="*/ T12 w 9081"/>
                              <a:gd name="T14" fmla="+- 0 12047 11616"/>
                              <a:gd name="T15" fmla="*/ 12047 h 432"/>
                              <a:gd name="T16" fmla="+- 0 4842 1079"/>
                              <a:gd name="T17" fmla="*/ T16 w 9081"/>
                              <a:gd name="T18" fmla="+- 0 11616 11616"/>
                              <a:gd name="T19" fmla="*/ 11616 h 432"/>
                              <a:gd name="T20" fmla="+- 0 4842 1079"/>
                              <a:gd name="T21" fmla="*/ T20 w 9081"/>
                              <a:gd name="T22" fmla="+- 0 12047 11616"/>
                              <a:gd name="T23" fmla="*/ 12047 h 432"/>
                              <a:gd name="T24" fmla="+- 0 6615 1079"/>
                              <a:gd name="T25" fmla="*/ T24 w 9081"/>
                              <a:gd name="T26" fmla="+- 0 11616 11616"/>
                              <a:gd name="T27" fmla="*/ 11616 h 432"/>
                              <a:gd name="T28" fmla="+- 0 6615 1079"/>
                              <a:gd name="T29" fmla="*/ T28 w 9081"/>
                              <a:gd name="T30" fmla="+- 0 12047 11616"/>
                              <a:gd name="T31" fmla="*/ 12047 h 432"/>
                              <a:gd name="T32" fmla="+- 0 8387 1079"/>
                              <a:gd name="T33" fmla="*/ T32 w 9081"/>
                              <a:gd name="T34" fmla="+- 0 11616 11616"/>
                              <a:gd name="T35" fmla="*/ 11616 h 432"/>
                              <a:gd name="T36" fmla="+- 0 8387 1079"/>
                              <a:gd name="T37" fmla="*/ T36 w 9081"/>
                              <a:gd name="T38" fmla="+- 0 12047 11616"/>
                              <a:gd name="T39" fmla="*/ 12047 h 432"/>
                              <a:gd name="T40" fmla="+- 0 10160 1079"/>
                              <a:gd name="T41" fmla="*/ T40 w 9081"/>
                              <a:gd name="T42" fmla="+- 0 11616 11616"/>
                              <a:gd name="T43" fmla="*/ 11616 h 432"/>
                              <a:gd name="T44" fmla="+- 0 10160 1079"/>
                              <a:gd name="T45" fmla="*/ T44 w 9081"/>
                              <a:gd name="T46" fmla="+- 0 12047 11616"/>
                              <a:gd name="T47" fmla="*/ 12047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081" h="432">
                                <a:moveTo>
                                  <a:pt x="0" y="0"/>
                                </a:moveTo>
                                <a:lnTo>
                                  <a:pt x="0" y="431"/>
                                </a:lnTo>
                                <a:moveTo>
                                  <a:pt x="551" y="0"/>
                                </a:moveTo>
                                <a:lnTo>
                                  <a:pt x="551" y="431"/>
                                </a:lnTo>
                                <a:moveTo>
                                  <a:pt x="3763" y="0"/>
                                </a:moveTo>
                                <a:lnTo>
                                  <a:pt x="3763" y="431"/>
                                </a:lnTo>
                                <a:moveTo>
                                  <a:pt x="5536" y="0"/>
                                </a:moveTo>
                                <a:lnTo>
                                  <a:pt x="5536" y="431"/>
                                </a:lnTo>
                                <a:moveTo>
                                  <a:pt x="7308" y="0"/>
                                </a:moveTo>
                                <a:lnTo>
                                  <a:pt x="7308" y="431"/>
                                </a:lnTo>
                                <a:moveTo>
                                  <a:pt x="9081" y="0"/>
                                </a:moveTo>
                                <a:lnTo>
                                  <a:pt x="9081" y="43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341" y="11607"/>
                            <a:ext cx="1088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20"/>
                        <wps:cNvSpPr>
                          <a:spLocks/>
                        </wps:cNvSpPr>
                        <wps:spPr bwMode="auto">
                          <a:xfrm>
                            <a:off x="1079" y="12047"/>
                            <a:ext cx="9081" cy="291"/>
                          </a:xfrm>
                          <a:custGeom>
                            <a:avLst/>
                            <a:gdLst>
                              <a:gd name="T0" fmla="+- 0 1079 1079"/>
                              <a:gd name="T1" fmla="*/ T0 w 9081"/>
                              <a:gd name="T2" fmla="+- 0 12047 12047"/>
                              <a:gd name="T3" fmla="*/ 12047 h 291"/>
                              <a:gd name="T4" fmla="+- 0 1079 1079"/>
                              <a:gd name="T5" fmla="*/ T4 w 9081"/>
                              <a:gd name="T6" fmla="+- 0 12338 12047"/>
                              <a:gd name="T7" fmla="*/ 12338 h 291"/>
                              <a:gd name="T8" fmla="+- 0 1630 1079"/>
                              <a:gd name="T9" fmla="*/ T8 w 9081"/>
                              <a:gd name="T10" fmla="+- 0 12047 12047"/>
                              <a:gd name="T11" fmla="*/ 12047 h 291"/>
                              <a:gd name="T12" fmla="+- 0 1630 1079"/>
                              <a:gd name="T13" fmla="*/ T12 w 9081"/>
                              <a:gd name="T14" fmla="+- 0 12338 12047"/>
                              <a:gd name="T15" fmla="*/ 12338 h 291"/>
                              <a:gd name="T16" fmla="+- 0 4842 1079"/>
                              <a:gd name="T17" fmla="*/ T16 w 9081"/>
                              <a:gd name="T18" fmla="+- 0 12047 12047"/>
                              <a:gd name="T19" fmla="*/ 12047 h 291"/>
                              <a:gd name="T20" fmla="+- 0 4842 1079"/>
                              <a:gd name="T21" fmla="*/ T20 w 9081"/>
                              <a:gd name="T22" fmla="+- 0 12338 12047"/>
                              <a:gd name="T23" fmla="*/ 12338 h 291"/>
                              <a:gd name="T24" fmla="+- 0 6615 1079"/>
                              <a:gd name="T25" fmla="*/ T24 w 9081"/>
                              <a:gd name="T26" fmla="+- 0 12047 12047"/>
                              <a:gd name="T27" fmla="*/ 12047 h 291"/>
                              <a:gd name="T28" fmla="+- 0 6615 1079"/>
                              <a:gd name="T29" fmla="*/ T28 w 9081"/>
                              <a:gd name="T30" fmla="+- 0 12338 12047"/>
                              <a:gd name="T31" fmla="*/ 12338 h 291"/>
                              <a:gd name="T32" fmla="+- 0 8387 1079"/>
                              <a:gd name="T33" fmla="*/ T32 w 9081"/>
                              <a:gd name="T34" fmla="+- 0 12047 12047"/>
                              <a:gd name="T35" fmla="*/ 12047 h 291"/>
                              <a:gd name="T36" fmla="+- 0 8387 1079"/>
                              <a:gd name="T37" fmla="*/ T36 w 9081"/>
                              <a:gd name="T38" fmla="+- 0 12338 12047"/>
                              <a:gd name="T39" fmla="*/ 12338 h 291"/>
                              <a:gd name="T40" fmla="+- 0 10160 1079"/>
                              <a:gd name="T41" fmla="*/ T40 w 9081"/>
                              <a:gd name="T42" fmla="+- 0 12047 12047"/>
                              <a:gd name="T43" fmla="*/ 12047 h 291"/>
                              <a:gd name="T44" fmla="+- 0 10160 1079"/>
                              <a:gd name="T45" fmla="*/ T44 w 9081"/>
                              <a:gd name="T46" fmla="+- 0 12338 12047"/>
                              <a:gd name="T47" fmla="*/ 12338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081" h="291">
                                <a:moveTo>
                                  <a:pt x="0" y="0"/>
                                </a:moveTo>
                                <a:lnTo>
                                  <a:pt x="0" y="291"/>
                                </a:lnTo>
                                <a:moveTo>
                                  <a:pt x="551" y="0"/>
                                </a:moveTo>
                                <a:lnTo>
                                  <a:pt x="551" y="291"/>
                                </a:lnTo>
                                <a:moveTo>
                                  <a:pt x="3763" y="0"/>
                                </a:moveTo>
                                <a:lnTo>
                                  <a:pt x="3763" y="291"/>
                                </a:lnTo>
                                <a:moveTo>
                                  <a:pt x="5536" y="0"/>
                                </a:moveTo>
                                <a:lnTo>
                                  <a:pt x="5536" y="291"/>
                                </a:lnTo>
                                <a:moveTo>
                                  <a:pt x="7308" y="0"/>
                                </a:moveTo>
                                <a:lnTo>
                                  <a:pt x="7308" y="291"/>
                                </a:lnTo>
                                <a:moveTo>
                                  <a:pt x="9081" y="0"/>
                                </a:moveTo>
                                <a:lnTo>
                                  <a:pt x="9081" y="29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341" y="12037"/>
                            <a:ext cx="10880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340" y="12336"/>
                            <a:ext cx="10896" cy="809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17"/>
                        <wps:cNvSpPr>
                          <a:spLocks/>
                        </wps:cNvSpPr>
                        <wps:spPr bwMode="auto">
                          <a:xfrm>
                            <a:off x="1630" y="12336"/>
                            <a:ext cx="8530" cy="810"/>
                          </a:xfrm>
                          <a:custGeom>
                            <a:avLst/>
                            <a:gdLst>
                              <a:gd name="T0" fmla="+- 0 1630 1630"/>
                              <a:gd name="T1" fmla="*/ T0 w 8530"/>
                              <a:gd name="T2" fmla="+- 0 12336 12336"/>
                              <a:gd name="T3" fmla="*/ 12336 h 810"/>
                              <a:gd name="T4" fmla="+- 0 1630 1630"/>
                              <a:gd name="T5" fmla="*/ T4 w 8530"/>
                              <a:gd name="T6" fmla="+- 0 13146 12336"/>
                              <a:gd name="T7" fmla="*/ 13146 h 810"/>
                              <a:gd name="T8" fmla="+- 0 4842 1630"/>
                              <a:gd name="T9" fmla="*/ T8 w 8530"/>
                              <a:gd name="T10" fmla="+- 0 12336 12336"/>
                              <a:gd name="T11" fmla="*/ 12336 h 810"/>
                              <a:gd name="T12" fmla="+- 0 4842 1630"/>
                              <a:gd name="T13" fmla="*/ T12 w 8530"/>
                              <a:gd name="T14" fmla="+- 0 13146 12336"/>
                              <a:gd name="T15" fmla="*/ 13146 h 810"/>
                              <a:gd name="T16" fmla="+- 0 6615 1630"/>
                              <a:gd name="T17" fmla="*/ T16 w 8530"/>
                              <a:gd name="T18" fmla="+- 0 12336 12336"/>
                              <a:gd name="T19" fmla="*/ 12336 h 810"/>
                              <a:gd name="T20" fmla="+- 0 6615 1630"/>
                              <a:gd name="T21" fmla="*/ T20 w 8530"/>
                              <a:gd name="T22" fmla="+- 0 13146 12336"/>
                              <a:gd name="T23" fmla="*/ 13146 h 810"/>
                              <a:gd name="T24" fmla="+- 0 8387 1630"/>
                              <a:gd name="T25" fmla="*/ T24 w 8530"/>
                              <a:gd name="T26" fmla="+- 0 12336 12336"/>
                              <a:gd name="T27" fmla="*/ 12336 h 810"/>
                              <a:gd name="T28" fmla="+- 0 8387 1630"/>
                              <a:gd name="T29" fmla="*/ T28 w 8530"/>
                              <a:gd name="T30" fmla="+- 0 13146 12336"/>
                              <a:gd name="T31" fmla="*/ 13146 h 810"/>
                              <a:gd name="T32" fmla="+- 0 10160 1630"/>
                              <a:gd name="T33" fmla="*/ T32 w 8530"/>
                              <a:gd name="T34" fmla="+- 0 12336 12336"/>
                              <a:gd name="T35" fmla="*/ 12336 h 810"/>
                              <a:gd name="T36" fmla="+- 0 10160 1630"/>
                              <a:gd name="T37" fmla="*/ T36 w 8530"/>
                              <a:gd name="T38" fmla="+- 0 13146 12336"/>
                              <a:gd name="T39" fmla="*/ 13146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530" h="810">
                                <a:moveTo>
                                  <a:pt x="0" y="0"/>
                                </a:moveTo>
                                <a:lnTo>
                                  <a:pt x="0" y="810"/>
                                </a:lnTo>
                                <a:moveTo>
                                  <a:pt x="3212" y="0"/>
                                </a:moveTo>
                                <a:lnTo>
                                  <a:pt x="3212" y="810"/>
                                </a:lnTo>
                                <a:moveTo>
                                  <a:pt x="4985" y="0"/>
                                </a:moveTo>
                                <a:lnTo>
                                  <a:pt x="4985" y="810"/>
                                </a:lnTo>
                                <a:moveTo>
                                  <a:pt x="6757" y="0"/>
                                </a:moveTo>
                                <a:lnTo>
                                  <a:pt x="6757" y="810"/>
                                </a:lnTo>
                                <a:moveTo>
                                  <a:pt x="8530" y="0"/>
                                </a:moveTo>
                                <a:lnTo>
                                  <a:pt x="8530" y="81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AutoShape 16"/>
                        <wps:cNvSpPr>
                          <a:spLocks/>
                        </wps:cNvSpPr>
                        <wps:spPr bwMode="auto">
                          <a:xfrm>
                            <a:off x="341" y="12325"/>
                            <a:ext cx="10880" cy="459"/>
                          </a:xfrm>
                          <a:custGeom>
                            <a:avLst/>
                            <a:gdLst>
                              <a:gd name="T0" fmla="+- 0 1581 342"/>
                              <a:gd name="T1" fmla="*/ T0 w 10880"/>
                              <a:gd name="T2" fmla="+- 0 12554 12325"/>
                              <a:gd name="T3" fmla="*/ 12554 h 459"/>
                              <a:gd name="T4" fmla="+- 0 1485 342"/>
                              <a:gd name="T5" fmla="*/ T4 w 10880"/>
                              <a:gd name="T6" fmla="+- 0 12764 12325"/>
                              <a:gd name="T7" fmla="*/ 12764 h 459"/>
                              <a:gd name="T8" fmla="+- 0 1581 342"/>
                              <a:gd name="T9" fmla="*/ T8 w 10880"/>
                              <a:gd name="T10" fmla="+- 0 12554 12325"/>
                              <a:gd name="T11" fmla="*/ 12554 h 459"/>
                              <a:gd name="T12" fmla="+- 0 1465 342"/>
                              <a:gd name="T13" fmla="*/ T12 w 10880"/>
                              <a:gd name="T14" fmla="+- 0 12554 12325"/>
                              <a:gd name="T15" fmla="*/ 12554 h 459"/>
                              <a:gd name="T16" fmla="+- 0 1465 342"/>
                              <a:gd name="T17" fmla="*/ T16 w 10880"/>
                              <a:gd name="T18" fmla="+- 0 12764 12325"/>
                              <a:gd name="T19" fmla="*/ 12764 h 459"/>
                              <a:gd name="T20" fmla="+- 0 1465 342"/>
                              <a:gd name="T21" fmla="*/ T20 w 10880"/>
                              <a:gd name="T22" fmla="+- 0 12574 12325"/>
                              <a:gd name="T23" fmla="*/ 12574 h 459"/>
                              <a:gd name="T24" fmla="+- 0 1373 342"/>
                              <a:gd name="T25" fmla="*/ T24 w 10880"/>
                              <a:gd name="T26" fmla="+- 0 12554 12325"/>
                              <a:gd name="T27" fmla="*/ 12554 h 459"/>
                              <a:gd name="T28" fmla="+- 0 1353 342"/>
                              <a:gd name="T29" fmla="*/ T28 w 10880"/>
                              <a:gd name="T30" fmla="+- 0 12574 12325"/>
                              <a:gd name="T31" fmla="*/ 12574 h 459"/>
                              <a:gd name="T32" fmla="+- 0 1259 342"/>
                              <a:gd name="T33" fmla="*/ T32 w 10880"/>
                              <a:gd name="T34" fmla="+- 0 12764 12325"/>
                              <a:gd name="T35" fmla="*/ 12764 h 459"/>
                              <a:gd name="T36" fmla="+- 0 1353 342"/>
                              <a:gd name="T37" fmla="*/ T36 w 10880"/>
                              <a:gd name="T38" fmla="+- 0 12574 12325"/>
                              <a:gd name="T39" fmla="*/ 12574 h 459"/>
                              <a:gd name="T40" fmla="+- 0 1259 342"/>
                              <a:gd name="T41" fmla="*/ T40 w 10880"/>
                              <a:gd name="T42" fmla="+- 0 12554 12325"/>
                              <a:gd name="T43" fmla="*/ 12554 h 459"/>
                              <a:gd name="T44" fmla="+- 0 1239 342"/>
                              <a:gd name="T45" fmla="*/ T44 w 10880"/>
                              <a:gd name="T46" fmla="+- 0 12554 12325"/>
                              <a:gd name="T47" fmla="*/ 12554 h 459"/>
                              <a:gd name="T48" fmla="+- 0 1147 342"/>
                              <a:gd name="T49" fmla="*/ T48 w 10880"/>
                              <a:gd name="T50" fmla="+- 0 12764 12325"/>
                              <a:gd name="T51" fmla="*/ 12764 h 459"/>
                              <a:gd name="T52" fmla="+- 0 1239 342"/>
                              <a:gd name="T53" fmla="*/ T52 w 10880"/>
                              <a:gd name="T54" fmla="+- 0 12554 12325"/>
                              <a:gd name="T55" fmla="*/ 12554 h 459"/>
                              <a:gd name="T56" fmla="+- 0 1126 342"/>
                              <a:gd name="T57" fmla="*/ T56 w 10880"/>
                              <a:gd name="T58" fmla="+- 0 12554 12325"/>
                              <a:gd name="T59" fmla="*/ 12554 h 459"/>
                              <a:gd name="T60" fmla="+- 0 1126 342"/>
                              <a:gd name="T61" fmla="*/ T60 w 10880"/>
                              <a:gd name="T62" fmla="+- 0 12764 12325"/>
                              <a:gd name="T63" fmla="*/ 12764 h 459"/>
                              <a:gd name="T64" fmla="+- 0 1126 342"/>
                              <a:gd name="T65" fmla="*/ T64 w 10880"/>
                              <a:gd name="T66" fmla="+- 0 12574 12325"/>
                              <a:gd name="T67" fmla="*/ 12574 h 459"/>
                              <a:gd name="T68" fmla="+- 0 1033 342"/>
                              <a:gd name="T69" fmla="*/ T68 w 10880"/>
                              <a:gd name="T70" fmla="+- 0 12554 12325"/>
                              <a:gd name="T71" fmla="*/ 12554 h 459"/>
                              <a:gd name="T72" fmla="+- 0 1013 342"/>
                              <a:gd name="T73" fmla="*/ T72 w 10880"/>
                              <a:gd name="T74" fmla="+- 0 12574 12325"/>
                              <a:gd name="T75" fmla="*/ 12574 h 459"/>
                              <a:gd name="T76" fmla="+- 0 918 342"/>
                              <a:gd name="T77" fmla="*/ T76 w 10880"/>
                              <a:gd name="T78" fmla="+- 0 12574 12325"/>
                              <a:gd name="T79" fmla="*/ 12574 h 459"/>
                              <a:gd name="T80" fmla="+- 0 918 342"/>
                              <a:gd name="T81" fmla="*/ T80 w 10880"/>
                              <a:gd name="T82" fmla="+- 0 12554 12325"/>
                              <a:gd name="T83" fmla="*/ 12554 h 459"/>
                              <a:gd name="T84" fmla="+- 0 897 342"/>
                              <a:gd name="T85" fmla="*/ T84 w 10880"/>
                              <a:gd name="T86" fmla="+- 0 12554 12325"/>
                              <a:gd name="T87" fmla="*/ 12554 h 459"/>
                              <a:gd name="T88" fmla="+- 0 805 342"/>
                              <a:gd name="T89" fmla="*/ T88 w 10880"/>
                              <a:gd name="T90" fmla="+- 0 12764 12325"/>
                              <a:gd name="T91" fmla="*/ 12764 h 459"/>
                              <a:gd name="T92" fmla="+- 0 897 342"/>
                              <a:gd name="T93" fmla="*/ T92 w 10880"/>
                              <a:gd name="T94" fmla="+- 0 12554 12325"/>
                              <a:gd name="T95" fmla="*/ 12554 h 459"/>
                              <a:gd name="T96" fmla="+- 0 785 342"/>
                              <a:gd name="T97" fmla="*/ T96 w 10880"/>
                              <a:gd name="T98" fmla="+- 0 12554 12325"/>
                              <a:gd name="T99" fmla="*/ 12554 h 459"/>
                              <a:gd name="T100" fmla="+- 0 785 342"/>
                              <a:gd name="T101" fmla="*/ T100 w 10880"/>
                              <a:gd name="T102" fmla="+- 0 12764 12325"/>
                              <a:gd name="T103" fmla="*/ 12764 h 459"/>
                              <a:gd name="T104" fmla="+- 0 785 342"/>
                              <a:gd name="T105" fmla="*/ T104 w 10880"/>
                              <a:gd name="T106" fmla="+- 0 12574 12325"/>
                              <a:gd name="T107" fmla="*/ 12574 h 459"/>
                              <a:gd name="T108" fmla="+- 0 691 342"/>
                              <a:gd name="T109" fmla="*/ T108 w 10880"/>
                              <a:gd name="T110" fmla="+- 0 12554 12325"/>
                              <a:gd name="T111" fmla="*/ 12554 h 459"/>
                              <a:gd name="T112" fmla="+- 0 671 342"/>
                              <a:gd name="T113" fmla="*/ T112 w 10880"/>
                              <a:gd name="T114" fmla="+- 0 12574 12325"/>
                              <a:gd name="T115" fmla="*/ 12574 h 459"/>
                              <a:gd name="T116" fmla="+- 0 579 342"/>
                              <a:gd name="T117" fmla="*/ T116 w 10880"/>
                              <a:gd name="T118" fmla="+- 0 12574 12325"/>
                              <a:gd name="T119" fmla="*/ 12574 h 459"/>
                              <a:gd name="T120" fmla="+- 0 579 342"/>
                              <a:gd name="T121" fmla="*/ T120 w 10880"/>
                              <a:gd name="T122" fmla="+- 0 12554 12325"/>
                              <a:gd name="T123" fmla="*/ 12554 h 459"/>
                              <a:gd name="T124" fmla="+- 0 559 342"/>
                              <a:gd name="T125" fmla="*/ T124 w 10880"/>
                              <a:gd name="T126" fmla="+- 0 12554 12325"/>
                              <a:gd name="T127" fmla="*/ 12554 h 459"/>
                              <a:gd name="T128" fmla="+- 0 559 342"/>
                              <a:gd name="T129" fmla="*/ T128 w 10880"/>
                              <a:gd name="T130" fmla="+- 0 12784 12325"/>
                              <a:gd name="T131" fmla="*/ 12784 h 459"/>
                              <a:gd name="T132" fmla="+- 0 691 342"/>
                              <a:gd name="T133" fmla="*/ T132 w 10880"/>
                              <a:gd name="T134" fmla="+- 0 12784 12325"/>
                              <a:gd name="T135" fmla="*/ 12784 h 459"/>
                              <a:gd name="T136" fmla="+- 0 897 342"/>
                              <a:gd name="T137" fmla="*/ T136 w 10880"/>
                              <a:gd name="T138" fmla="+- 0 12784 12325"/>
                              <a:gd name="T139" fmla="*/ 12784 h 459"/>
                              <a:gd name="T140" fmla="+- 0 1033 342"/>
                              <a:gd name="T141" fmla="*/ T140 w 10880"/>
                              <a:gd name="T142" fmla="+- 0 12784 12325"/>
                              <a:gd name="T143" fmla="*/ 12784 h 459"/>
                              <a:gd name="T144" fmla="+- 0 1239 342"/>
                              <a:gd name="T145" fmla="*/ T144 w 10880"/>
                              <a:gd name="T146" fmla="+- 0 12784 12325"/>
                              <a:gd name="T147" fmla="*/ 12784 h 459"/>
                              <a:gd name="T148" fmla="+- 0 1353 342"/>
                              <a:gd name="T149" fmla="*/ T148 w 10880"/>
                              <a:gd name="T150" fmla="+- 0 12784 12325"/>
                              <a:gd name="T151" fmla="*/ 12784 h 459"/>
                              <a:gd name="T152" fmla="+- 0 1485 342"/>
                              <a:gd name="T153" fmla="*/ T152 w 10880"/>
                              <a:gd name="T154" fmla="+- 0 12784 12325"/>
                              <a:gd name="T155" fmla="*/ 12784 h 459"/>
                              <a:gd name="T156" fmla="+- 0 1601 342"/>
                              <a:gd name="T157" fmla="*/ T156 w 10880"/>
                              <a:gd name="T158" fmla="+- 0 12764 12325"/>
                              <a:gd name="T159" fmla="*/ 12764 h 459"/>
                              <a:gd name="T160" fmla="+- 0 1601 342"/>
                              <a:gd name="T161" fmla="*/ T160 w 10880"/>
                              <a:gd name="T162" fmla="+- 0 12554 12325"/>
                              <a:gd name="T163" fmla="*/ 12554 h 459"/>
                              <a:gd name="T164" fmla="+- 0 342 342"/>
                              <a:gd name="T165" fmla="*/ T164 w 10880"/>
                              <a:gd name="T166" fmla="+- 0 12345 12325"/>
                              <a:gd name="T167" fmla="*/ 12345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880" h="459">
                                <a:moveTo>
                                  <a:pt x="1259" y="229"/>
                                </a:moveTo>
                                <a:lnTo>
                                  <a:pt x="1239" y="229"/>
                                </a:lnTo>
                                <a:lnTo>
                                  <a:pt x="1239" y="249"/>
                                </a:lnTo>
                                <a:lnTo>
                                  <a:pt x="1239" y="439"/>
                                </a:lnTo>
                                <a:lnTo>
                                  <a:pt x="1143" y="439"/>
                                </a:lnTo>
                                <a:lnTo>
                                  <a:pt x="1143" y="249"/>
                                </a:lnTo>
                                <a:lnTo>
                                  <a:pt x="1239" y="249"/>
                                </a:lnTo>
                                <a:lnTo>
                                  <a:pt x="1239" y="229"/>
                                </a:lnTo>
                                <a:lnTo>
                                  <a:pt x="1143" y="229"/>
                                </a:lnTo>
                                <a:lnTo>
                                  <a:pt x="1123" y="229"/>
                                </a:lnTo>
                                <a:lnTo>
                                  <a:pt x="1123" y="249"/>
                                </a:lnTo>
                                <a:lnTo>
                                  <a:pt x="1123" y="439"/>
                                </a:lnTo>
                                <a:lnTo>
                                  <a:pt x="1031" y="439"/>
                                </a:lnTo>
                                <a:lnTo>
                                  <a:pt x="1031" y="249"/>
                                </a:lnTo>
                                <a:lnTo>
                                  <a:pt x="1123" y="249"/>
                                </a:lnTo>
                                <a:lnTo>
                                  <a:pt x="1123" y="229"/>
                                </a:lnTo>
                                <a:lnTo>
                                  <a:pt x="1031" y="229"/>
                                </a:lnTo>
                                <a:lnTo>
                                  <a:pt x="1011" y="229"/>
                                </a:lnTo>
                                <a:lnTo>
                                  <a:pt x="1011" y="249"/>
                                </a:lnTo>
                                <a:lnTo>
                                  <a:pt x="1011" y="439"/>
                                </a:lnTo>
                                <a:lnTo>
                                  <a:pt x="917" y="439"/>
                                </a:lnTo>
                                <a:lnTo>
                                  <a:pt x="917" y="249"/>
                                </a:lnTo>
                                <a:lnTo>
                                  <a:pt x="1011" y="249"/>
                                </a:lnTo>
                                <a:lnTo>
                                  <a:pt x="1011" y="229"/>
                                </a:lnTo>
                                <a:lnTo>
                                  <a:pt x="917" y="229"/>
                                </a:lnTo>
                                <a:lnTo>
                                  <a:pt x="897" y="229"/>
                                </a:lnTo>
                                <a:lnTo>
                                  <a:pt x="897" y="249"/>
                                </a:lnTo>
                                <a:lnTo>
                                  <a:pt x="897" y="439"/>
                                </a:lnTo>
                                <a:lnTo>
                                  <a:pt x="805" y="439"/>
                                </a:lnTo>
                                <a:lnTo>
                                  <a:pt x="805" y="249"/>
                                </a:lnTo>
                                <a:lnTo>
                                  <a:pt x="897" y="249"/>
                                </a:lnTo>
                                <a:lnTo>
                                  <a:pt x="897" y="229"/>
                                </a:lnTo>
                                <a:lnTo>
                                  <a:pt x="805" y="229"/>
                                </a:lnTo>
                                <a:lnTo>
                                  <a:pt x="784" y="229"/>
                                </a:lnTo>
                                <a:lnTo>
                                  <a:pt x="784" y="249"/>
                                </a:lnTo>
                                <a:lnTo>
                                  <a:pt x="784" y="439"/>
                                </a:lnTo>
                                <a:lnTo>
                                  <a:pt x="691" y="439"/>
                                </a:lnTo>
                                <a:lnTo>
                                  <a:pt x="691" y="249"/>
                                </a:lnTo>
                                <a:lnTo>
                                  <a:pt x="784" y="249"/>
                                </a:lnTo>
                                <a:lnTo>
                                  <a:pt x="784" y="229"/>
                                </a:lnTo>
                                <a:lnTo>
                                  <a:pt x="691" y="229"/>
                                </a:lnTo>
                                <a:lnTo>
                                  <a:pt x="671" y="229"/>
                                </a:lnTo>
                                <a:lnTo>
                                  <a:pt x="671" y="249"/>
                                </a:lnTo>
                                <a:lnTo>
                                  <a:pt x="671" y="439"/>
                                </a:lnTo>
                                <a:lnTo>
                                  <a:pt x="576" y="439"/>
                                </a:lnTo>
                                <a:lnTo>
                                  <a:pt x="576" y="249"/>
                                </a:lnTo>
                                <a:lnTo>
                                  <a:pt x="671" y="249"/>
                                </a:lnTo>
                                <a:lnTo>
                                  <a:pt x="671" y="229"/>
                                </a:lnTo>
                                <a:lnTo>
                                  <a:pt x="576" y="229"/>
                                </a:lnTo>
                                <a:lnTo>
                                  <a:pt x="555" y="229"/>
                                </a:lnTo>
                                <a:lnTo>
                                  <a:pt x="555" y="249"/>
                                </a:lnTo>
                                <a:lnTo>
                                  <a:pt x="555" y="439"/>
                                </a:lnTo>
                                <a:lnTo>
                                  <a:pt x="463" y="439"/>
                                </a:lnTo>
                                <a:lnTo>
                                  <a:pt x="463" y="249"/>
                                </a:lnTo>
                                <a:lnTo>
                                  <a:pt x="555" y="249"/>
                                </a:lnTo>
                                <a:lnTo>
                                  <a:pt x="555" y="229"/>
                                </a:lnTo>
                                <a:lnTo>
                                  <a:pt x="463" y="229"/>
                                </a:lnTo>
                                <a:lnTo>
                                  <a:pt x="443" y="229"/>
                                </a:lnTo>
                                <a:lnTo>
                                  <a:pt x="443" y="249"/>
                                </a:lnTo>
                                <a:lnTo>
                                  <a:pt x="443" y="439"/>
                                </a:lnTo>
                                <a:lnTo>
                                  <a:pt x="349" y="439"/>
                                </a:lnTo>
                                <a:lnTo>
                                  <a:pt x="349" y="249"/>
                                </a:lnTo>
                                <a:lnTo>
                                  <a:pt x="443" y="249"/>
                                </a:lnTo>
                                <a:lnTo>
                                  <a:pt x="443" y="229"/>
                                </a:lnTo>
                                <a:lnTo>
                                  <a:pt x="349" y="229"/>
                                </a:lnTo>
                                <a:lnTo>
                                  <a:pt x="329" y="229"/>
                                </a:lnTo>
                                <a:lnTo>
                                  <a:pt x="329" y="249"/>
                                </a:lnTo>
                                <a:lnTo>
                                  <a:pt x="329" y="439"/>
                                </a:lnTo>
                                <a:lnTo>
                                  <a:pt x="237" y="439"/>
                                </a:lnTo>
                                <a:lnTo>
                                  <a:pt x="237" y="249"/>
                                </a:lnTo>
                                <a:lnTo>
                                  <a:pt x="329" y="249"/>
                                </a:lnTo>
                                <a:lnTo>
                                  <a:pt x="329" y="229"/>
                                </a:lnTo>
                                <a:lnTo>
                                  <a:pt x="237" y="229"/>
                                </a:lnTo>
                                <a:lnTo>
                                  <a:pt x="217" y="229"/>
                                </a:lnTo>
                                <a:lnTo>
                                  <a:pt x="217" y="249"/>
                                </a:lnTo>
                                <a:lnTo>
                                  <a:pt x="217" y="439"/>
                                </a:lnTo>
                                <a:lnTo>
                                  <a:pt x="217" y="459"/>
                                </a:lnTo>
                                <a:lnTo>
                                  <a:pt x="237" y="459"/>
                                </a:lnTo>
                                <a:lnTo>
                                  <a:pt x="329" y="459"/>
                                </a:lnTo>
                                <a:lnTo>
                                  <a:pt x="349" y="459"/>
                                </a:lnTo>
                                <a:lnTo>
                                  <a:pt x="443" y="459"/>
                                </a:lnTo>
                                <a:lnTo>
                                  <a:pt x="463" y="459"/>
                                </a:lnTo>
                                <a:lnTo>
                                  <a:pt x="555" y="459"/>
                                </a:lnTo>
                                <a:lnTo>
                                  <a:pt x="576" y="459"/>
                                </a:lnTo>
                                <a:lnTo>
                                  <a:pt x="671" y="459"/>
                                </a:lnTo>
                                <a:lnTo>
                                  <a:pt x="691" y="459"/>
                                </a:lnTo>
                                <a:lnTo>
                                  <a:pt x="784" y="459"/>
                                </a:lnTo>
                                <a:lnTo>
                                  <a:pt x="805" y="459"/>
                                </a:lnTo>
                                <a:lnTo>
                                  <a:pt x="897" y="459"/>
                                </a:lnTo>
                                <a:lnTo>
                                  <a:pt x="917" y="459"/>
                                </a:lnTo>
                                <a:lnTo>
                                  <a:pt x="1011" y="459"/>
                                </a:lnTo>
                                <a:lnTo>
                                  <a:pt x="1031" y="459"/>
                                </a:lnTo>
                                <a:lnTo>
                                  <a:pt x="1123" y="459"/>
                                </a:lnTo>
                                <a:lnTo>
                                  <a:pt x="1143" y="459"/>
                                </a:lnTo>
                                <a:lnTo>
                                  <a:pt x="1239" y="459"/>
                                </a:lnTo>
                                <a:lnTo>
                                  <a:pt x="1259" y="459"/>
                                </a:lnTo>
                                <a:lnTo>
                                  <a:pt x="1259" y="439"/>
                                </a:lnTo>
                                <a:lnTo>
                                  <a:pt x="1259" y="249"/>
                                </a:lnTo>
                                <a:lnTo>
                                  <a:pt x="1259" y="229"/>
                                </a:lnTo>
                                <a:close/>
                                <a:moveTo>
                                  <a:pt x="1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879" y="20"/>
                                </a:lnTo>
                                <a:lnTo>
                                  <a:pt x="1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340" y="13143"/>
                            <a:ext cx="10896" cy="432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14"/>
                        <wps:cNvSpPr>
                          <a:spLocks/>
                        </wps:cNvSpPr>
                        <wps:spPr bwMode="auto">
                          <a:xfrm>
                            <a:off x="1079" y="13143"/>
                            <a:ext cx="9081" cy="434"/>
                          </a:xfrm>
                          <a:custGeom>
                            <a:avLst/>
                            <a:gdLst>
                              <a:gd name="T0" fmla="+- 0 1079 1079"/>
                              <a:gd name="T1" fmla="*/ T0 w 9081"/>
                              <a:gd name="T2" fmla="+- 0 13143 13143"/>
                              <a:gd name="T3" fmla="*/ 13143 h 434"/>
                              <a:gd name="T4" fmla="+- 0 1079 1079"/>
                              <a:gd name="T5" fmla="*/ T4 w 9081"/>
                              <a:gd name="T6" fmla="+- 0 13576 13143"/>
                              <a:gd name="T7" fmla="*/ 13576 h 434"/>
                              <a:gd name="T8" fmla="+- 0 1630 1079"/>
                              <a:gd name="T9" fmla="*/ T8 w 9081"/>
                              <a:gd name="T10" fmla="+- 0 13143 13143"/>
                              <a:gd name="T11" fmla="*/ 13143 h 434"/>
                              <a:gd name="T12" fmla="+- 0 1630 1079"/>
                              <a:gd name="T13" fmla="*/ T12 w 9081"/>
                              <a:gd name="T14" fmla="+- 0 13576 13143"/>
                              <a:gd name="T15" fmla="*/ 13576 h 434"/>
                              <a:gd name="T16" fmla="+- 0 4842 1079"/>
                              <a:gd name="T17" fmla="*/ T16 w 9081"/>
                              <a:gd name="T18" fmla="+- 0 13143 13143"/>
                              <a:gd name="T19" fmla="*/ 13143 h 434"/>
                              <a:gd name="T20" fmla="+- 0 4842 1079"/>
                              <a:gd name="T21" fmla="*/ T20 w 9081"/>
                              <a:gd name="T22" fmla="+- 0 13576 13143"/>
                              <a:gd name="T23" fmla="*/ 13576 h 434"/>
                              <a:gd name="T24" fmla="+- 0 6615 1079"/>
                              <a:gd name="T25" fmla="*/ T24 w 9081"/>
                              <a:gd name="T26" fmla="+- 0 13143 13143"/>
                              <a:gd name="T27" fmla="*/ 13143 h 434"/>
                              <a:gd name="T28" fmla="+- 0 6615 1079"/>
                              <a:gd name="T29" fmla="*/ T28 w 9081"/>
                              <a:gd name="T30" fmla="+- 0 13576 13143"/>
                              <a:gd name="T31" fmla="*/ 13576 h 434"/>
                              <a:gd name="T32" fmla="+- 0 8387 1079"/>
                              <a:gd name="T33" fmla="*/ T32 w 9081"/>
                              <a:gd name="T34" fmla="+- 0 13143 13143"/>
                              <a:gd name="T35" fmla="*/ 13143 h 434"/>
                              <a:gd name="T36" fmla="+- 0 8387 1079"/>
                              <a:gd name="T37" fmla="*/ T36 w 9081"/>
                              <a:gd name="T38" fmla="+- 0 13576 13143"/>
                              <a:gd name="T39" fmla="*/ 13576 h 434"/>
                              <a:gd name="T40" fmla="+- 0 10160 1079"/>
                              <a:gd name="T41" fmla="*/ T40 w 9081"/>
                              <a:gd name="T42" fmla="+- 0 13143 13143"/>
                              <a:gd name="T43" fmla="*/ 13143 h 434"/>
                              <a:gd name="T44" fmla="+- 0 10160 1079"/>
                              <a:gd name="T45" fmla="*/ T44 w 9081"/>
                              <a:gd name="T46" fmla="+- 0 13576 13143"/>
                              <a:gd name="T47" fmla="*/ 13576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081" h="434">
                                <a:moveTo>
                                  <a:pt x="0" y="0"/>
                                </a:moveTo>
                                <a:lnTo>
                                  <a:pt x="0" y="433"/>
                                </a:lnTo>
                                <a:moveTo>
                                  <a:pt x="551" y="0"/>
                                </a:moveTo>
                                <a:lnTo>
                                  <a:pt x="551" y="433"/>
                                </a:lnTo>
                                <a:moveTo>
                                  <a:pt x="3763" y="0"/>
                                </a:moveTo>
                                <a:lnTo>
                                  <a:pt x="3763" y="433"/>
                                </a:lnTo>
                                <a:moveTo>
                                  <a:pt x="5536" y="0"/>
                                </a:moveTo>
                                <a:lnTo>
                                  <a:pt x="5536" y="433"/>
                                </a:lnTo>
                                <a:moveTo>
                                  <a:pt x="7308" y="0"/>
                                </a:moveTo>
                                <a:lnTo>
                                  <a:pt x="7308" y="433"/>
                                </a:lnTo>
                                <a:moveTo>
                                  <a:pt x="9081" y="0"/>
                                </a:moveTo>
                                <a:lnTo>
                                  <a:pt x="9081" y="43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341" y="13132"/>
                            <a:ext cx="10880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12"/>
                        <wps:cNvSpPr>
                          <a:spLocks/>
                        </wps:cNvSpPr>
                        <wps:spPr bwMode="auto">
                          <a:xfrm>
                            <a:off x="1079" y="13571"/>
                            <a:ext cx="9081" cy="435"/>
                          </a:xfrm>
                          <a:custGeom>
                            <a:avLst/>
                            <a:gdLst>
                              <a:gd name="T0" fmla="+- 0 1079 1079"/>
                              <a:gd name="T1" fmla="*/ T0 w 9081"/>
                              <a:gd name="T2" fmla="+- 0 13572 13572"/>
                              <a:gd name="T3" fmla="*/ 13572 h 435"/>
                              <a:gd name="T4" fmla="+- 0 1079 1079"/>
                              <a:gd name="T5" fmla="*/ T4 w 9081"/>
                              <a:gd name="T6" fmla="+- 0 14007 13572"/>
                              <a:gd name="T7" fmla="*/ 14007 h 435"/>
                              <a:gd name="T8" fmla="+- 0 1630 1079"/>
                              <a:gd name="T9" fmla="*/ T8 w 9081"/>
                              <a:gd name="T10" fmla="+- 0 13572 13572"/>
                              <a:gd name="T11" fmla="*/ 13572 h 435"/>
                              <a:gd name="T12" fmla="+- 0 1630 1079"/>
                              <a:gd name="T13" fmla="*/ T12 w 9081"/>
                              <a:gd name="T14" fmla="+- 0 14007 13572"/>
                              <a:gd name="T15" fmla="*/ 14007 h 435"/>
                              <a:gd name="T16" fmla="+- 0 4842 1079"/>
                              <a:gd name="T17" fmla="*/ T16 w 9081"/>
                              <a:gd name="T18" fmla="+- 0 13572 13572"/>
                              <a:gd name="T19" fmla="*/ 13572 h 435"/>
                              <a:gd name="T20" fmla="+- 0 4842 1079"/>
                              <a:gd name="T21" fmla="*/ T20 w 9081"/>
                              <a:gd name="T22" fmla="+- 0 14007 13572"/>
                              <a:gd name="T23" fmla="*/ 14007 h 435"/>
                              <a:gd name="T24" fmla="+- 0 6615 1079"/>
                              <a:gd name="T25" fmla="*/ T24 w 9081"/>
                              <a:gd name="T26" fmla="+- 0 13572 13572"/>
                              <a:gd name="T27" fmla="*/ 13572 h 435"/>
                              <a:gd name="T28" fmla="+- 0 6615 1079"/>
                              <a:gd name="T29" fmla="*/ T28 w 9081"/>
                              <a:gd name="T30" fmla="+- 0 14007 13572"/>
                              <a:gd name="T31" fmla="*/ 14007 h 435"/>
                              <a:gd name="T32" fmla="+- 0 8387 1079"/>
                              <a:gd name="T33" fmla="*/ T32 w 9081"/>
                              <a:gd name="T34" fmla="+- 0 13572 13572"/>
                              <a:gd name="T35" fmla="*/ 13572 h 435"/>
                              <a:gd name="T36" fmla="+- 0 8387 1079"/>
                              <a:gd name="T37" fmla="*/ T36 w 9081"/>
                              <a:gd name="T38" fmla="+- 0 14007 13572"/>
                              <a:gd name="T39" fmla="*/ 14007 h 435"/>
                              <a:gd name="T40" fmla="+- 0 10160 1079"/>
                              <a:gd name="T41" fmla="*/ T40 w 9081"/>
                              <a:gd name="T42" fmla="+- 0 13572 13572"/>
                              <a:gd name="T43" fmla="*/ 13572 h 435"/>
                              <a:gd name="T44" fmla="+- 0 10160 1079"/>
                              <a:gd name="T45" fmla="*/ T44 w 9081"/>
                              <a:gd name="T46" fmla="+- 0 14007 13572"/>
                              <a:gd name="T47" fmla="*/ 14007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081" h="435">
                                <a:moveTo>
                                  <a:pt x="0" y="0"/>
                                </a:moveTo>
                                <a:lnTo>
                                  <a:pt x="0" y="435"/>
                                </a:lnTo>
                                <a:moveTo>
                                  <a:pt x="551" y="0"/>
                                </a:moveTo>
                                <a:lnTo>
                                  <a:pt x="551" y="435"/>
                                </a:lnTo>
                                <a:moveTo>
                                  <a:pt x="3763" y="0"/>
                                </a:moveTo>
                                <a:lnTo>
                                  <a:pt x="3763" y="435"/>
                                </a:lnTo>
                                <a:moveTo>
                                  <a:pt x="5536" y="0"/>
                                </a:moveTo>
                                <a:lnTo>
                                  <a:pt x="5536" y="435"/>
                                </a:lnTo>
                                <a:moveTo>
                                  <a:pt x="7308" y="0"/>
                                </a:moveTo>
                                <a:lnTo>
                                  <a:pt x="7308" y="435"/>
                                </a:lnTo>
                                <a:moveTo>
                                  <a:pt x="9081" y="0"/>
                                </a:moveTo>
                                <a:lnTo>
                                  <a:pt x="9081" y="435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341" y="13561"/>
                            <a:ext cx="10880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340" y="14002"/>
                            <a:ext cx="10896" cy="643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9"/>
                        <wps:cNvSpPr>
                          <a:spLocks/>
                        </wps:cNvSpPr>
                        <wps:spPr bwMode="auto">
                          <a:xfrm>
                            <a:off x="1630" y="14002"/>
                            <a:ext cx="8530" cy="644"/>
                          </a:xfrm>
                          <a:custGeom>
                            <a:avLst/>
                            <a:gdLst>
                              <a:gd name="T0" fmla="+- 0 1630 1630"/>
                              <a:gd name="T1" fmla="*/ T0 w 8530"/>
                              <a:gd name="T2" fmla="+- 0 14003 14003"/>
                              <a:gd name="T3" fmla="*/ 14003 h 644"/>
                              <a:gd name="T4" fmla="+- 0 1630 1630"/>
                              <a:gd name="T5" fmla="*/ T4 w 8530"/>
                              <a:gd name="T6" fmla="+- 0 14646 14003"/>
                              <a:gd name="T7" fmla="*/ 14646 h 644"/>
                              <a:gd name="T8" fmla="+- 0 4842 1630"/>
                              <a:gd name="T9" fmla="*/ T8 w 8530"/>
                              <a:gd name="T10" fmla="+- 0 14003 14003"/>
                              <a:gd name="T11" fmla="*/ 14003 h 644"/>
                              <a:gd name="T12" fmla="+- 0 4842 1630"/>
                              <a:gd name="T13" fmla="*/ T12 w 8530"/>
                              <a:gd name="T14" fmla="+- 0 14646 14003"/>
                              <a:gd name="T15" fmla="*/ 14646 h 644"/>
                              <a:gd name="T16" fmla="+- 0 6615 1630"/>
                              <a:gd name="T17" fmla="*/ T16 w 8530"/>
                              <a:gd name="T18" fmla="+- 0 14003 14003"/>
                              <a:gd name="T19" fmla="*/ 14003 h 644"/>
                              <a:gd name="T20" fmla="+- 0 6615 1630"/>
                              <a:gd name="T21" fmla="*/ T20 w 8530"/>
                              <a:gd name="T22" fmla="+- 0 14646 14003"/>
                              <a:gd name="T23" fmla="*/ 14646 h 644"/>
                              <a:gd name="T24" fmla="+- 0 8387 1630"/>
                              <a:gd name="T25" fmla="*/ T24 w 8530"/>
                              <a:gd name="T26" fmla="+- 0 14003 14003"/>
                              <a:gd name="T27" fmla="*/ 14003 h 644"/>
                              <a:gd name="T28" fmla="+- 0 8387 1630"/>
                              <a:gd name="T29" fmla="*/ T28 w 8530"/>
                              <a:gd name="T30" fmla="+- 0 14646 14003"/>
                              <a:gd name="T31" fmla="*/ 14646 h 644"/>
                              <a:gd name="T32" fmla="+- 0 10160 1630"/>
                              <a:gd name="T33" fmla="*/ T32 w 8530"/>
                              <a:gd name="T34" fmla="+- 0 14003 14003"/>
                              <a:gd name="T35" fmla="*/ 14003 h 644"/>
                              <a:gd name="T36" fmla="+- 0 10160 1630"/>
                              <a:gd name="T37" fmla="*/ T36 w 8530"/>
                              <a:gd name="T38" fmla="+- 0 14646 14003"/>
                              <a:gd name="T39" fmla="*/ 14646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530" h="644">
                                <a:moveTo>
                                  <a:pt x="0" y="0"/>
                                </a:moveTo>
                                <a:lnTo>
                                  <a:pt x="0" y="643"/>
                                </a:lnTo>
                                <a:moveTo>
                                  <a:pt x="3212" y="0"/>
                                </a:moveTo>
                                <a:lnTo>
                                  <a:pt x="3212" y="643"/>
                                </a:lnTo>
                                <a:moveTo>
                                  <a:pt x="4985" y="0"/>
                                </a:moveTo>
                                <a:lnTo>
                                  <a:pt x="4985" y="643"/>
                                </a:lnTo>
                                <a:moveTo>
                                  <a:pt x="6757" y="0"/>
                                </a:moveTo>
                                <a:lnTo>
                                  <a:pt x="6757" y="643"/>
                                </a:lnTo>
                                <a:moveTo>
                                  <a:pt x="8530" y="0"/>
                                </a:moveTo>
                                <a:lnTo>
                                  <a:pt x="8530" y="64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AutoShape 8"/>
                        <wps:cNvSpPr>
                          <a:spLocks/>
                        </wps:cNvSpPr>
                        <wps:spPr bwMode="auto">
                          <a:xfrm>
                            <a:off x="341" y="13991"/>
                            <a:ext cx="10880" cy="461"/>
                          </a:xfrm>
                          <a:custGeom>
                            <a:avLst/>
                            <a:gdLst>
                              <a:gd name="T0" fmla="+- 0 1581 342"/>
                              <a:gd name="T1" fmla="*/ T0 w 10880"/>
                              <a:gd name="T2" fmla="+- 0 14220 13992"/>
                              <a:gd name="T3" fmla="*/ 14220 h 461"/>
                              <a:gd name="T4" fmla="+- 0 1581 342"/>
                              <a:gd name="T5" fmla="*/ T4 w 10880"/>
                              <a:gd name="T6" fmla="+- 0 14432 13992"/>
                              <a:gd name="T7" fmla="*/ 14432 h 461"/>
                              <a:gd name="T8" fmla="+- 0 1485 342"/>
                              <a:gd name="T9" fmla="*/ T8 w 10880"/>
                              <a:gd name="T10" fmla="+- 0 14241 13992"/>
                              <a:gd name="T11" fmla="*/ 14241 h 461"/>
                              <a:gd name="T12" fmla="+- 0 1581 342"/>
                              <a:gd name="T13" fmla="*/ T12 w 10880"/>
                              <a:gd name="T14" fmla="+- 0 14220 13992"/>
                              <a:gd name="T15" fmla="*/ 14220 h 461"/>
                              <a:gd name="T16" fmla="+- 0 1465 342"/>
                              <a:gd name="T17" fmla="*/ T16 w 10880"/>
                              <a:gd name="T18" fmla="+- 0 14220 13992"/>
                              <a:gd name="T19" fmla="*/ 14220 h 461"/>
                              <a:gd name="T20" fmla="+- 0 1465 342"/>
                              <a:gd name="T21" fmla="*/ T20 w 10880"/>
                              <a:gd name="T22" fmla="+- 0 14432 13992"/>
                              <a:gd name="T23" fmla="*/ 14432 h 461"/>
                              <a:gd name="T24" fmla="+- 0 1373 342"/>
                              <a:gd name="T25" fmla="*/ T24 w 10880"/>
                              <a:gd name="T26" fmla="+- 0 14241 13992"/>
                              <a:gd name="T27" fmla="*/ 14241 h 461"/>
                              <a:gd name="T28" fmla="+- 0 1465 342"/>
                              <a:gd name="T29" fmla="*/ T28 w 10880"/>
                              <a:gd name="T30" fmla="+- 0 14220 13992"/>
                              <a:gd name="T31" fmla="*/ 14220 h 461"/>
                              <a:gd name="T32" fmla="+- 0 1353 342"/>
                              <a:gd name="T33" fmla="*/ T32 w 10880"/>
                              <a:gd name="T34" fmla="+- 0 14220 13992"/>
                              <a:gd name="T35" fmla="*/ 14220 h 461"/>
                              <a:gd name="T36" fmla="+- 0 1353 342"/>
                              <a:gd name="T37" fmla="*/ T36 w 10880"/>
                              <a:gd name="T38" fmla="+- 0 14432 13992"/>
                              <a:gd name="T39" fmla="*/ 14432 h 461"/>
                              <a:gd name="T40" fmla="+- 0 1259 342"/>
                              <a:gd name="T41" fmla="*/ T40 w 10880"/>
                              <a:gd name="T42" fmla="+- 0 14432 13992"/>
                              <a:gd name="T43" fmla="*/ 14432 h 461"/>
                              <a:gd name="T44" fmla="+- 0 1259 342"/>
                              <a:gd name="T45" fmla="*/ T44 w 10880"/>
                              <a:gd name="T46" fmla="+- 0 14241 13992"/>
                              <a:gd name="T47" fmla="*/ 14241 h 461"/>
                              <a:gd name="T48" fmla="+- 0 1353 342"/>
                              <a:gd name="T49" fmla="*/ T48 w 10880"/>
                              <a:gd name="T50" fmla="+- 0 14220 13992"/>
                              <a:gd name="T51" fmla="*/ 14220 h 461"/>
                              <a:gd name="T52" fmla="+- 0 1239 342"/>
                              <a:gd name="T53" fmla="*/ T52 w 10880"/>
                              <a:gd name="T54" fmla="+- 0 14220 13992"/>
                              <a:gd name="T55" fmla="*/ 14220 h 461"/>
                              <a:gd name="T56" fmla="+- 0 1239 342"/>
                              <a:gd name="T57" fmla="*/ T56 w 10880"/>
                              <a:gd name="T58" fmla="+- 0 14432 13992"/>
                              <a:gd name="T59" fmla="*/ 14432 h 461"/>
                              <a:gd name="T60" fmla="+- 0 1147 342"/>
                              <a:gd name="T61" fmla="*/ T60 w 10880"/>
                              <a:gd name="T62" fmla="+- 0 14241 13992"/>
                              <a:gd name="T63" fmla="*/ 14241 h 461"/>
                              <a:gd name="T64" fmla="+- 0 1239 342"/>
                              <a:gd name="T65" fmla="*/ T64 w 10880"/>
                              <a:gd name="T66" fmla="+- 0 14220 13992"/>
                              <a:gd name="T67" fmla="*/ 14220 h 461"/>
                              <a:gd name="T68" fmla="+- 0 1126 342"/>
                              <a:gd name="T69" fmla="*/ T68 w 10880"/>
                              <a:gd name="T70" fmla="+- 0 14220 13992"/>
                              <a:gd name="T71" fmla="*/ 14220 h 461"/>
                              <a:gd name="T72" fmla="+- 0 1126 342"/>
                              <a:gd name="T73" fmla="*/ T72 w 10880"/>
                              <a:gd name="T74" fmla="+- 0 14432 13992"/>
                              <a:gd name="T75" fmla="*/ 14432 h 461"/>
                              <a:gd name="T76" fmla="+- 0 1033 342"/>
                              <a:gd name="T77" fmla="*/ T76 w 10880"/>
                              <a:gd name="T78" fmla="+- 0 14241 13992"/>
                              <a:gd name="T79" fmla="*/ 14241 h 461"/>
                              <a:gd name="T80" fmla="+- 0 1126 342"/>
                              <a:gd name="T81" fmla="*/ T80 w 10880"/>
                              <a:gd name="T82" fmla="+- 0 14220 13992"/>
                              <a:gd name="T83" fmla="*/ 14220 h 461"/>
                              <a:gd name="T84" fmla="+- 0 1013 342"/>
                              <a:gd name="T85" fmla="*/ T84 w 10880"/>
                              <a:gd name="T86" fmla="+- 0 14220 13992"/>
                              <a:gd name="T87" fmla="*/ 14220 h 461"/>
                              <a:gd name="T88" fmla="+- 0 1013 342"/>
                              <a:gd name="T89" fmla="*/ T88 w 10880"/>
                              <a:gd name="T90" fmla="+- 0 14432 13992"/>
                              <a:gd name="T91" fmla="*/ 14432 h 461"/>
                              <a:gd name="T92" fmla="+- 0 918 342"/>
                              <a:gd name="T93" fmla="*/ T92 w 10880"/>
                              <a:gd name="T94" fmla="+- 0 14241 13992"/>
                              <a:gd name="T95" fmla="*/ 14241 h 461"/>
                              <a:gd name="T96" fmla="+- 0 1013 342"/>
                              <a:gd name="T97" fmla="*/ T96 w 10880"/>
                              <a:gd name="T98" fmla="+- 0 14220 13992"/>
                              <a:gd name="T99" fmla="*/ 14220 h 461"/>
                              <a:gd name="T100" fmla="+- 0 897 342"/>
                              <a:gd name="T101" fmla="*/ T100 w 10880"/>
                              <a:gd name="T102" fmla="+- 0 14220 13992"/>
                              <a:gd name="T103" fmla="*/ 14220 h 461"/>
                              <a:gd name="T104" fmla="+- 0 897 342"/>
                              <a:gd name="T105" fmla="*/ T104 w 10880"/>
                              <a:gd name="T106" fmla="+- 0 14432 13992"/>
                              <a:gd name="T107" fmla="*/ 14432 h 461"/>
                              <a:gd name="T108" fmla="+- 0 805 342"/>
                              <a:gd name="T109" fmla="*/ T108 w 10880"/>
                              <a:gd name="T110" fmla="+- 0 14241 13992"/>
                              <a:gd name="T111" fmla="*/ 14241 h 461"/>
                              <a:gd name="T112" fmla="+- 0 897 342"/>
                              <a:gd name="T113" fmla="*/ T112 w 10880"/>
                              <a:gd name="T114" fmla="+- 0 14220 13992"/>
                              <a:gd name="T115" fmla="*/ 14220 h 461"/>
                              <a:gd name="T116" fmla="+- 0 785 342"/>
                              <a:gd name="T117" fmla="*/ T116 w 10880"/>
                              <a:gd name="T118" fmla="+- 0 14220 13992"/>
                              <a:gd name="T119" fmla="*/ 14220 h 461"/>
                              <a:gd name="T120" fmla="+- 0 785 342"/>
                              <a:gd name="T121" fmla="*/ T120 w 10880"/>
                              <a:gd name="T122" fmla="+- 0 14432 13992"/>
                              <a:gd name="T123" fmla="*/ 14432 h 461"/>
                              <a:gd name="T124" fmla="+- 0 691 342"/>
                              <a:gd name="T125" fmla="*/ T124 w 10880"/>
                              <a:gd name="T126" fmla="+- 0 14241 13992"/>
                              <a:gd name="T127" fmla="*/ 14241 h 461"/>
                              <a:gd name="T128" fmla="+- 0 785 342"/>
                              <a:gd name="T129" fmla="*/ T128 w 10880"/>
                              <a:gd name="T130" fmla="+- 0 14220 13992"/>
                              <a:gd name="T131" fmla="*/ 14220 h 461"/>
                              <a:gd name="T132" fmla="+- 0 671 342"/>
                              <a:gd name="T133" fmla="*/ T132 w 10880"/>
                              <a:gd name="T134" fmla="+- 0 14220 13992"/>
                              <a:gd name="T135" fmla="*/ 14220 h 461"/>
                              <a:gd name="T136" fmla="+- 0 671 342"/>
                              <a:gd name="T137" fmla="*/ T136 w 10880"/>
                              <a:gd name="T138" fmla="+- 0 14432 13992"/>
                              <a:gd name="T139" fmla="*/ 14432 h 461"/>
                              <a:gd name="T140" fmla="+- 0 579 342"/>
                              <a:gd name="T141" fmla="*/ T140 w 10880"/>
                              <a:gd name="T142" fmla="+- 0 14241 13992"/>
                              <a:gd name="T143" fmla="*/ 14241 h 461"/>
                              <a:gd name="T144" fmla="+- 0 671 342"/>
                              <a:gd name="T145" fmla="*/ T144 w 10880"/>
                              <a:gd name="T146" fmla="+- 0 14220 13992"/>
                              <a:gd name="T147" fmla="*/ 14220 h 461"/>
                              <a:gd name="T148" fmla="+- 0 559 342"/>
                              <a:gd name="T149" fmla="*/ T148 w 10880"/>
                              <a:gd name="T150" fmla="+- 0 14220 13992"/>
                              <a:gd name="T151" fmla="*/ 14220 h 461"/>
                              <a:gd name="T152" fmla="+- 0 559 342"/>
                              <a:gd name="T153" fmla="*/ T152 w 10880"/>
                              <a:gd name="T154" fmla="+- 0 14432 13992"/>
                              <a:gd name="T155" fmla="*/ 14432 h 461"/>
                              <a:gd name="T156" fmla="+- 0 579 342"/>
                              <a:gd name="T157" fmla="*/ T156 w 10880"/>
                              <a:gd name="T158" fmla="+- 0 14452 13992"/>
                              <a:gd name="T159" fmla="*/ 14452 h 461"/>
                              <a:gd name="T160" fmla="+- 0 691 342"/>
                              <a:gd name="T161" fmla="*/ T160 w 10880"/>
                              <a:gd name="T162" fmla="+- 0 14452 13992"/>
                              <a:gd name="T163" fmla="*/ 14452 h 461"/>
                              <a:gd name="T164" fmla="+- 0 805 342"/>
                              <a:gd name="T165" fmla="*/ T164 w 10880"/>
                              <a:gd name="T166" fmla="+- 0 14452 13992"/>
                              <a:gd name="T167" fmla="*/ 14452 h 461"/>
                              <a:gd name="T168" fmla="+- 0 918 342"/>
                              <a:gd name="T169" fmla="*/ T168 w 10880"/>
                              <a:gd name="T170" fmla="+- 0 14452 13992"/>
                              <a:gd name="T171" fmla="*/ 14452 h 461"/>
                              <a:gd name="T172" fmla="+- 0 1033 342"/>
                              <a:gd name="T173" fmla="*/ T172 w 10880"/>
                              <a:gd name="T174" fmla="+- 0 14452 13992"/>
                              <a:gd name="T175" fmla="*/ 14452 h 461"/>
                              <a:gd name="T176" fmla="+- 0 1147 342"/>
                              <a:gd name="T177" fmla="*/ T176 w 10880"/>
                              <a:gd name="T178" fmla="+- 0 14452 13992"/>
                              <a:gd name="T179" fmla="*/ 14452 h 461"/>
                              <a:gd name="T180" fmla="+- 0 1259 342"/>
                              <a:gd name="T181" fmla="*/ T180 w 10880"/>
                              <a:gd name="T182" fmla="+- 0 14452 13992"/>
                              <a:gd name="T183" fmla="*/ 14452 h 461"/>
                              <a:gd name="T184" fmla="+- 0 1353 342"/>
                              <a:gd name="T185" fmla="*/ T184 w 10880"/>
                              <a:gd name="T186" fmla="+- 0 14452 13992"/>
                              <a:gd name="T187" fmla="*/ 14452 h 461"/>
                              <a:gd name="T188" fmla="+- 0 1465 342"/>
                              <a:gd name="T189" fmla="*/ T188 w 10880"/>
                              <a:gd name="T190" fmla="+- 0 14452 13992"/>
                              <a:gd name="T191" fmla="*/ 14452 h 461"/>
                              <a:gd name="T192" fmla="+- 0 1581 342"/>
                              <a:gd name="T193" fmla="*/ T192 w 10880"/>
                              <a:gd name="T194" fmla="+- 0 14452 13992"/>
                              <a:gd name="T195" fmla="*/ 14452 h 461"/>
                              <a:gd name="T196" fmla="+- 0 1601 342"/>
                              <a:gd name="T197" fmla="*/ T196 w 10880"/>
                              <a:gd name="T198" fmla="+- 0 14432 13992"/>
                              <a:gd name="T199" fmla="*/ 14432 h 461"/>
                              <a:gd name="T200" fmla="+- 0 1601 342"/>
                              <a:gd name="T201" fmla="*/ T200 w 10880"/>
                              <a:gd name="T202" fmla="+- 0 14220 13992"/>
                              <a:gd name="T203" fmla="*/ 14220 h 461"/>
                              <a:gd name="T204" fmla="+- 0 11221 342"/>
                              <a:gd name="T205" fmla="*/ T204 w 10880"/>
                              <a:gd name="T206" fmla="+- 0 13992 13992"/>
                              <a:gd name="T207" fmla="*/ 13992 h 461"/>
                              <a:gd name="T208" fmla="+- 0 342 342"/>
                              <a:gd name="T209" fmla="*/ T208 w 10880"/>
                              <a:gd name="T210" fmla="+- 0 14012 13992"/>
                              <a:gd name="T211" fmla="*/ 14012 h 461"/>
                              <a:gd name="T212" fmla="+- 0 11221 342"/>
                              <a:gd name="T213" fmla="*/ T212 w 10880"/>
                              <a:gd name="T214" fmla="+- 0 13992 13992"/>
                              <a:gd name="T215" fmla="*/ 13992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880" h="461">
                                <a:moveTo>
                                  <a:pt x="1259" y="228"/>
                                </a:moveTo>
                                <a:lnTo>
                                  <a:pt x="1239" y="228"/>
                                </a:lnTo>
                                <a:lnTo>
                                  <a:pt x="1239" y="249"/>
                                </a:lnTo>
                                <a:lnTo>
                                  <a:pt x="1239" y="440"/>
                                </a:lnTo>
                                <a:lnTo>
                                  <a:pt x="1143" y="440"/>
                                </a:lnTo>
                                <a:lnTo>
                                  <a:pt x="1143" y="249"/>
                                </a:lnTo>
                                <a:lnTo>
                                  <a:pt x="1239" y="249"/>
                                </a:lnTo>
                                <a:lnTo>
                                  <a:pt x="1239" y="228"/>
                                </a:lnTo>
                                <a:lnTo>
                                  <a:pt x="1143" y="228"/>
                                </a:lnTo>
                                <a:lnTo>
                                  <a:pt x="1123" y="228"/>
                                </a:lnTo>
                                <a:lnTo>
                                  <a:pt x="1123" y="249"/>
                                </a:lnTo>
                                <a:lnTo>
                                  <a:pt x="1123" y="440"/>
                                </a:lnTo>
                                <a:lnTo>
                                  <a:pt x="1031" y="440"/>
                                </a:lnTo>
                                <a:lnTo>
                                  <a:pt x="1031" y="249"/>
                                </a:lnTo>
                                <a:lnTo>
                                  <a:pt x="1123" y="249"/>
                                </a:lnTo>
                                <a:lnTo>
                                  <a:pt x="1123" y="228"/>
                                </a:lnTo>
                                <a:lnTo>
                                  <a:pt x="1031" y="228"/>
                                </a:lnTo>
                                <a:lnTo>
                                  <a:pt x="1011" y="228"/>
                                </a:lnTo>
                                <a:lnTo>
                                  <a:pt x="1011" y="249"/>
                                </a:lnTo>
                                <a:lnTo>
                                  <a:pt x="1011" y="440"/>
                                </a:lnTo>
                                <a:lnTo>
                                  <a:pt x="917" y="440"/>
                                </a:lnTo>
                                <a:lnTo>
                                  <a:pt x="917" y="249"/>
                                </a:lnTo>
                                <a:lnTo>
                                  <a:pt x="1011" y="249"/>
                                </a:lnTo>
                                <a:lnTo>
                                  <a:pt x="1011" y="228"/>
                                </a:lnTo>
                                <a:lnTo>
                                  <a:pt x="917" y="228"/>
                                </a:lnTo>
                                <a:lnTo>
                                  <a:pt x="897" y="228"/>
                                </a:lnTo>
                                <a:lnTo>
                                  <a:pt x="897" y="249"/>
                                </a:lnTo>
                                <a:lnTo>
                                  <a:pt x="897" y="440"/>
                                </a:lnTo>
                                <a:lnTo>
                                  <a:pt x="805" y="440"/>
                                </a:lnTo>
                                <a:lnTo>
                                  <a:pt x="805" y="249"/>
                                </a:lnTo>
                                <a:lnTo>
                                  <a:pt x="897" y="249"/>
                                </a:lnTo>
                                <a:lnTo>
                                  <a:pt x="897" y="228"/>
                                </a:lnTo>
                                <a:lnTo>
                                  <a:pt x="805" y="228"/>
                                </a:lnTo>
                                <a:lnTo>
                                  <a:pt x="784" y="228"/>
                                </a:lnTo>
                                <a:lnTo>
                                  <a:pt x="784" y="249"/>
                                </a:lnTo>
                                <a:lnTo>
                                  <a:pt x="784" y="440"/>
                                </a:lnTo>
                                <a:lnTo>
                                  <a:pt x="691" y="440"/>
                                </a:lnTo>
                                <a:lnTo>
                                  <a:pt x="691" y="249"/>
                                </a:lnTo>
                                <a:lnTo>
                                  <a:pt x="784" y="249"/>
                                </a:lnTo>
                                <a:lnTo>
                                  <a:pt x="784" y="228"/>
                                </a:lnTo>
                                <a:lnTo>
                                  <a:pt x="691" y="228"/>
                                </a:lnTo>
                                <a:lnTo>
                                  <a:pt x="671" y="228"/>
                                </a:lnTo>
                                <a:lnTo>
                                  <a:pt x="671" y="249"/>
                                </a:lnTo>
                                <a:lnTo>
                                  <a:pt x="671" y="440"/>
                                </a:lnTo>
                                <a:lnTo>
                                  <a:pt x="576" y="440"/>
                                </a:lnTo>
                                <a:lnTo>
                                  <a:pt x="576" y="249"/>
                                </a:lnTo>
                                <a:lnTo>
                                  <a:pt x="671" y="249"/>
                                </a:lnTo>
                                <a:lnTo>
                                  <a:pt x="671" y="228"/>
                                </a:lnTo>
                                <a:lnTo>
                                  <a:pt x="576" y="228"/>
                                </a:lnTo>
                                <a:lnTo>
                                  <a:pt x="555" y="228"/>
                                </a:lnTo>
                                <a:lnTo>
                                  <a:pt x="555" y="249"/>
                                </a:lnTo>
                                <a:lnTo>
                                  <a:pt x="555" y="440"/>
                                </a:lnTo>
                                <a:lnTo>
                                  <a:pt x="463" y="440"/>
                                </a:lnTo>
                                <a:lnTo>
                                  <a:pt x="463" y="249"/>
                                </a:lnTo>
                                <a:lnTo>
                                  <a:pt x="555" y="249"/>
                                </a:lnTo>
                                <a:lnTo>
                                  <a:pt x="555" y="228"/>
                                </a:lnTo>
                                <a:lnTo>
                                  <a:pt x="463" y="228"/>
                                </a:lnTo>
                                <a:lnTo>
                                  <a:pt x="443" y="228"/>
                                </a:lnTo>
                                <a:lnTo>
                                  <a:pt x="443" y="249"/>
                                </a:lnTo>
                                <a:lnTo>
                                  <a:pt x="443" y="440"/>
                                </a:lnTo>
                                <a:lnTo>
                                  <a:pt x="349" y="440"/>
                                </a:lnTo>
                                <a:lnTo>
                                  <a:pt x="349" y="249"/>
                                </a:lnTo>
                                <a:lnTo>
                                  <a:pt x="443" y="249"/>
                                </a:lnTo>
                                <a:lnTo>
                                  <a:pt x="443" y="228"/>
                                </a:lnTo>
                                <a:lnTo>
                                  <a:pt x="349" y="228"/>
                                </a:lnTo>
                                <a:lnTo>
                                  <a:pt x="329" y="228"/>
                                </a:lnTo>
                                <a:lnTo>
                                  <a:pt x="329" y="249"/>
                                </a:lnTo>
                                <a:lnTo>
                                  <a:pt x="329" y="440"/>
                                </a:lnTo>
                                <a:lnTo>
                                  <a:pt x="237" y="440"/>
                                </a:lnTo>
                                <a:lnTo>
                                  <a:pt x="237" y="249"/>
                                </a:lnTo>
                                <a:lnTo>
                                  <a:pt x="329" y="249"/>
                                </a:lnTo>
                                <a:lnTo>
                                  <a:pt x="329" y="228"/>
                                </a:lnTo>
                                <a:lnTo>
                                  <a:pt x="217" y="228"/>
                                </a:lnTo>
                                <a:lnTo>
                                  <a:pt x="217" y="249"/>
                                </a:lnTo>
                                <a:lnTo>
                                  <a:pt x="217" y="440"/>
                                </a:lnTo>
                                <a:lnTo>
                                  <a:pt x="217" y="460"/>
                                </a:lnTo>
                                <a:lnTo>
                                  <a:pt x="237" y="460"/>
                                </a:lnTo>
                                <a:lnTo>
                                  <a:pt x="329" y="460"/>
                                </a:lnTo>
                                <a:lnTo>
                                  <a:pt x="349" y="460"/>
                                </a:lnTo>
                                <a:lnTo>
                                  <a:pt x="443" y="460"/>
                                </a:lnTo>
                                <a:lnTo>
                                  <a:pt x="463" y="460"/>
                                </a:lnTo>
                                <a:lnTo>
                                  <a:pt x="555" y="460"/>
                                </a:lnTo>
                                <a:lnTo>
                                  <a:pt x="576" y="460"/>
                                </a:lnTo>
                                <a:lnTo>
                                  <a:pt x="671" y="460"/>
                                </a:lnTo>
                                <a:lnTo>
                                  <a:pt x="691" y="460"/>
                                </a:lnTo>
                                <a:lnTo>
                                  <a:pt x="784" y="460"/>
                                </a:lnTo>
                                <a:lnTo>
                                  <a:pt x="805" y="460"/>
                                </a:lnTo>
                                <a:lnTo>
                                  <a:pt x="897" y="460"/>
                                </a:lnTo>
                                <a:lnTo>
                                  <a:pt x="917" y="460"/>
                                </a:lnTo>
                                <a:lnTo>
                                  <a:pt x="1011" y="460"/>
                                </a:lnTo>
                                <a:lnTo>
                                  <a:pt x="1031" y="460"/>
                                </a:lnTo>
                                <a:lnTo>
                                  <a:pt x="1123" y="460"/>
                                </a:lnTo>
                                <a:lnTo>
                                  <a:pt x="1143" y="460"/>
                                </a:lnTo>
                                <a:lnTo>
                                  <a:pt x="1239" y="460"/>
                                </a:lnTo>
                                <a:lnTo>
                                  <a:pt x="1259" y="460"/>
                                </a:lnTo>
                                <a:lnTo>
                                  <a:pt x="1259" y="440"/>
                                </a:lnTo>
                                <a:lnTo>
                                  <a:pt x="1259" y="249"/>
                                </a:lnTo>
                                <a:lnTo>
                                  <a:pt x="1259" y="228"/>
                                </a:lnTo>
                                <a:close/>
                                <a:moveTo>
                                  <a:pt x="1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879" y="20"/>
                                </a:lnTo>
                                <a:lnTo>
                                  <a:pt x="1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340" y="14643"/>
                            <a:ext cx="10896" cy="432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AutoShape 6"/>
                        <wps:cNvSpPr>
                          <a:spLocks/>
                        </wps:cNvSpPr>
                        <wps:spPr bwMode="auto">
                          <a:xfrm>
                            <a:off x="1079" y="14643"/>
                            <a:ext cx="9081" cy="433"/>
                          </a:xfrm>
                          <a:custGeom>
                            <a:avLst/>
                            <a:gdLst>
                              <a:gd name="T0" fmla="+- 0 1079 1079"/>
                              <a:gd name="T1" fmla="*/ T0 w 9081"/>
                              <a:gd name="T2" fmla="+- 0 14644 14644"/>
                              <a:gd name="T3" fmla="*/ 14644 h 433"/>
                              <a:gd name="T4" fmla="+- 0 1079 1079"/>
                              <a:gd name="T5" fmla="*/ T4 w 9081"/>
                              <a:gd name="T6" fmla="+- 0 15076 14644"/>
                              <a:gd name="T7" fmla="*/ 15076 h 433"/>
                              <a:gd name="T8" fmla="+- 0 1630 1079"/>
                              <a:gd name="T9" fmla="*/ T8 w 9081"/>
                              <a:gd name="T10" fmla="+- 0 14644 14644"/>
                              <a:gd name="T11" fmla="*/ 14644 h 433"/>
                              <a:gd name="T12" fmla="+- 0 1630 1079"/>
                              <a:gd name="T13" fmla="*/ T12 w 9081"/>
                              <a:gd name="T14" fmla="+- 0 15076 14644"/>
                              <a:gd name="T15" fmla="*/ 15076 h 433"/>
                              <a:gd name="T16" fmla="+- 0 4842 1079"/>
                              <a:gd name="T17" fmla="*/ T16 w 9081"/>
                              <a:gd name="T18" fmla="+- 0 14644 14644"/>
                              <a:gd name="T19" fmla="*/ 14644 h 433"/>
                              <a:gd name="T20" fmla="+- 0 4842 1079"/>
                              <a:gd name="T21" fmla="*/ T20 w 9081"/>
                              <a:gd name="T22" fmla="+- 0 15076 14644"/>
                              <a:gd name="T23" fmla="*/ 15076 h 433"/>
                              <a:gd name="T24" fmla="+- 0 6615 1079"/>
                              <a:gd name="T25" fmla="*/ T24 w 9081"/>
                              <a:gd name="T26" fmla="+- 0 14644 14644"/>
                              <a:gd name="T27" fmla="*/ 14644 h 433"/>
                              <a:gd name="T28" fmla="+- 0 6615 1079"/>
                              <a:gd name="T29" fmla="*/ T28 w 9081"/>
                              <a:gd name="T30" fmla="+- 0 15076 14644"/>
                              <a:gd name="T31" fmla="*/ 15076 h 433"/>
                              <a:gd name="T32" fmla="+- 0 8387 1079"/>
                              <a:gd name="T33" fmla="*/ T32 w 9081"/>
                              <a:gd name="T34" fmla="+- 0 14644 14644"/>
                              <a:gd name="T35" fmla="*/ 14644 h 433"/>
                              <a:gd name="T36" fmla="+- 0 8387 1079"/>
                              <a:gd name="T37" fmla="*/ T36 w 9081"/>
                              <a:gd name="T38" fmla="+- 0 15076 14644"/>
                              <a:gd name="T39" fmla="*/ 15076 h 433"/>
                              <a:gd name="T40" fmla="+- 0 10160 1079"/>
                              <a:gd name="T41" fmla="*/ T40 w 9081"/>
                              <a:gd name="T42" fmla="+- 0 14644 14644"/>
                              <a:gd name="T43" fmla="*/ 14644 h 433"/>
                              <a:gd name="T44" fmla="+- 0 10160 1079"/>
                              <a:gd name="T45" fmla="*/ T44 w 9081"/>
                              <a:gd name="T46" fmla="+- 0 15076 14644"/>
                              <a:gd name="T47" fmla="*/ 15076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081" h="433">
                                <a:moveTo>
                                  <a:pt x="0" y="0"/>
                                </a:moveTo>
                                <a:lnTo>
                                  <a:pt x="0" y="432"/>
                                </a:lnTo>
                                <a:moveTo>
                                  <a:pt x="551" y="0"/>
                                </a:moveTo>
                                <a:lnTo>
                                  <a:pt x="551" y="432"/>
                                </a:lnTo>
                                <a:moveTo>
                                  <a:pt x="3763" y="0"/>
                                </a:moveTo>
                                <a:lnTo>
                                  <a:pt x="3763" y="432"/>
                                </a:lnTo>
                                <a:moveTo>
                                  <a:pt x="5536" y="0"/>
                                </a:moveTo>
                                <a:lnTo>
                                  <a:pt x="5536" y="432"/>
                                </a:lnTo>
                                <a:moveTo>
                                  <a:pt x="7308" y="0"/>
                                </a:moveTo>
                                <a:lnTo>
                                  <a:pt x="7308" y="432"/>
                                </a:lnTo>
                                <a:moveTo>
                                  <a:pt x="9081" y="0"/>
                                </a:moveTo>
                                <a:lnTo>
                                  <a:pt x="9081" y="43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341" y="14633"/>
                            <a:ext cx="10880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AutoShape 4"/>
                        <wps:cNvSpPr>
                          <a:spLocks/>
                        </wps:cNvSpPr>
                        <wps:spPr bwMode="auto">
                          <a:xfrm>
                            <a:off x="1079" y="15072"/>
                            <a:ext cx="9081" cy="435"/>
                          </a:xfrm>
                          <a:custGeom>
                            <a:avLst/>
                            <a:gdLst>
                              <a:gd name="T0" fmla="+- 0 1079 1079"/>
                              <a:gd name="T1" fmla="*/ T0 w 9081"/>
                              <a:gd name="T2" fmla="+- 0 15072 15072"/>
                              <a:gd name="T3" fmla="*/ 15072 h 435"/>
                              <a:gd name="T4" fmla="+- 0 1079 1079"/>
                              <a:gd name="T5" fmla="*/ T4 w 9081"/>
                              <a:gd name="T6" fmla="+- 0 15507 15072"/>
                              <a:gd name="T7" fmla="*/ 15507 h 435"/>
                              <a:gd name="T8" fmla="+- 0 1630 1079"/>
                              <a:gd name="T9" fmla="*/ T8 w 9081"/>
                              <a:gd name="T10" fmla="+- 0 15072 15072"/>
                              <a:gd name="T11" fmla="*/ 15072 h 435"/>
                              <a:gd name="T12" fmla="+- 0 1630 1079"/>
                              <a:gd name="T13" fmla="*/ T12 w 9081"/>
                              <a:gd name="T14" fmla="+- 0 15507 15072"/>
                              <a:gd name="T15" fmla="*/ 15507 h 435"/>
                              <a:gd name="T16" fmla="+- 0 4842 1079"/>
                              <a:gd name="T17" fmla="*/ T16 w 9081"/>
                              <a:gd name="T18" fmla="+- 0 15072 15072"/>
                              <a:gd name="T19" fmla="*/ 15072 h 435"/>
                              <a:gd name="T20" fmla="+- 0 4842 1079"/>
                              <a:gd name="T21" fmla="*/ T20 w 9081"/>
                              <a:gd name="T22" fmla="+- 0 15507 15072"/>
                              <a:gd name="T23" fmla="*/ 15507 h 435"/>
                              <a:gd name="T24" fmla="+- 0 6615 1079"/>
                              <a:gd name="T25" fmla="*/ T24 w 9081"/>
                              <a:gd name="T26" fmla="+- 0 15072 15072"/>
                              <a:gd name="T27" fmla="*/ 15072 h 435"/>
                              <a:gd name="T28" fmla="+- 0 6615 1079"/>
                              <a:gd name="T29" fmla="*/ T28 w 9081"/>
                              <a:gd name="T30" fmla="+- 0 15507 15072"/>
                              <a:gd name="T31" fmla="*/ 15507 h 435"/>
                              <a:gd name="T32" fmla="+- 0 8387 1079"/>
                              <a:gd name="T33" fmla="*/ T32 w 9081"/>
                              <a:gd name="T34" fmla="+- 0 15072 15072"/>
                              <a:gd name="T35" fmla="*/ 15072 h 435"/>
                              <a:gd name="T36" fmla="+- 0 8387 1079"/>
                              <a:gd name="T37" fmla="*/ T36 w 9081"/>
                              <a:gd name="T38" fmla="+- 0 15507 15072"/>
                              <a:gd name="T39" fmla="*/ 15507 h 435"/>
                              <a:gd name="T40" fmla="+- 0 10160 1079"/>
                              <a:gd name="T41" fmla="*/ T40 w 9081"/>
                              <a:gd name="T42" fmla="+- 0 15072 15072"/>
                              <a:gd name="T43" fmla="*/ 15072 h 435"/>
                              <a:gd name="T44" fmla="+- 0 10160 1079"/>
                              <a:gd name="T45" fmla="*/ T44 w 9081"/>
                              <a:gd name="T46" fmla="+- 0 15507 15072"/>
                              <a:gd name="T47" fmla="*/ 15507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081" h="435">
                                <a:moveTo>
                                  <a:pt x="0" y="0"/>
                                </a:moveTo>
                                <a:lnTo>
                                  <a:pt x="0" y="435"/>
                                </a:lnTo>
                                <a:moveTo>
                                  <a:pt x="551" y="0"/>
                                </a:moveTo>
                                <a:lnTo>
                                  <a:pt x="551" y="435"/>
                                </a:lnTo>
                                <a:moveTo>
                                  <a:pt x="3763" y="0"/>
                                </a:moveTo>
                                <a:lnTo>
                                  <a:pt x="3763" y="435"/>
                                </a:lnTo>
                                <a:moveTo>
                                  <a:pt x="5536" y="0"/>
                                </a:moveTo>
                                <a:lnTo>
                                  <a:pt x="5536" y="435"/>
                                </a:lnTo>
                                <a:moveTo>
                                  <a:pt x="7308" y="0"/>
                                </a:moveTo>
                                <a:lnTo>
                                  <a:pt x="7308" y="435"/>
                                </a:lnTo>
                                <a:moveTo>
                                  <a:pt x="9081" y="0"/>
                                </a:moveTo>
                                <a:lnTo>
                                  <a:pt x="9081" y="435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41" y="15061"/>
                            <a:ext cx="10880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E11903" id="Group 2" o:spid="_x0000_s1026" style="position:absolute;margin-left:17.05pt;margin-top:56.85pt;width:544.8pt;height:718.5pt;z-index:-22980608;mso-position-horizontal-relative:page;mso-position-vertical-relative:page" coordorigin="341,1137" coordsize="10896,14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">
                <v:rect id="Rectangle 87" o:spid="_x0000_s1027" style="position:absolute;left:340;top:1139;width:10894;height:1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dIQcMA&#10;AADbAAAADwAAAGRycy9kb3ducmV2LnhtbESPQWsCMRSE74L/ITzBm2ZVKLIaRS0tPdSD2np+bF53&#10;Qzcva5Ku2/76RhA8DjPzDbNcd7YWLflgHCuYjDMQxIXThksFH6eX0RxEiMgaa8ek4JcCrFf93hJz&#10;7a58oPYYS5EgHHJUUMXY5FKGoiKLYewa4uR9OW8xJulLqT1eE9zWcpplT9Ki4bRQYUO7iorv449V&#10;YOPlz2Qb41+3z/W5fZ8X9LkPSg0H3WYBIlIXH+F7+00rmE3h9iX9A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dIQcMAAADbAAAADwAAAAAAAAAAAAAAAACYAgAAZHJzL2Rv&#10;d25yZXYueG1sUEsFBgAAAAAEAAQA9QAAAIgDAAAAAA==&#10;" fillcolor="#acacac" stroked="f"/>
                <v:shape id="AutoShape 86" o:spid="_x0000_s1028" style="position:absolute;left:341;top:1137;width:10880;height:1727;visibility:visible;mso-wrap-style:square;v-text-anchor:top" coordsize="10880,1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ePjcYA&#10;AADbAAAADwAAAGRycy9kb3ducmV2LnhtbESPT0vEMBTE74LfITzBm021/qM2W0R0FfRid2Wvr83b&#10;tti81CS7rfvpjSB4HGbmN0xRzmYQe3K+t6zgPElBEDdW99wqWK+ezm5B+ICscbBMCr7JQ7k4Piow&#10;13bid9pXoRURwj5HBV0IYy6lbzoy6BM7Ekdva53BEKVrpXY4RbgZ5EWaXkuDPceFDkd66Kj5rHZG&#10;wXN9cMPy4/Jqu3lbVnbz+Gq+bmqlTk/m+zsQgebwH/5rv2gFWQa/X+IP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ePjcYAAADbAAAADwAAAAAAAAAAAAAAAACYAgAAZHJz&#10;L2Rvd25yZXYueG1sUEsFBgAAAAAEAAQA9QAAAIsDAAAAAA==&#10;" path="m10879,1178l,1178r,20l1287,1198r,528l1290,1726r,-528l4502,1198r,528l4505,1726r,-528l6271,1198r,528l6274,1726r,-528l8040,1198r,528l8042,1726r,-528l9799,1198r,528l9801,1726r,-528l10879,1198r,-20xm10879,l,,,13r10879,l10879,xe" fillcolor="black" stroked="f">
                  <v:path arrowok="t" o:connecttype="custom" o:connectlocs="10879,2315;0,2315;0,2335;1287,2335;1287,2863;1290,2863;1290,2335;4502,2335;4502,2863;4505,2863;4505,2335;6271,2335;6271,2863;6274,2863;6274,2335;8040,2335;8040,2863;8042,2863;8042,2335;9799,2335;9799,2863;9801,2863;9801,2335;10879,2335;10879,2315;10879,1137;0,1137;0,1150;10879,1150;10879,1137" o:connectangles="0,0,0,0,0,0,0,0,0,0,0,0,0,0,0,0,0,0,0,0,0,0,0,0,0,0,0,0,0,0"/>
                </v:shape>
                <v:line id="Line 85" o:spid="_x0000_s1029" style="position:absolute;visibility:visible;mso-wrap-style:square" from="1079,2859" to="1079,3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eCyMQAAADbAAAADwAAAGRycy9kb3ducmV2LnhtbESPT4vCMBTE74LfIbwFbzZVlyJdoyyC&#10;VvYg+Ae9PppnW7Z5qU3U+u3NwoLHYWZ+w8wWnanFnVpXWVYwimIQxLnVFRcKjofVcArCeWSNtWVS&#10;8CQHi3m/N8NU2wfv6L73hQgQdikqKL1vUildXpJBF9mGOHgX2xr0QbaF1C0+AtzUchzHiTRYcVgo&#10;saFlSfnv/mYUdNl15M7nU7L92cXJLcsuulpLpQYf3fcXCE+df4f/2xutYPIJf1/CD5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Z4LIxAAAANsAAAAPAAAAAAAAAAAA&#10;AAAAAKECAABkcnMvZG93bnJldi54bWxQSwUGAAAAAAQABAD5AAAAkgMAAAAA&#10;" strokeweight=".14pt"/>
                <v:shape id="AutoShape 84" o:spid="_x0000_s1030" style="position:absolute;left:1630;top:2859;width:8530;height:431;visibility:visible;mso-wrap-style:square;v-text-anchor:top" coordsize="8530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ZSN8UA&#10;AADbAAAADwAAAGRycy9kb3ducmV2LnhtbESPQWvCQBSE74X+h+UJ3urGSltJXUUsBaWHolbx+Mg+&#10;N6HZ90J2Nem/7xYKHoeZ+YaZLXpfqyu1oRI2MB5loIgLsRU7A1/794cpqBCRLdbCZOCHAizm93cz&#10;zK10vKXrLjqVIBxyNFDG2ORah6Ikj2EkDXHyztJ6jEm2TtsWuwT3tX7MsmftseK0UGJDq5KK793F&#10;G1h9Hk6N7JfH8PGylfPbpNuIc8YMB/3yFVSkPt7C/+21NTB5gr8v6Qfo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hlI3xQAAANsAAAAPAAAAAAAAAAAAAAAAAJgCAABkcnMv&#10;ZG93bnJldi54bWxQSwUGAAAAAAQABAD1AAAAigMAAAAA&#10;" path="m,l,431m3212,r,431m4985,r,431m6757,r,431m8530,r,431e" filled="f" strokeweight=".14pt">
                  <v:path arrowok="t" o:connecttype="custom" o:connectlocs="0,2859;0,3290;3212,2859;3212,3290;4985,2859;4985,3290;6757,2859;6757,3290;8530,2859;8530,3290" o:connectangles="0,0,0,0,0,0,0,0,0,0"/>
                </v:shape>
                <v:rect id="Rectangle 83" o:spid="_x0000_s1031" style="position:absolute;left:341;top:2848;width:10880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9P7cUA&#10;AADbAAAADwAAAGRycy9kb3ducmV2LnhtbESPT2sCMRTE74LfITyhN81qq+hqFC0Uein476C35+a5&#10;u7h52Sapbv30Rij0OMzMb5jZojGVuJLzpWUF/V4CgjizuuRcwX730R2D8AFZY2WZFPySh8W83Zph&#10;qu2NN3TdhlxECPsUFRQh1KmUPivIoO/Zmjh6Z+sMhihdLrXDW4SbSg6SZCQNlhwXCqzpvaDssv0x&#10;ClaT8ep7/cZf983pSMfD6TIcuESpl06znIII1IT/8F/7Uyt4HcHzS/wB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0/txQAAANsAAAAPAAAAAAAAAAAAAAAAAJgCAABkcnMv&#10;ZG93bnJldi54bWxQSwUGAAAAAAQABAD1AAAAigMAAAAA&#10;" fillcolor="black" stroked="f"/>
                <v:rect id="Rectangle 82" o:spid="_x0000_s1032" style="position:absolute;left:340;top:3289;width:10896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dFAcQA&#10;AADbAAAADwAAAGRycy9kb3ducmV2LnhtbESP3WoCMRSE7wXfIZyCd5qtFdtujSJFwQt/WNsHOGxO&#10;s6ubk3UTdX17Iwi9HGbmG2Yya20lLtT40rGC10ECgjh3umSj4Pdn2f8A4QOyxsoxKbiRh9m025lg&#10;qt2VM7rsgxERwj5FBUUIdSqlzwuy6AeuJo7en2sshigbI3WD1wi3lRwmyVhaLDkuFFjTd0H5cX+2&#10;Clqzyxan8XqzW9Slwe3BjT7dSqneSzv/AhGoDf/hZ3ulFby9w+NL/AF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nRQHEAAAA2wAAAA8AAAAAAAAAAAAAAAAAmAIAAGRycy9k&#10;b3ducmV2LnhtbFBLBQYAAAAABAAEAPUAAACJAwAAAAA=&#10;" fillcolor="#e6e6e6" stroked="f"/>
                <v:shape id="AutoShape 81" o:spid="_x0000_s1033" style="position:absolute;left:1630;top:3289;width:8530;height:451;visibility:visible;mso-wrap-style:square;v-text-anchor:top" coordsize="8530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4a3sIA&#10;AADbAAAADwAAAGRycy9kb3ducmV2LnhtbERPz2vCMBS+D/wfwhN201Q3RKpRRFAcu2gnm8dn89Z2&#10;Ni8lyWz1rzeHwY4f3+/5sjO1uJLzlWUFo2ECgji3uuJCwfFjM5iC8AFZY22ZFNzIw3LRe5pjqm3L&#10;B7pmoRAxhH2KCsoQmlRKn5dk0A9tQxy5b+sMhghdIbXDNoabWo6TZCINVhwbSmxoXVJ+yX6NAne+&#10;0NfutC2aNvl8ez9n9/3r4Uep5363moEI1IV/8Z97pxW8xLHx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3hrewgAAANsAAAAPAAAAAAAAAAAAAAAAAJgCAABkcnMvZG93&#10;bnJldi54bWxQSwUGAAAAAAQABAD1AAAAhwMAAAAA&#10;" path="m,l,450m3212,r,450m4985,r,450m6757,r,450m8530,r,450e" filled="f" strokeweight=".14pt">
                  <v:path arrowok="t" o:connecttype="custom" o:connectlocs="0,3290;0,3740;3212,3290;3212,3740;4985,3290;4985,3740;6757,3290;6757,3740;8530,3290;8530,3740" o:connectangles="0,0,0,0,0,0,0,0,0,0"/>
                </v:shape>
                <v:shape id="AutoShape 80" o:spid="_x0000_s1034" style="position:absolute;left:341;top:3279;width:10880;height:458;visibility:visible;mso-wrap-style:square;v-text-anchor:top" coordsize="10880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HkgMQA&#10;AADbAAAADwAAAGRycy9kb3ducmV2LnhtbESPQWsCMRSE7wX/Q3hCbzWrBalboyyCIIUeakWvj83b&#10;zdbNy5JEXf31jSB4HGbmG2a+7G0rzuRD41jBeJSBIC6dbrhWsPtdv32ACBFZY+uYFFwpwHIxeJlj&#10;rt2Ff+i8jbVIEA45KjAxdrmUoTRkMYxcR5y8ynmLMUlfS+3xkuC2lZMsm0qLDacFgx2tDJXH7ckq&#10;+D5Wt+Kwv37RaWV21YH+Cr+/KfU67ItPEJH6+Aw/2hut4H0G9y/pB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x5IDEAAAA2wAAAA8AAAAAAAAAAAAAAAAAmAIAAGRycy9k&#10;b3ducmV2LnhtbFBLBQYAAAAABAAEAPUAAACJAwAAAAA=&#10;" path="m1259,229r-20,l1239,249r,188l1143,437r,-188l1239,249r,-20l1143,229r-20,l1123,249r,188l1031,437r,-188l1123,249r,-20l1031,229r-20,l1011,249r,188l917,437r,-188l1011,249r,-20l917,229r-20,l897,249r,188l805,437r,-188l897,249r,-20l805,229r-21,l784,249r,188l691,437r,-188l784,249r,-20l691,229r-20,l671,249r,188l576,437r,-188l671,249r,-20l576,229r-21,l555,249r,188l463,437r,-188l555,249r,-20l463,229r-20,l443,249r,188l349,437r,-188l443,249r,-20l349,229r-20,l329,249r,188l237,437r,-188l329,249r,-20l237,229r-20,l217,249r,188l217,457r20,l329,457r20,l443,457r20,l555,457r21,l671,457r20,l784,457r21,l897,457r20,l1011,457r20,l1123,457r20,l1239,457r20,l1259,437r,-188l1259,229xm10879,l,,,20r10879,l10879,xe" fillcolor="black" stroked="f">
                  <v:path arrowok="t" o:connecttype="custom" o:connectlocs="1239,3509;1143,3717;1239,3509;1123,3509;1123,3717;1123,3529;1031,3509;1011,3529;917,3717;1011,3529;917,3509;897,3509;805,3717;897,3509;784,3509;784,3717;784,3529;691,3509;671,3529;576,3529;576,3509;555,3509;463,3717;555,3509;443,3509;443,3717;443,3529;349,3509;329,3529;237,3529;237,3509;217,3509;217,3737;349,3737;555,3737;691,3737;897,3737;1011,3737;1143,3737;1259,3717;1259,3509;0,3300" o:connectangles="0,0,0,0,0,0,0,0,0,0,0,0,0,0,0,0,0,0,0,0,0,0,0,0,0,0,0,0,0,0,0,0,0,0,0,0,0,0,0,0,0,0"/>
                </v:shape>
                <v:rect id="Rectangle 79" o:spid="_x0000_s1035" style="position:absolute;left:340;top:3740;width:1089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4ZJcEA&#10;AADbAAAADwAAAGRycy9kb3ducmV2LnhtbERPy2rCQBTdC/7DcAV3dWKwItFRRBRLS8VHcH3JXJNo&#10;5k7IjJr26zuLgsvDec8WranEgxpXWlYwHEQgiDOrS84VpKfN2wSE88gaK8uk4IccLObdzgwTbZ98&#10;oMfR5yKEsEtQQeF9nUjpsoIMuoGtiQN3sY1BH2CTS93gM4SbSsZRNJYGSw4NBda0Kii7He9GgU7f&#10;d/FnfL7q/ffY6d80+vLbtVL9XrucgvDU+pf43/2hFYzC+vAl/AA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+GSXBAAAA2wAAAA8AAAAAAAAAAAAAAAAAmAIAAGRycy9kb3du&#10;cmV2LnhtbFBLBQYAAAAABAAEAPUAAACGAwAAAAA=&#10;" fillcolor="#f9f9f9" stroked="f"/>
                <v:shape id="AutoShape 78" o:spid="_x0000_s1036" style="position:absolute;left:1079;top:3740;width:9081;height:436;visibility:visible;mso-wrap-style:square;v-text-anchor:top" coordsize="9081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FjxsIA&#10;AADbAAAADwAAAGRycy9kb3ducmV2LnhtbESPQYvCMBSE74L/ITzBm6auIlKNossuq96sotdn82yL&#10;zUtpslr/vREEj8PMfMPMFo0pxY1qV1hWMOhHIIhTqwvOFBz2v70JCOeRNZaWScGDHCzm7dYMY23v&#10;vKNb4jMRIOxiVJB7X8VSujQng65vK+LgXWxt0AdZZ1LXeA9wU8qvKBpLgwWHhRwr+s4pvSb/RsFf&#10;sloX5xPqzeY4Ge2HaH6S7VGpbqdZTkF4avwn/G6vtYLRAF5fwg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UWPGwgAAANsAAAAPAAAAAAAAAAAAAAAAAJgCAABkcnMvZG93&#10;bnJldi54bWxQSwUGAAAAAAQABAD1AAAAhwMAAAAA&#10;" path="m,l,436m551,r,436m3763,r,436m5536,r,436m7308,r,436m9081,r,436e" filled="f" strokeweight=".14pt">
                  <v:path arrowok="t" o:connecttype="custom" o:connectlocs="0,3740;0,4176;551,3740;551,4176;3763,3740;3763,4176;5536,3740;5536,4176;7308,3740;7308,4176;9081,3740;9081,4176" o:connectangles="0,0,0,0,0,0,0,0,0,0,0,0"/>
                </v:shape>
                <v:rect id="Rectangle 77" o:spid="_x0000_s1037" style="position:absolute;left:341;top:3731;width:10880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I6k8YA&#10;AADbAAAADwAAAGRycy9kb3ducmV2LnhtbESPQWvCQBSE74X+h+UVvNVNgxWNbqQWBC+FanvQ2zP7&#10;TEKyb9PdVdP+ercgeBxm5htmvuhNK87kfG1ZwcswAUFcWF1zqeD7a/U8AeEDssbWMin4JQ+L/PFh&#10;jpm2F97QeRtKESHsM1RQhdBlUvqiIoN+aDvi6B2tMxiidKXUDi8RblqZJslYGqw5LlTY0XtFRbM9&#10;GQXL6WT58znij7/NYU/73aF5TV2i1OCpf5uBCNSHe/jWXmsFoxT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I6k8YAAADbAAAADwAAAAAAAAAAAAAAAACYAgAAZHJz&#10;L2Rvd25yZXYueG1sUEsFBgAAAAAEAAQA9QAAAIsDAAAAAA==&#10;" fillcolor="black" stroked="f"/>
                <v:line id="Line 76" o:spid="_x0000_s1038" style="position:absolute;visibility:visible;mso-wrap-style:square" from="1079,4172" to="1079,4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hpwcQAAADbAAAADwAAAGRycy9kb3ducmV2LnhtbESPT4vCMBTE74LfIbwFbzZVlyJdoyyC&#10;VvYg+Ae9PppnW7Z5qU3U+u3NwoLHYWZ+w8wWnanFnVpXWVYwimIQxLnVFRcKjofVcArCeWSNtWVS&#10;8CQHi3m/N8NU2wfv6L73hQgQdikqKL1vUildXpJBF9mGOHgX2xr0QbaF1C0+AtzUchzHiTRYcVgo&#10;saFlSfnv/mYUdNl15M7nU7L92cXJLcsuulpLpQYf3fcXCE+df4f/2xut4HMCf1/CD5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iGnBxAAAANsAAAAPAAAAAAAAAAAA&#10;AAAAAKECAABkcnMvZG93bnJldi54bWxQSwUGAAAAAAQABAD5AAAAkgMAAAAA&#10;" strokeweight=".14pt"/>
                <v:shape id="AutoShape 75" o:spid="_x0000_s1039" style="position:absolute;left:1630;top:4171;width:8530;height:289;visibility:visible;mso-wrap-style:square;v-text-anchor:top" coordsize="8530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zatMIA&#10;AADbAAAADwAAAGRycy9kb3ducmV2LnhtbESPQYvCMBSE74L/ITzBm6aK6NI1yiIoHvSgK4i3R/K2&#10;7dq8lCba+u+NIHgcZr4ZZr5sbSnuVPvCsYLRMAFBrJ0pOFNw+l0PvkD4gGywdEwKHuRhueh25pga&#10;1/CB7seQiVjCPkUFeQhVKqXXOVn0Q1cRR+/P1RZDlHUmTY1NLLelHCfJVFosOC7kWNEqJ3093qyC&#10;idO7kxnNxvtNM7386zM3mysr1e+1P98gArXhE37TWxO5Cby+xB8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fNq0wgAAANsAAAAPAAAAAAAAAAAAAAAAAJgCAABkcnMvZG93&#10;bnJldi54bWxQSwUGAAAAAAQABAD1AAAAhwMAAAAA&#10;" path="m,l,289m3212,r,289m4985,r,289m6757,r,289m8530,r,289e" filled="f" strokeweight=".14pt">
                  <v:path arrowok="t" o:connecttype="custom" o:connectlocs="0,4172;0,4461;3212,4172;3212,4461;4985,4172;4985,4461;6757,4172;6757,4461;8530,4172;8530,4461" o:connectangles="0,0,0,0,0,0,0,0,0,0"/>
                </v:shape>
                <v:rect id="Rectangle 74" o:spid="_x0000_s1040" style="position:absolute;left:341;top:4161;width:1088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ui58UA&#10;AADbAAAADwAAAGRycy9kb3ducmV2LnhtbESPQWsCMRSE74L/ITzBm5utqNitUVQQvAjV9lBvz83r&#10;7uLmZU2ibvvrTUHocZiZb5jZojW1uJHzlWUFL0kKgji3uuJCwefHZjAF4QOyxtoyKfghD4t5tzPD&#10;TNs77+l2CIWIEPYZKihDaDIpfV6SQZ/Yhjh639YZDFG6QmqH9wg3tRym6UQarDgulNjQuqT8fLga&#10;BavX6eryPuLd7/50pOPX6TweulSpfq9dvoEI1Ib/8LO91QpGY/j7En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6LnxQAAANsAAAAPAAAAAAAAAAAAAAAAAJgCAABkcnMv&#10;ZG93bnJldi54bWxQSwUGAAAAAAQABAD1AAAAigMAAAAA&#10;" fillcolor="black" stroked="f"/>
                <v:rect id="Rectangle 73" o:spid="_x0000_s1041" style="position:absolute;left:340;top:4460;width:10896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2T58QA&#10;AADbAAAADwAAAGRycy9kb3ducmV2LnhtbESPzWrDMBCE74W8g9hAbo2cYkzrRgkhpOBD2pCfB1is&#10;rezWWjmWYjtvXxUKPQ4z8w2zXI+2ET11vnasYDFPQBCXTtdsFFzOb4/PIHxA1tg4JgV38rBeTR6W&#10;mGs38JH6UzAiQtjnqKAKoc2l9GVFFv3ctcTR+3SdxRBlZ6TucIhw28inJMmkxZrjQoUtbSsqv083&#10;q2A0h+Pumu3fD7u2Nvjx5dIXVyg1m46bVxCBxvAf/msXWkGawe+X+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tk+fEAAAA2wAAAA8AAAAAAAAAAAAAAAAAmAIAAGRycy9k&#10;b3ducmV2LnhtbFBLBQYAAAAABAAEAPUAAACJAwAAAAA=&#10;" fillcolor="#e6e6e6" stroked="f"/>
                <v:shape id="AutoShape 72" o:spid="_x0000_s1042" style="position:absolute;left:1630;top:4460;width:8530;height:451;visibility:visible;mso-wrap-style:square;v-text-anchor:top" coordsize="8530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f90cUA&#10;AADbAAAADwAAAGRycy9kb3ducmV2LnhtbESPQWvCQBSE7wX/w/KE3nTTIiqpq5RCi6UXjdL2+Mw+&#10;k2j2bdjdmuivdwWhx2FmvmFmi87U4kTOV5YVPA0TEMS51RUXCrab98EUhA/IGmvLpOBMHhbz3sMM&#10;U21bXtMpC4WIEPYpKihDaFIpfV6SQT+0DXH09tYZDFG6QmqHbYSbWj4nyVgarDgulNjQW0n5Mfsz&#10;CtzuSD/L34+iaZPvz69ddlmN1gelHvvd6wuIQF34D9/bS61gNIHbl/gD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R/3RxQAAANsAAAAPAAAAAAAAAAAAAAAAAJgCAABkcnMv&#10;ZG93bnJldi54bWxQSwUGAAAAAAQABAD1AAAAigMAAAAA&#10;" path="m,l,450m3212,r,450m4985,r,450m6757,r,450m8530,r,450e" filled="f" strokeweight=".14pt">
                  <v:path arrowok="t" o:connecttype="custom" o:connectlocs="0,4461;0,4911;3212,4461;3212,4911;4985,4461;4985,4911;6757,4461;6757,4911;8530,4461;8530,4911" o:connectangles="0,0,0,0,0,0,0,0,0,0"/>
                </v:shape>
                <v:shape id="AutoShape 71" o:spid="_x0000_s1043" style="position:absolute;left:341;top:4450;width:10880;height:458;visibility:visible;mso-wrap-style:square;v-text-anchor:top" coordsize="10880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syZsAA&#10;AADbAAAADwAAAGRycy9kb3ducmV2LnhtbERPTYvCMBC9L+x/CLPgbU0VkaUapQgLi+BBV/Q6NNOm&#10;2kxKErX6681B8Ph43/Nlb1txJR8axwpGwwwEcel0w7WC/f/v9w+IEJE1to5JwZ0CLBefH3PMtbvx&#10;lq67WIsUwiFHBSbGLpcylIYshqHriBNXOW8xJuhrqT3eUrht5TjLptJiw6nBYEcrQ+V5d7EKNufq&#10;URwP9zVdVmZfHelU+MNDqcFXX8xAROrjW/xy/2kFkzQ2fUk/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LsyZsAAAADbAAAADwAAAAAAAAAAAAAAAACYAgAAZHJzL2Rvd25y&#10;ZXYueG1sUEsFBgAAAAAEAAQA9QAAAIUDAAAAAA==&#10;" path="m1259,228r-20,l1239,248r,189l1143,437r,-189l1239,248r,-20l1143,228r-20,l1123,248r,189l1031,437r,-189l1123,248r,-20l1031,228r-20,l1011,248r,189l917,437r,-189l1011,248r,-20l917,228r-20,l897,248r,189l805,437r,-189l897,248r,-20l805,228r-21,l784,248r,189l691,437r,-189l784,248r,-20l691,228r-20,l671,248r,189l576,437r,-189l671,248r,-20l576,228r-21,l555,248r,189l463,437r,-189l555,248r,-20l463,228r-20,l443,248r,189l349,437r,-189l443,248r,-20l349,228r-20,l329,248r,189l237,437r,-189l329,248r,-20l237,228r-20,l217,248r,189l217,457r20,l329,457r20,l443,457r20,l555,457r21,l671,457r20,l784,457r21,l897,457r20,l1011,457r20,l1123,457r20,l1239,457r20,l1259,437r,-189l1259,228xm10879,l,,,20r10879,l10879,xe" fillcolor="black" stroked="f">
                  <v:path arrowok="t" o:connecttype="custom" o:connectlocs="1239,4679;1143,4888;1239,4679;1123,4679;1123,4888;1123,4699;1031,4679;1011,4699;917,4888;1011,4699;917,4679;897,4679;805,4888;897,4679;784,4679;784,4888;784,4699;691,4679;671,4699;576,4699;576,4679;555,4679;463,4888;555,4679;443,4679;443,4888;443,4699;349,4679;329,4699;237,4699;237,4679;217,4679;217,4908;349,4908;555,4908;691,4908;897,4908;1011,4908;1143,4908;1259,4888;1259,4679;0,4471" o:connectangles="0,0,0,0,0,0,0,0,0,0,0,0,0,0,0,0,0,0,0,0,0,0,0,0,0,0,0,0,0,0,0,0,0,0,0,0,0,0,0,0,0,0"/>
                </v:shape>
                <v:rect id="Rectangle 70" o:spid="_x0000_s1044" style="position:absolute;left:340;top:4910;width:1089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SwuMQA&#10;AADbAAAADwAAAGRycy9kb3ducmV2LnhtbESPQWvCQBSE7wX/w/IEb7oxWLGpq4goLRZFbej5kX0m&#10;0ezbkN1q2l/vFoQeh5n5hpnOW1OJKzWutKxgOIhAEGdWl5wrSD/X/QkI55E1VpZJwQ85mM86T1NM&#10;tL3xga5Hn4sAYZeggsL7OpHSZQUZdANbEwfvZBuDPsgml7rBW4CbSsZRNJYGSw4LBda0LCi7HL+N&#10;Ap0+7+JN/HXW++3Y6d80+vBvK6V63XbxCsJT6//Dj/a7VjB6gb8v4Q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EsLjEAAAA2wAAAA8AAAAAAAAAAAAAAAAAmAIAAGRycy9k&#10;b3ducmV2LnhtbFBLBQYAAAAABAAEAPUAAACJAwAAAAA=&#10;" fillcolor="#f9f9f9" stroked="f"/>
                <v:shape id="AutoShape 69" o:spid="_x0000_s1045" style="position:absolute;left:1079;top:4910;width:9081;height:434;visibility:visible;mso-wrap-style:square;v-text-anchor:top" coordsize="9081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NU+b8A&#10;AADbAAAADwAAAGRycy9kb3ducmV2LnhtbERPy4rCMBTdC/MP4Q64s+k4KFKNRaQD49IH4vLSXNti&#10;c9NpMrX2681CcHk471Xam1p01LrKsoKvKAZBnFtdcaHgdPyZLEA4j6yxtkwKHuQgXX+MVphoe+c9&#10;dQdfiBDCLkEFpfdNIqXLSzLoItsQB+5qW4M+wLaQusV7CDe1nMbxXBqsODSU2NC2pPx2+DcKhgEz&#10;s8vOs935+/KXDdpRc3FKjT/7zRKEp96/xS/3r1YwC+vDl/AD5P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M1T5vwAAANsAAAAPAAAAAAAAAAAAAAAAAJgCAABkcnMvZG93bnJl&#10;di54bWxQSwUGAAAAAAQABAD1AAAAhAMAAAAA&#10;" path="m,l,433m551,r,433m3763,r,433m5536,r,433m7308,r,433m9081,r,433e" filled="f" strokeweight=".14pt">
                  <v:path arrowok="t" o:connecttype="custom" o:connectlocs="0,4911;0,5344;551,4911;551,5344;3763,4911;3763,5344;5536,4911;5536,5344;7308,4911;7308,5344;9081,4911;9081,5344" o:connectangles="0,0,0,0,0,0,0,0,0,0,0,0"/>
                </v:shape>
                <v:rect id="Rectangle 68" o:spid="_x0000_s1046" style="position:absolute;left:341;top:4899;width:10880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kyOcUA&#10;AADbAAAADwAAAGRycy9kb3ducmV2LnhtbESPT2sCMRTE70K/Q3iF3tysoqKrUaog9FLwTw/19ty8&#10;7i5uXtYk1W0/vREEj8PM/IaZLVpTiws5X1lW0EtSEMS51RUXCr726+4YhA/IGmvLpOCPPCzmL50Z&#10;ZtpeeUuXXShEhLDPUEEZQpNJ6fOSDPrENsTR+7HOYIjSFVI7vEa4qWU/TUfSYMVxocSGViXlp92v&#10;UbCcjJfnzYA//7fHAx2+j6dh36VKvb2271MQgdrwDD/aH1rBsAf3L/EH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iTI5xQAAANsAAAAPAAAAAAAAAAAAAAAAAJgCAABkcnMv&#10;ZG93bnJldi54bWxQSwUGAAAAAAQABAD1AAAAigMAAAAA&#10;" fillcolor="black" stroked="f"/>
                <v:line id="Line 67" o:spid="_x0000_s1047" style="position:absolute;visibility:visible;mso-wrap-style:square" from="1079,5342" to="1079,5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1ah8QAAADbAAAADwAAAGRycy9kb3ducmV2LnhtbESPT2vCQBTE70K/w/IKvelGoaGkrlIK&#10;GulBiIpeH9lnEpp9G7ObP/32riD0OMzMb5jlejS16Kl1lWUF81kEgji3uuJCwem4mX6AcB5ZY22Z&#10;FPyRg/XqZbLERNuBM+oPvhABwi5BBaX3TSKly0sy6Ga2IQ7e1bYGfZBtIXWLQ4CbWi6iKJYGKw4L&#10;JTb0XVL+e+iMgjG9zd3lco73P1kUd2l61dVWKvX2On59gvA0+v/ws73TCt4X8PgSfoB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HVqHxAAAANsAAAAPAAAAAAAAAAAA&#10;AAAAAKECAABkcnMvZG93bnJldi54bWxQSwUGAAAAAAQABAD5AAAAkgMAAAAA&#10;" strokeweight=".14pt"/>
                <v:shape id="AutoShape 66" o:spid="_x0000_s1048" style="position:absolute;left:1630;top:5342;width:8530;height:289;visibility:visible;mso-wrap-style:square;v-text-anchor:top" coordsize="8530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zUHcQA&#10;AADbAAAADwAAAGRycy9kb3ducmV2LnhtbESPT2sCMRTE70K/Q3gFb5pVq5WtUYqgeNCDf6B4eySv&#10;u1s3L8smuttvbwTB4zAzv2Fmi9aW4ka1LxwrGPQTEMTamYIzBafjqjcF4QOywdIxKfgnD4v5W2eG&#10;qXEN7+l2CJmIEPYpKshDqFIpvc7Jou+7ijh6v662GKKsM2lqbCLclnKYJBNpseC4kGNFy5z05XC1&#10;Cj6c3p7M4HO4WzeT85/+4WZ9YaW67+33F4hAbXiFn+2NUTAeweNL/AF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M1B3EAAAA2wAAAA8AAAAAAAAAAAAAAAAAmAIAAGRycy9k&#10;b3ducmV2LnhtbFBLBQYAAAAABAAEAPUAAACJAwAAAAA=&#10;" path="m,l,289m3212,r,289m4985,r,289m6757,r,289m8530,r,289e" filled="f" strokeweight=".14pt">
                  <v:path arrowok="t" o:connecttype="custom" o:connectlocs="0,5342;0,5631;3212,5342;3212,5631;4985,5342;4985,5631;6757,5342;6757,5631;8530,5342;8530,5631" o:connectangles="0,0,0,0,0,0,0,0,0,0"/>
                </v:shape>
                <v:rect id="Rectangle 65" o:spid="_x0000_s1049" style="position:absolute;left:341;top:5332;width:10880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6RocUA&#10;AADbAAAADwAAAGRycy9kb3ducmV2LnhtbESPQWsCMRSE74L/ITzBm5utqNitUVQQvAjV9lBvz83r&#10;7uLmZU2ibvvrTUHocZiZb5jZojW1uJHzlWUFL0kKgji3uuJCwefHZjAF4QOyxtoyKfghD4t5tzPD&#10;TNs77+l2CIWIEPYZKihDaDIpfV6SQZ/Yhjh639YZDFG6QmqH9wg3tRym6UQarDgulNjQuqT8fLga&#10;BavX6eryPuLd7/50pOPX6TweulSpfq9dvoEI1Ib/8LO91QrGI/j7En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/pGhxQAAANsAAAAPAAAAAAAAAAAAAAAAAJgCAABkcnMv&#10;ZG93bnJldi54bWxQSwUGAAAAAAQABAD1AAAAigMAAAAA&#10;" fillcolor="black" stroked="f"/>
                <v:rect id="Rectangle 64" o:spid="_x0000_s1050" style="position:absolute;left:340;top:5630;width:10896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abTcMA&#10;AADbAAAADwAAAGRycy9kb3ducmV2LnhtbESP3YrCMBSE7xd8h3AE79bURUWrUWRR8EJX/HmAQ3NM&#10;q81JbaJ2334jLHg5zMw3zHTe2FI8qPaFYwW9bgKCOHO6YKPgdFx9jkD4gKyxdEwKfsnDfNb6mGKq&#10;3ZP39DgEIyKEfYoK8hCqVEqf5WTRd11FHL2zqy2GKGsjdY3PCLel/EqSobRYcFzIsaLvnLLr4W4V&#10;NGa3X96Gm+1uWRUGfy6uP3ZrpTrtZjEBEagJ7/B/e60VDAbw+hJ/gJ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abTcMAAADbAAAADwAAAAAAAAAAAAAAAACYAgAAZHJzL2Rv&#10;d25yZXYueG1sUEsFBgAAAAAEAAQA9QAAAIgDAAAAAA==&#10;" fillcolor="#e6e6e6" stroked="f"/>
                <v:shape id="AutoShape 63" o:spid="_x0000_s1051" style="position:absolute;left:1630;top:5631;width:8530;height:451;visibility:visible;mso-wrap-style:square;v-text-anchor:top" coordsize="8530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LOl8UA&#10;AADbAAAADwAAAGRycy9kb3ducmV2LnhtbESPQWvCQBSE74L/YXlCb3XT0opEVymCRemlpqIen9ln&#10;Es2+DburSfvru4WCx2FmvmGm887U4kbOV5YVPA0TEMS51RUXCrZfy8cxCB+QNdaWScE3eZjP+r0p&#10;ptq2vKFbFgoRIexTVFCG0KRS+rwkg35oG+LonawzGKJ0hdQO2wg3tXxOkpE0WHFcKLGhRUn5Jbsa&#10;Be54of3q8F40bbJbfxyzn8+XzVmph0H3NgERqAv38H97pRW8juDvS/wB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0s6XxQAAANsAAAAPAAAAAAAAAAAAAAAAAJgCAABkcnMv&#10;ZG93bnJldi54bWxQSwUGAAAAAAQABAD1AAAAigMAAAAA&#10;" path="m,l,450m3212,r,450m4985,r,450m6757,r,450m8530,r,450e" filled="f" strokeweight=".14pt">
                  <v:path arrowok="t" o:connecttype="custom" o:connectlocs="0,5631;0,6081;3212,5631;3212,6081;4985,5631;4985,6081;6757,5631;6757,6081;8530,5631;8530,6081" o:connectangles="0,0,0,0,0,0,0,0,0,0"/>
                </v:shape>
                <v:shape id="AutoShape 62" o:spid="_x0000_s1052" style="position:absolute;left:341;top:5621;width:10880;height:458;visibility:visible;mso-wrap-style:square;v-text-anchor:top" coordsize="10880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0wycQA&#10;AADbAAAADwAAAGRycy9kb3ducmV2LnhtbESPQWsCMRSE7wX/Q3hCbzWrUCtboyyCIIUeakWvj83b&#10;zdbNy5JEXf31jSB4HGbmG2a+7G0rzuRD41jBeJSBIC6dbrhWsPtdv81AhIissXVMCq4UYLkYvMwx&#10;1+7CP3TexlokCIccFZgYu1zKUBqyGEauI05e5bzFmKSvpfZ4SXDbykmWTaXFhtOCwY5Whsrj9mQV&#10;fB+rW3HYX7/otDK76kB/hd/flHod9sUniEh9fIYf7Y1W8P4B9y/pB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9MMnEAAAA2wAAAA8AAAAAAAAAAAAAAAAAmAIAAGRycy9k&#10;b3ducmV2LnhtbFBLBQYAAAAABAAEAPUAAACJAwAAAAA=&#10;" path="m1259,226r-20,l1239,246r,191l1143,437r,-191l1239,246r,-20l1143,226r-20,l1123,246r,191l1031,437r,-191l1123,246r,-20l1031,226r-20,l1011,246r,191l917,437r,-191l1011,246r,-20l917,226r-20,l897,246r,191l805,437r,-191l897,246r,-20l805,226r-21,l784,246r,191l691,437r,-191l784,246r,-20l691,226r-20,l671,246r,191l576,437r,-191l671,246r,-20l576,226r-21,l555,246r,191l463,437r,-191l555,246r,-20l463,226r-20,l443,246r,191l349,437r,-191l443,246r,-20l349,226r-20,l329,246r,191l237,437r,-191l329,246r,-20l217,226r,20l217,437r,21l237,458r92,l349,458r94,l463,458r92,l576,458r95,l691,458r93,l805,458r92,l917,458r94,l1031,458r92,l1143,458r96,l1259,458r,-21l1259,246r,-20xm10879,l,,,20r10879,l10879,xe" fillcolor="black" stroked="f">
                  <v:path arrowok="t" o:connecttype="custom" o:connectlocs="1239,5848;1239,6059;1143,5868;1239,5848;1123,5848;1123,6059;1031,5868;1123,5848;1011,5848;1011,6059;917,6059;917,5868;1011,5848;897,5848;897,6059;805,5868;897,5848;784,5848;784,6059;691,5868;784,5848;671,5848;671,6059;576,5868;671,5848;555,5848;555,6059;463,5868;555,5848;443,5848;443,6059;349,5868;443,5848;329,5848;329,6059;237,5868;329,5848;217,5848;217,6059;237,6080;349,6080;463,6080;576,6080;691,6080;805,6080;917,6080;1011,6080;1123,6080;1239,6080;1259,6059;1259,5848;10879,5622;0,5642;10879,5622" o:connectangles="0,0,0,0,0,0,0,0,0,0,0,0,0,0,0,0,0,0,0,0,0,0,0,0,0,0,0,0,0,0,0,0,0,0,0,0,0,0,0,0,0,0,0,0,0,0,0,0,0,0,0,0,0,0"/>
                </v:shape>
                <v:rect id="Rectangle 61" o:spid="_x0000_s1053" style="position:absolute;left:340;top:6081;width:1089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GD/sIA&#10;AADbAAAADwAAAGRycy9kb3ducmV2LnhtbERPTWvCQBC9C/0PyxR6M5sGFEldRYrS0lLRGHoesmOS&#10;Njsbstsk+uu7B8Hj430v16NpRE+dqy0reI5iEMSF1TWXCvLTbroA4TyyxsYyKbiQg/XqYbLEVNuB&#10;j9RnvhQhhF2KCirv21RKV1Rk0EW2JQ7c2XYGfYBdKXWHQwg3jUzieC4N1hwaKmzptaLiN/szCnQ+&#10;2ycfyfePPnzNnb7m8ad/2yr19DhuXkB4Gv1dfHO/awWzMDZ8CT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0YP+wgAAANsAAAAPAAAAAAAAAAAAAAAAAJgCAABkcnMvZG93&#10;bnJldi54bWxQSwUGAAAAAAQABAD1AAAAhwMAAAAA&#10;" fillcolor="#f9f9f9" stroked="f"/>
                <v:shape id="AutoShape 60" o:spid="_x0000_s1054" style="position:absolute;left:1079;top:6081;width:9081;height:434;visibility:visible;mso-wrap-style:square;v-text-anchor:top" coordsize="9081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n9ZMEA&#10;AADbAAAADwAAAGRycy9kb3ducmV2LnhtbESPQYvCMBSE74L/ITzB25qquGg1ikgFPa6KeHw0z7bY&#10;vNQmau2v3ywseBxm5htmsWpMKZ5Uu8KyguEgAkGcWl1wpuB03H5NQTiPrLG0TAre5GC17HYWGGv7&#10;4h96HnwmAoRdjApy76tYSpfmZNANbEUcvKutDfog60zqGl8Bbko5iqJvabDgsJBjRZuc0tvhYRS0&#10;LSZmn5wn+/P4ck9a7ai6OKX6vWY9B+Gp8Z/wf3unFUxm8Pcl/AC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J/WTBAAAA2wAAAA8AAAAAAAAAAAAAAAAAmAIAAGRycy9kb3du&#10;cmV2LnhtbFBLBQYAAAAABAAEAPUAAACGAwAAAAA=&#10;" path="m,l,434m551,r,434m3763,r,434m5536,r,434m7308,r,434m9081,r,434e" filled="f" strokeweight=".14pt">
                  <v:path arrowok="t" o:connecttype="custom" o:connectlocs="0,6081;0,6515;551,6081;551,6515;3763,6081;3763,6515;5536,6081;5536,6515;7308,6081;7308,6515;9081,6081;9081,6515" o:connectangles="0,0,0,0,0,0,0,0,0,0,0,0"/>
                </v:shape>
                <v:rect id="Rectangle 59" o:spid="_x0000_s1055" style="position:absolute;left:341;top:6071;width:10880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ldH8EA&#10;AADbAAAADwAAAGRycy9kb3ducmV2LnhtbERPTYvCMBC9C/sfwgjeNFVUtBplFQQvwuruQW9jM7bF&#10;ZlKTqHV//eaw4PHxvufLxlTiQc6XlhX0ewkI4szqknMFP9+b7gSED8gaK8uk4EUelouP1hxTbZ+8&#10;p8ch5CKGsE9RQRFCnUrps4IM+p6tiSN3sc5giNDlUjt8xnBTyUGSjKXBkmNDgTWtC8quh7tRsJpO&#10;VrevIe9+9+cTnY7n62jgEqU67eZzBiJQE97if/dWKxjH9fFL/AF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pXR/BAAAA2wAAAA8AAAAAAAAAAAAAAAAAmAIAAGRycy9kb3du&#10;cmV2LnhtbFBLBQYAAAAABAAEAPUAAACGAwAAAAA=&#10;" fillcolor="black" stroked="f"/>
                <v:line id="Line 58" o:spid="_x0000_s1056" style="position:absolute;visibility:visible;mso-wrap-style:square" from="1079,6510" to="1079,6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MOTcQAAADbAAAADwAAAGRycy9kb3ducmV2LnhtbESPQWvCQBSE7wX/w/KE3ppNeggldRUR&#10;NKWHQlSa6yP7TILZtzG7mvTfdwXB4zAz3zCL1WQ6caPBtZYVJFEMgriyuuVawfGwffsA4Tyyxs4y&#10;KfgjB6vl7GWBmbYjF3Tb+1oECLsMFTTe95mUrmrIoItsTxy8kx0M+iCHWuoBxwA3nXyP41QabDks&#10;NNjTpqHqvL8aBVN+SVxZ/qY/30WcXvP8pNudVOp1Pq0/QXia/DP8aH9pBWkC9y/hB8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ow5NxAAAANsAAAAPAAAAAAAAAAAA&#10;AAAAAKECAABkcnMvZG93bnJldi54bWxQSwUGAAAAAAQABAD5AAAAkgMAAAAA&#10;" strokeweight=".14pt"/>
                <v:shape id="AutoShape 57" o:spid="_x0000_s1057" style="position:absolute;left:1630;top:6510;width:8530;height:289;visibility:visible;mso-wrap-style:square;v-text-anchor:top" coordsize="8530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y7O8QA&#10;AADbAAAADwAAAGRycy9kb3ducmV2LnhtbESPQWvCQBSE74X+h+UVvNWNQdISXaUUFA96UAPF22P3&#10;mUSzb0N2Nem/7wpCj8PMfMPMl4NtxJ06XztWMBknIIi1MzWXCorj6v0ThA/IBhvHpOCXPCwXry9z&#10;zI3reU/3QyhFhLDPUUEVQptL6XVFFv3YtcTRO7vOYoiyK6XpsI9w28g0STJpsea4UGFL3xXp6+Fm&#10;FUyd3hZm8pHu1n12uugf7tdXVmr0NnzNQAQawn/42d4YBVkKjy/xB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suzvEAAAA2wAAAA8AAAAAAAAAAAAAAAAAmAIAAGRycy9k&#10;b3ducmV2LnhtbFBLBQYAAAAABAAEAPUAAACJAwAAAAA=&#10;" path="m,l,289m3212,r,289m4985,r,289m6757,r,289m8530,r,289e" filled="f" strokeweight=".14pt">
                  <v:path arrowok="t" o:connecttype="custom" o:connectlocs="0,6510;0,6799;3212,6510;3212,6799;4985,6510;4985,6799;6757,6510;6757,6799;8530,6510;8530,6799" o:connectangles="0,0,0,0,0,0,0,0,0,0"/>
                </v:shape>
                <v:rect id="Rectangle 56" o:spid="_x0000_s1058" style="position:absolute;left:341;top:6498;width:10880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vDaMUA&#10;AADbAAAADwAAAGRycy9kb3ducmV2LnhtbESPT2sCMRTE74LfITyhN81qq+hqFC0Uein476C35+a5&#10;u7h52Sapbv30Rij0OMzMb5jZojGVuJLzpWUF/V4CgjizuuRcwX730R2D8AFZY2WZFPySh8W83Zph&#10;qu2NN3TdhlxECPsUFRQh1KmUPivIoO/Zmjh6Z+sMhihdLrXDW4SbSg6SZCQNlhwXCqzpvaDssv0x&#10;ClaT8ep7/cZf983pSMfD6TIcuESpl06znIII1IT/8F/7UysYvcLzS/wB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e8NoxQAAANsAAAAPAAAAAAAAAAAAAAAAAJgCAABkcnMv&#10;ZG93bnJldi54bWxQSwUGAAAAAAQABAD1AAAAigMAAAAA&#10;" fillcolor="black" stroked="f"/>
                <v:rect id="Rectangle 55" o:spid="_x0000_s1059" style="position:absolute;left:340;top:6798;width:10896;height:6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b0a8QA&#10;AADbAAAADwAAAGRycy9kb3ducmV2LnhtbESPzWrDMBCE74W8g9hAbo2cYkzrRgkhpOBD2pCfB1is&#10;rezWWjmWYjtvXxUKPQ4z8w2zXI+2ET11vnasYDFPQBCXTtdsFFzOb4/PIHxA1tg4JgV38rBeTR6W&#10;mGs38JH6UzAiQtjnqKAKoc2l9GVFFv3ctcTR+3SdxRBlZ6TucIhw28inJMmkxZrjQoUtbSsqv083&#10;q2A0h+Pumu3fD7u2Nvjx5dIXVyg1m46bVxCBxvAf/msXWkGWwu+X+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G9GvEAAAA2wAAAA8AAAAAAAAAAAAAAAAAmAIAAGRycy9k&#10;b3ducmV2LnhtbFBLBQYAAAAABAAEAPUAAACJAwAAAAA=&#10;" fillcolor="#e6e6e6" stroked="f"/>
                <v:shape id="AutoShape 54" o:spid="_x0000_s1060" style="position:absolute;left:1630;top:6798;width:8530;height:645;visibility:visible;mso-wrap-style:square;v-text-anchor:top" coordsize="8530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rqf8QA&#10;AADbAAAADwAAAGRycy9kb3ducmV2LnhtbESPQWvCQBSE70L/w/IKvemmoY0lZiNFCNTqxVjvj+xr&#10;Epp9G7PbGP+9Wyh4HGbmGyZbT6YTIw2utazgeRGBIK6sbrlW8HUs5m8gnEfW2FkmBVdysM4fZhmm&#10;2l74QGPpaxEg7FJU0Hjfp1K6qiGDbmF74uB928GgD3KopR7wEuCmk3EUJdJgy2GhwZ42DVU/5a9R&#10;EBd9NMbl9sV3xfIYn6bz526fKPX0OL2vQHia/D383/7QCpJX+PsSfoD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q6n/EAAAA2wAAAA8AAAAAAAAAAAAAAAAAmAIAAGRycy9k&#10;b3ducmV2LnhtbFBLBQYAAAAABAAEAPUAAACJAwAAAAA=&#10;" path="m,l,644m3212,r,644m4985,r,644m6757,r,644m8530,r,644e" filled="f" strokeweight=".14pt">
                  <v:path arrowok="t" o:connecttype="custom" o:connectlocs="0,6799;0,7443;3212,6799;3212,7443;4985,6799;4985,7443;6757,6799;6757,7443;8530,6799;8530,7443" o:connectangles="0,0,0,0,0,0,0,0,0,0"/>
                </v:shape>
                <v:shape id="AutoShape 53" o:spid="_x0000_s1061" style="position:absolute;left:341;top:6790;width:10880;height:459;visibility:visible;mso-wrap-style:square;v-text-anchor:top" coordsize="10880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wn7MIA&#10;AADbAAAADwAAAGRycy9kb3ducmV2LnhtbESPS2sCMRSF94X+h3AL3dWMUoOMRhGhtBsLTovo7jK5&#10;88DJzZCkOv77RhBcHs7j4yxWg+3EmXxoHWsYjzIQxKUzLdcafn8+3mYgQkQ22DkmDVcKsFo+Py0w&#10;N+7COzoXsRZphEOOGpoY+1zKUDZkMYxcT5y8ynmLMUlfS+PxksZtJydZpqTFlhOhwZ42DZWn4s8m&#10;7ma6n9Cnkn432Pdj8V2p7aHS+vVlWM9BRBriI3xvfxkNSsHtS/oB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DCfswgAAANsAAAAPAAAAAAAAAAAAAAAAAJgCAABkcnMvZG93&#10;bnJldi54bWxQSwUGAAAAAAQABAD1AAAAhwMAAAAA&#10;" path="m1259,227r-20,l1239,247r,192l1143,439r,-192l1239,247r,-20l1143,227r-20,l1123,247r,192l1031,439r,-192l1123,247r,-20l1031,227r-20,l1011,247r,192l917,439r,-192l1011,247r,-20l917,227r-20,l897,247r,192l805,439r,-192l897,247r,-20l805,227r-21,l784,247r,192l691,439r,-192l784,247r,-20l691,227r-20,l671,247r,192l576,439r,-192l671,247r,-20l576,227r-21,l555,247r,192l463,439r,-192l555,247r,-20l463,227r-20,l443,247r,192l349,439r,-192l443,247r,-20l349,227r-20,l329,247r,192l237,439r,-192l329,247r,-20l217,227r,20l217,439r,19l237,458r92,l349,458r94,l463,458r92,l576,458r95,l691,458r93,l805,458r92,l917,458r94,l1031,458r92,l1143,458r96,l1259,458r,-19l1259,247r,-20xm10879,l,,,20r10879,l10879,xe" fillcolor="black" stroked="f">
                  <v:path arrowok="t" o:connecttype="custom" o:connectlocs="1239,7017;1239,7229;1143,7037;1239,7017;1123,7017;1123,7229;1031,7037;1123,7017;1011,7017;1011,7229;917,7229;917,7037;1011,7017;897,7017;897,7229;805,7037;897,7017;784,7017;784,7229;691,7037;784,7017;671,7017;671,7229;576,7037;671,7017;555,7017;555,7229;463,7037;555,7017;443,7017;443,7229;349,7037;443,7017;329,7017;329,7229;237,7037;329,7017;217,7017;217,7229;237,7248;349,7248;463,7248;576,7248;691,7248;805,7248;917,7248;1011,7248;1123,7248;1239,7248;1259,7229;1259,7017;10879,6790;0,6810;10879,6790" o:connectangles="0,0,0,0,0,0,0,0,0,0,0,0,0,0,0,0,0,0,0,0,0,0,0,0,0,0,0,0,0,0,0,0,0,0,0,0,0,0,0,0,0,0,0,0,0,0,0,0,0,0,0,0,0,0"/>
                </v:shape>
                <v:rect id="Rectangle 52" o:spid="_x0000_s1062" style="position:absolute;left:340;top:7439;width:1089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LdMcUA&#10;AADbAAAADwAAAGRycy9kb3ducmV2LnhtbESPQWvCQBSE74L/YXlCb3VjoLGkrlLEUlEqNg09P7Kv&#10;SWr2bciuGv31XaHgcZiZb5jZojeNOFHnassKJuMIBHFhdc2lgvzr7fEZhPPIGhvLpOBCDhbz4WCG&#10;qbZn/qRT5ksRIOxSVFB536ZSuqIig25sW+Lg/djOoA+yK6Xu8BzgppFxFCXSYM1hocKWlhUVh+xo&#10;FOj8aRdv4u9fvf9InL7m0da/r5R6GPWvLyA89f4e/m+vtYJkCrcv4Q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t0xxQAAANsAAAAPAAAAAAAAAAAAAAAAAJgCAABkcnMv&#10;ZG93bnJldi54bWxQSwUGAAAAAAQABAD1AAAAigMAAAAA&#10;" fillcolor="#f9f9f9" stroked="f"/>
                <v:shape id="AutoShape 51" o:spid="_x0000_s1063" style="position:absolute;left:1079;top:7439;width:9081;height:434;visibility:visible;mso-wrap-style:square;v-text-anchor:top" coordsize="9081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mSQr8A&#10;AADbAAAADwAAAGRycy9kb3ducmV2LnhtbERPy4rCMBTdC/MP4Q64s+k4KFKNRaQD49IH4vLSXNti&#10;c9NpMrX2681CcHk471Xam1p01LrKsoKvKAZBnFtdcaHgdPyZLEA4j6yxtkwKHuQgXX+MVphoe+c9&#10;dQdfiBDCLkEFpfdNIqXLSzLoItsQB+5qW4M+wLaQusV7CDe1nMbxXBqsODSU2NC2pPx2+DcKhgEz&#10;s8vOs935+/KXDdpRc3FKjT/7zRKEp96/xS/3r1YwD2PDl/AD5P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KZJCvwAAANsAAAAPAAAAAAAAAAAAAAAAAJgCAABkcnMvZG93bnJl&#10;di54bWxQSwUGAAAAAAQABAD1AAAAhAMAAAAA&#10;" path="m,l,434m551,r,434m3763,r,434m5536,r,434m7308,r,434m9081,r,434e" filled="f" strokeweight=".14pt">
                  <v:path arrowok="t" o:connecttype="custom" o:connectlocs="0,7440;0,7874;551,7440;551,7874;3763,7440;3763,7874;5536,7440;5536,7874;7308,7440;7308,7874;9081,7440;9081,7874" o:connectangles="0,0,0,0,0,0,0,0,0,0,0,0"/>
                </v:shape>
                <v:rect id="Rectangle 50" o:spid="_x0000_s1064" style="position:absolute;left:341;top:7429;width:10880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P0gsUA&#10;AADbAAAADwAAAGRycy9kb3ducmV2LnhtbESPQWsCMRSE70L/Q3iF3txsRUVXo1RB6KWgtod6e26e&#10;u4ublzVJdfXXG0HocZiZb5jpvDW1OJPzlWUF70kKgji3uuJCwc/3qjsC4QOyxtoyKbiSh/nspTPF&#10;TNsLb+i8DYWIEPYZKihDaDIpfV6SQZ/Yhjh6B+sMhihdIbXDS4SbWvbSdCgNVhwXSmxoWVJ+3P4Z&#10;BYvxaHFa9/nrttnvaPe7Pw56LlXq7bX9mIAI1Ib/8LP9qRUMx/D4En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k/SCxQAAANsAAAAPAAAAAAAAAAAAAAAAAJgCAABkcnMv&#10;ZG93bnJldi54bWxQSwUGAAAAAAQABAD1AAAAigMAAAAA&#10;" fillcolor="black" stroked="f"/>
                <v:shape id="AutoShape 49" o:spid="_x0000_s1065" style="position:absolute;left:1079;top:7870;width:9081;height:294;visibility:visible;mso-wrap-style:square;v-text-anchor:top" coordsize="9081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z7VMIA&#10;AADbAAAADwAAAGRycy9kb3ducmV2LnhtbERPz2vCMBS+C/sfwht401QFN2rTsskGHoZjnT3s9mie&#10;bVnyUprMdv+9OQgeP77fWTFZIy40+M6xgtUyAUFcO91xo+D0/b54BuEDskbjmBT8k4cif5hlmGo3&#10;8hddytCIGMI+RQVtCH0qpa9bsuiXrieO3NkNFkOEQyP1gGMMt0auk2QrLXYcG1rsad9S/Vv+WQWb&#10;Q3k0b5/7j6MJclydXtfVT2WVmj9OLzsQgaZwF9/cB63gKa6PX+IPk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jPtUwgAAANsAAAAPAAAAAAAAAAAAAAAAAJgCAABkcnMvZG93&#10;bnJldi54bWxQSwUGAAAAAAQABAD1AAAAhwMAAAAA&#10;" path="m,l,293m551,r,293m3763,r,293m5536,r,293m7308,r,293m9081,r,293e" filled="f" strokeweight=".14pt">
                  <v:path arrowok="t" o:connecttype="custom" o:connectlocs="0,7871;0,8164;551,7871;551,8164;3763,7871;3763,8164;5536,7871;5536,8164;7308,7871;7308,8164;9081,7871;9081,8164" o:connectangles="0,0,0,0,0,0,0,0,0,0,0,0"/>
                </v:shape>
                <v:rect id="Rectangle 48" o:spid="_x0000_s1066" style="position:absolute;left:341;top:7861;width:1088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xuWcYA&#10;AADbAAAADwAAAGRycy9kb3ducmV2LnhtbESPQWvCQBSE74L/YXlCb7pRamtjVtFCoZeC2h7q7Zl9&#10;JiHZt3F3q7G/3hUKPQ4z8w2TLTvTiDM5X1lWMB4lIIhzqysuFHx9vg1nIHxA1thYJgVX8rBc9HsZ&#10;ptpeeEvnXShEhLBPUUEZQptK6fOSDPqRbYmjd7TOYIjSFVI7vES4aeQkSZ6kwYrjQoktvZaU17sf&#10;o2D9MlufNo/88bs97Gn/fainE5co9TDoVnMQgbrwH/5rv2sFz2O4f4k/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xuWcYAAADbAAAADwAAAAAAAAAAAAAAAACYAgAAZHJz&#10;L2Rvd25yZXYueG1sUEsFBgAAAAAEAAQA9QAAAIsDAAAAAA==&#10;" fillcolor="black" stroked="f"/>
                <v:line id="Line 47" o:spid="_x0000_s1067" style="position:absolute;visibility:visible;mso-wrap-style:square" from="1079,8160" to="1079,8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gG58QAAADbAAAADwAAAGRycy9kb3ducmV2LnhtbESPT2vCQBTE74V+h+UVeqsbPURJXaUU&#10;NNKDEBW9PrLPJDT7NmY3f/rtu4LgcZiZ3zDL9Whq0VPrKssKppMIBHFudcWFgtNx87EA4Tyyxtoy&#10;KfgjB+vV68sSE20Hzqg/+EIECLsEFZTeN4mULi/JoJvYhjh4V9sa9EG2hdQtDgFuajmLolgarDgs&#10;lNjQd0n576EzCsb0NnWXyzne/2RR3KXpVVdbqdT72/j1CcLT6J/hR3unFcxncP8SfoB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qAbnxAAAANsAAAAPAAAAAAAAAAAA&#10;AAAAAKECAABkcnMvZG93bnJldi54bWxQSwUGAAAAAAQABAD5AAAAkgMAAAAA&#10;" strokeweight=".14pt"/>
                <v:shape id="AutoShape 46" o:spid="_x0000_s1068" style="position:absolute;left:1630;top:8159;width:8530;height:290;visibility:visible;mso-wrap-style:square;v-text-anchor:top" coordsize="85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B1+8gA&#10;AADbAAAADwAAAGRycy9kb3ducmV2LnhtbESPW0sDMRSE3wX/QziCbzZrBS/rpqUtWvShtNsq+HjY&#10;nL3YzcmSpNu1v74RBB+HmfmGyaaDaUVPzjeWFdyOEhDEhdUNVwo+dq83jyB8QNbYWiYFP+RhOrm8&#10;yDDV9sg59dtQiQhhn6KCOoQuldIXNRn0I9sRR6+0zmCI0lVSOzxGuGnlOEnupcGG40KNHS1qKvbb&#10;g1Hwspw/fZb9+6pzp3bdb752m3zxrdT11TB7BhFoCP/hv/abVvBwB79f4g+Qk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8HX7yAAAANsAAAAPAAAAAAAAAAAAAAAAAJgCAABk&#10;cnMvZG93bnJldi54bWxQSwUGAAAAAAQABAD1AAAAjQMAAAAA&#10;" path="m,l,289m3212,r,289m4985,r,289m6757,r,289m8530,r,289e" filled="f" strokeweight=".14pt">
                  <v:path arrowok="t" o:connecttype="custom" o:connectlocs="0,8160;0,8449;3212,8160;3212,8449;4985,8160;4985,8449;6757,8160;6757,8449;8530,8160;8530,8449" o:connectangles="0,0,0,0,0,0,0,0,0,0"/>
                </v:shape>
                <v:rect id="Rectangle 45" o:spid="_x0000_s1069" style="position:absolute;left:341;top:8149;width:1088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vNwcUA&#10;AADbAAAADwAAAGRycy9kb3ducmV2LnhtbESPQWsCMRSE74L/ITzBm2YVrXY1ihYKvQjV9lBvz81z&#10;d3Hzsk2irv76Rih4HGbmG2a+bEwlLuR8aVnBoJ+AIM6sLjlX8P313puC8AFZY2WZFNzIw3LRbs0x&#10;1fbKW7rsQi4ihH2KCooQ6lRKnxVk0PdtTRy9o3UGQ5Qul9rhNcJNJYdJ8iINlhwXCqzpraDstDsb&#10;BevX6fr3c8Sb+/awp/3P4TQeukSpbqdZzUAEasIz/N/+0AomI3h8iT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S83BxQAAANsAAAAPAAAAAAAAAAAAAAAAAJgCAABkcnMv&#10;ZG93bnJldi54bWxQSwUGAAAAAAQABAD1AAAAigMAAAAA&#10;" fillcolor="black" stroked="f"/>
                <v:rect id="Rectangle 44" o:spid="_x0000_s1070" style="position:absolute;left:340;top:8449;width:10896;height: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HLcQA&#10;AADbAAAADwAAAGRycy9kb3ducmV2LnhtbESP3WoCMRSE7wXfIZyCd5qtVNtujSJFwQt/WNsHOGxO&#10;s6ubk3UTdX17Iwi9HGbmG2Yya20lLtT40rGC10ECgjh3umSj4Pdn2f8A4QOyxsoxKbiRh9m025lg&#10;qt2VM7rsgxERwj5FBUUIdSqlzwuy6AeuJo7en2sshigbI3WD1wi3lRwmyVhaLDkuFFjTd0H5cX+2&#10;Clqzyxan8XqzW9Slwe3BvX26lVK9l3b+BSJQG/7Dz/ZKK3gfweNL/AF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Txy3EAAAA2wAAAA8AAAAAAAAAAAAAAAAAmAIAAGRycy9k&#10;b3ducmV2LnhtbFBLBQYAAAAABAAEAPUAAACJAwAAAAA=&#10;" fillcolor="#e6e6e6" stroked="f"/>
                <v:shape id="AutoShape 43" o:spid="_x0000_s1071" style="position:absolute;left:1630;top:8449;width:8530;height:644;visibility:visible;mso-wrap-style:square;v-text-anchor:top" coordsize="8530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APCsQA&#10;AADbAAAADwAAAGRycy9kb3ducmV2LnhtbESPQWvCQBSE7wX/w/IEb3VTBWtTNyEGhHoqpuL5kX1N&#10;YrNvl+xq0n/fLRR6HGbmG2aXT6YXdxp8Z1nB0zIBQVxb3XGj4PxxeNyC8AFZY2+ZFHyThzybPeww&#10;1XbkE92r0IgIYZ+igjYEl0rp65YM+qV1xNH7tIPBEOXQSD3gGOGml6sk2UiDHceFFh2VLdVf1c0o&#10;wJfreD2eyuO7c8U5qfxlvd9elFrMp+IVRKAp/If/2m9awfMGfr/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wDwrEAAAA2wAAAA8AAAAAAAAAAAAAAAAAmAIAAGRycy9k&#10;b3ducmV2LnhtbFBLBQYAAAAABAAEAPUAAACJAwAAAAA=&#10;" path="m,l,643m3212,r,643m4985,r,643m6757,r,643m8530,r,643e" filled="f" strokeweight=".14pt">
                  <v:path arrowok="t" o:connecttype="custom" o:connectlocs="0,8449;0,9092;3212,8449;3212,9092;4985,8449;4985,9092;6757,8449;6757,9092;8530,8449;8530,9092" o:connectangles="0,0,0,0,0,0,0,0,0,0"/>
                </v:shape>
                <v:shape id="AutoShape 42" o:spid="_x0000_s1072" style="position:absolute;left:341;top:8439;width:10880;height:459;visibility:visible;mso-wrap-style:square;v-text-anchor:top" coordsize="10880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kUqsQA&#10;AADbAAAADwAAAGRycy9kb3ducmV2LnhtbESPS2vCQBSF94L/YbhCdzpRaiwxExFB2o0F01Lq7pK5&#10;eWDmTpiZavrvO4VCl4fz+Dj5bjS9uJHznWUFy0UCgriyuuNGwfvbcf4Ewgdkjb1lUvBNHnbFdJJj&#10;pu2dz3QrQyPiCPsMFbQhDJmUvmrJoF/YgTh6tXUGQ5SukdrhPY6bXq6SJJUGO46EFgc6tFRdyy8T&#10;uYf1x4qeU+nOo3m8lK91evqslXqYjfstiEBj+A//tV+0gs0Gfr/EH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ZFKrEAAAA2wAAAA8AAAAAAAAAAAAAAAAAmAIAAGRycy9k&#10;b3ducmV2LnhtbFBLBQYAAAAABAAEAPUAAACJAwAAAAA=&#10;" path="m1259,226r-20,l1239,247r,191l1143,438r,-191l1239,247r,-21l1143,226r-20,l1123,247r,191l1031,438r,-191l1123,247r,-21l1031,226r-20,l1011,247r,191l917,438r,-191l1011,247r,-21l917,226r-20,l897,247r,191l805,438r,-191l897,247r,-21l805,226r-21,l784,247r,191l691,438r,-191l784,247r,-21l691,226r-20,l671,247r,191l576,438r,-191l671,247r,-21l576,226r-21,l555,247r,191l463,438r,-191l555,247r,-21l463,226r-20,l443,247r,191l349,438r,-191l443,247r,-21l349,226r-20,l329,247r,191l237,438r,-191l329,247r,-21l237,226r-20,l217,247r,191l217,459r20,l329,459r20,l443,459r20,l555,459r21,l671,459r20,l784,459r21,l897,459r20,l1011,459r20,l1123,459r20,l1239,459r20,l1259,438r,-191l1259,226xm10879,l,,,20r10879,l10879,xe" fillcolor="black" stroked="f">
                  <v:path arrowok="t" o:connecttype="custom" o:connectlocs="1239,8666;1143,8878;1239,8666;1123,8666;1123,8878;1123,8687;1031,8666;1011,8687;917,8878;1011,8687;917,8666;897,8666;805,8878;897,8666;784,8666;784,8878;784,8687;691,8666;671,8687;576,8687;576,8666;555,8666;463,8878;555,8666;443,8666;443,8878;443,8687;349,8666;329,8687;237,8687;237,8666;217,8666;217,8899;349,8899;555,8899;691,8899;897,8899;1011,8899;1143,8899;1259,8878;1259,8666;0,8460" o:connectangles="0,0,0,0,0,0,0,0,0,0,0,0,0,0,0,0,0,0,0,0,0,0,0,0,0,0,0,0,0,0,0,0,0,0,0,0,0,0,0,0,0,0"/>
                </v:shape>
                <v:rect id="Rectangle 41" o:spid="_x0000_s1073" style="position:absolute;left:340;top:9087;width:1089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TfnsEA&#10;AADbAAAADwAAAGRycy9kb3ducmV2LnhtbERPy2rCQBTdF/yH4Qrd1YkBrURHEVEslYqP4PqSuSbR&#10;zJ2QmWr0651FocvDeU9mranEjRpXWlbQ70UgiDOrS84VpMfVxwiE88gaK8uk4EEOZtPO2wQTbe+8&#10;p9vB5yKEsEtQQeF9nUjpsoIMup6tiQN3to1BH2CTS93gPYSbSsZRNJQGSw4NBda0KCi7Hn6NAp0O&#10;tvF3fLro3c/Q6Wcabfx6qdR7t52PQXhq/b/4z/2lFXyGseFL+AFy+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k357BAAAA2wAAAA8AAAAAAAAAAAAAAAAAmAIAAGRycy9kb3du&#10;cmV2LnhtbFBLBQYAAAAABAAEAPUAAACGAwAAAAA=&#10;" fillcolor="#f9f9f9" stroked="f"/>
                <v:shape id="AutoShape 40" o:spid="_x0000_s1074" style="position:absolute;left:1079;top:9087;width:9081;height:434;visibility:visible;mso-wrap-style:square;v-text-anchor:top" coordsize="9081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yhBMQA&#10;AADbAAAADwAAAGRycy9kb3ducmV2LnhtbESPT2vCQBTE7wW/w/KE3pqNiv0TXUUkhebYtASPj+wz&#10;CWbfxuyqaT69Wyj0OMzMb5j1djCtuFLvGssKZlEMgri0uuFKwffX+9MrCOeRNbaWScEPOdhuJg9r&#10;TLS98Sddc1+JAGGXoILa+y6R0pU1GXSR7YiDd7S9QR9kX0nd4y3ATSvncfwsDTYcFmrsaF9Tecov&#10;RsE4YmqytFhmxeJwTkftqDs4pR6nw24FwtPg/8N/7Q+t4OUNfr+EH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8oQTEAAAA2wAAAA8AAAAAAAAAAAAAAAAAmAIAAGRycy9k&#10;b3ducmV2LnhtbFBLBQYAAAAABAAEAPUAAACJAwAAAAA=&#10;" path="m,l,433m551,r,433m3763,r,433m5536,r,433m7308,r,433m9081,r,433e" filled="f" strokeweight=".14pt">
                  <v:path arrowok="t" o:connecttype="custom" o:connectlocs="0,9087;0,9520;551,9087;551,9520;3763,9087;3763,9520;5536,9087;5536,9520;7308,9087;7308,9520;9081,9087;9081,9520" o:connectangles="0,0,0,0,0,0,0,0,0,0,0,0"/>
                </v:shape>
                <v:rect id="Rectangle 39" o:spid="_x0000_s1075" style="position:absolute;left:341;top:9077;width:10880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W75cIA&#10;AADbAAAADwAAAGRycy9kb3ducmV2LnhtbERPy4rCMBTdD/gP4QruxlRxhlqNooIwmwFfC91dm2tb&#10;bG5qktHOfL1ZDLg8nPd03ppa3Mn5yrKCQT8BQZxbXXGh4LBfv6cgfEDWWFsmBb/kYT7rvE0x0/bB&#10;W7rvQiFiCPsMFZQhNJmUPi/JoO/bhjhyF+sMhghdIbXDRww3tRwmyac0WHFsKLGhVUn5dfdjFCzH&#10;6fK2GfH33/Z8otPxfP0YukSpXrddTEAEasNL/O/+0grSuD5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bvlwgAAANsAAAAPAAAAAAAAAAAAAAAAAJgCAABkcnMvZG93&#10;bnJldi54bWxQSwUGAAAAAAQABAD1AAAAhwMAAAAA&#10;" fillcolor="black" stroked="f"/>
                <v:line id="Line 38" o:spid="_x0000_s1076" style="position:absolute;visibility:visible;mso-wrap-style:square" from="1079,9518" to="1079,9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/ot8QAAADbAAAADwAAAGRycy9kb3ducmV2LnhtbESPQWuDQBSE74H+h+UFektWexCxWaUU&#10;UksPAW1Irg/3RaXuW+tuov332UKhx2FmvmF2xWIGcaPJ9ZYVxNsIBHFjdc+tguPnfpOCcB5Z42CZ&#10;FPyQgyJ/WO0w03bmim61b0WAsMtQQef9mEnpmo4Muq0diYN3sZNBH+TUSj3hHOBmkE9RlEiDPYeF&#10;Dkd67aj5qq9GwVJ+x+58PiWHjypKrmV50f2bVOpxvbw8g/C0+P/wX/tdK0hj+P0SfoDM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r+i3xAAAANsAAAAPAAAAAAAAAAAA&#10;AAAAAKECAABkcnMvZG93bnJldi54bWxQSwUGAAAAAAQABAD5AAAAkgMAAAAA&#10;" strokeweight=".14pt"/>
                <v:shape id="AutoShape 37" o:spid="_x0000_s1077" style="position:absolute;left:1630;top:9518;width:8530;height:290;visibility:visible;mso-wrap-style:square;v-text-anchor:top" coordsize="85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mgR8YA&#10;AADbAAAADwAAAGRycy9kb3ducmV2LnhtbESPT2sCMRTE70K/Q3hCb5rVg+jWKFZaaQ/F/+DxsXnu&#10;brt5WZJ03frpjSD0OMzMb5jpvDWVaMj50rKCQT8BQZxZXXKu4LB/741B+ICssbJMCv7Iw3z21Jli&#10;qu2Ft9TsQi4ihH2KCooQ6lRKnxVk0PdtTRy9s3UGQ5Qul9rhJcJNJYdJMpIGS44LBda0LCj72f0a&#10;BW+r18nx3Hx+1e5arZvNab/ZLr+Veu62ixcQgdrwH360P7SC8RDuX+IP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mgR8YAAADbAAAADwAAAAAAAAAAAAAAAACYAgAAZHJz&#10;L2Rvd25yZXYueG1sUEsFBgAAAAAEAAQA9QAAAIsDAAAAAA==&#10;" path="m,l,289m3212,r,289m4985,r,289m6757,r,289m8530,r,289e" filled="f" strokeweight=".14pt">
                  <v:path arrowok="t" o:connecttype="custom" o:connectlocs="0,9518;0,9807;3212,9518;3212,9807;4985,9518;4985,9807;6757,9518;6757,9807;8530,9518;8530,9807" o:connectangles="0,0,0,0,0,0,0,0,0,0"/>
                </v:shape>
                <v:rect id="Rectangle 36" o:spid="_x0000_s1078" style="position:absolute;left:341;top:9507;width:1088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clksYA&#10;AADbAAAADwAAAGRycy9kb3ducmV2LnhtbESPQWvCQBSE70L/w/IKvZlNtS0xukoVCr0Iaj3o7Zl9&#10;TYLZt+nuVlN/vSsUPA4z8w0zmXWmESdyvras4DlJQRAXVtdcKth+ffQzED4ga2wsk4I/8jCbPvQm&#10;mGt75jWdNqEUEcI+RwVVCG0upS8qMugT2xJH79s6gyFKV0rt8BzhppGDNH2TBmuOCxW2tKioOG5+&#10;jYL5KJv/rF54eVkf9rTfHY6vA5cq9fTYvY9BBOrCPfzf/tQKsiHcvsQf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clksYAAADbAAAADwAAAAAAAAAAAAAAAACYAgAAZHJz&#10;L2Rvd25yZXYueG1sUEsFBgAAAAAEAAQA9QAAAIsDAAAAAA==&#10;" fillcolor="black" stroked="f"/>
                <v:rect id="Rectangle 35" o:spid="_x0000_s1079" style="position:absolute;left:340;top:9807;width:10896;height: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oSkcQA&#10;AADbAAAADwAAAGRycy9kb3ducmV2LnhtbESP0WrCQBRE3wv+w3KFvtWNEiSmriJiIQ+tEu0HXLK3&#10;m9Ts3Zjdavr3bqHg4zAzZ5jlerCtuFLvG8cKppMEBHHldMNGwefp7SUD4QOyxtYxKfglD+vV6GmJ&#10;uXY3Lul6DEZECPscFdQhdLmUvqrJop+4jjh6X663GKLsjdQ93iLctnKWJHNpseG4UGNH25qq8/HH&#10;KhjModxd5u8fh13XGNx/u3ThCqWex8PmFUSgITzC/+1CK8hS+PsSf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KEpHEAAAA2wAAAA8AAAAAAAAAAAAAAAAAmAIAAGRycy9k&#10;b3ducmV2LnhtbFBLBQYAAAAABAAEAPUAAACJAwAAAAA=&#10;" fillcolor="#e6e6e6" stroked="f"/>
                <v:shape id="AutoShape 34" o:spid="_x0000_s1080" style="position:absolute;left:1630;top:9807;width:8530;height:644;visibility:visible;mso-wrap-style:square;v-text-anchor:top" coordsize="8530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fhWsQA&#10;AADbAAAADwAAAGRycy9kb3ducmV2LnhtbESPQWvCQBSE74X+h+UJvdWNLS1p6ippoFBPYgyeH9ln&#10;Es2+XbJbE/+9WxB6HGbmG2a5nkwvLjT4zrKCxTwBQVxb3XGjoNp/P6cgfEDW2FsmBVfysF49Piwx&#10;03bkHV3K0IgIYZ+hgjYEl0np65YM+rl1xNE72sFgiHJopB5wjHDTy5ckeZcGO44LLToqWqrP5a9R&#10;gB+n8bTZFZutc3mVlP7w+pUelHqaTfkniEBT+A/f2z9aQfoGf1/iD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34VrEAAAA2wAAAA8AAAAAAAAAAAAAAAAAmAIAAGRycy9k&#10;b3ducmV2LnhtbFBLBQYAAAAABAAEAPUAAACJAwAAAAA=&#10;" path="m,l,644m3212,r,644m4985,r,644m6757,r,644m8530,r,644e" filled="f" strokeweight=".14pt">
                  <v:path arrowok="t" o:connecttype="custom" o:connectlocs="0,9807;0,10451;3212,9807;3212,10451;4985,9807;4985,10451;6757,9807;6757,10451;8530,9807;8530,10451" o:connectangles="0,0,0,0,0,0,0,0,0,0"/>
                </v:shape>
                <v:shape id="AutoShape 33" o:spid="_x0000_s1081" style="position:absolute;left:341;top:9798;width:10880;height:458;visibility:visible;mso-wrap-style:square;v-text-anchor:top" coordsize="10880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G5FcIA&#10;AADbAAAADwAAAGRycy9kb3ducmV2LnhtbESPQYvCMBSE78L+h/AWvGm6HkSqUYqwsAh7WBW9PprX&#10;pmvzUpKo1V9vBMHjMDPfMItVb1txIR8axwq+xhkI4tLphmsF+933aAYiRGSNrWNScKMAq+XHYIG5&#10;dlf+o8s21iJBOOSowMTY5VKG0pDFMHYdcfIq5y3GJH0ttcdrgttWTrJsKi02nBYMdrQ2VJ62Z6vg&#10;91Tdi+PhtqHz2uyrI/0X/nBXavjZF3MQkfr4Dr/aP1rBbArPL+k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0bkVwgAAANsAAAAPAAAAAAAAAAAAAAAAAJgCAABkcnMvZG93&#10;bnJldi54bWxQSwUGAAAAAAQABAD1AAAAhwMAAAAA&#10;" path="m1259,226r-20,l1239,246r,192l1143,438r,-192l1239,246r,-20l1143,226r-20,l1123,246r,192l1031,438r,-192l1123,246r,-20l1031,226r-20,l1011,246r,192l917,438r,-192l1011,246r,-20l917,226r-20,l897,246r,192l805,438r,-192l897,246r,-20l805,226r-21,l784,246r,192l691,438r,-192l784,246r,-20l691,226r-20,l671,246r,192l576,438r,-192l671,246r,-20l576,226r-21,l555,246r,192l463,438r,-192l555,246r,-20l463,226r-20,l443,246r,192l349,438r,-192l443,246r,-20l349,226r-20,l329,246r,192l237,438r,-192l329,246r,-20l237,226r-20,l217,246r,192l217,458r20,l329,458r20,l443,458r20,l555,458r21,l671,458r20,l784,458r21,l897,458r20,l1011,458r20,l1123,458r20,l1239,458r20,l1259,438r,-192l1259,226xm10879,l,,,20r10879,l10879,xe" fillcolor="black" stroked="f">
                  <v:path arrowok="t" o:connecttype="custom" o:connectlocs="1239,10024;1143,10236;1239,10024;1123,10024;1123,10236;1123,10044;1031,10024;1011,10044;917,10236;1011,10044;917,10024;897,10024;805,10236;897,10024;784,10024;784,10236;784,10044;691,10024;671,10044;576,10044;576,10024;555,10024;463,10236;555,10024;443,10024;443,10236;443,10044;349,10024;329,10044;237,10044;237,10024;217,10024;217,10256;349,10256;555,10256;691,10256;897,10256;1011,10256;1143,10256;1259,10236;1259,10024;0,9818" o:connectangles="0,0,0,0,0,0,0,0,0,0,0,0,0,0,0,0,0,0,0,0,0,0,0,0,0,0,0,0,0,0,0,0,0,0,0,0,0,0,0,0,0,0"/>
                </v:shape>
                <v:rect id="Rectangle 32" o:spid="_x0000_s1082" style="position:absolute;left:340;top:10447;width:1089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47y8QA&#10;AADbAAAADwAAAGRycy9kb3ducmV2LnhtbESPQWvCQBSE7wX/w/IEb3VjQCupq4goiqVibej5kX0m&#10;0ezbkF019de7hYLHYWa+YSaz1lTiSo0rLSsY9CMQxJnVJecK0u/V6xiE88gaK8uk4JcczKadlwkm&#10;2t74i64Hn4sAYZeggsL7OpHSZQUZdH1bEwfvaBuDPsgml7rBW4CbSsZRNJIGSw4LBda0KCg7Hy5G&#10;gU6Hu3gb/5z0/nPk9D2NPvx6qVSv287fQXhq/TP8395oBeM3+Ps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uO8vEAAAA2wAAAA8AAAAAAAAAAAAAAAAAmAIAAGRycy9k&#10;b3ducmV2LnhtbFBLBQYAAAAABAAEAPUAAACJAwAAAAA=&#10;" fillcolor="#f9f9f9" stroked="f"/>
                <v:shape id="AutoShape 31" o:spid="_x0000_s1083" style="position:absolute;left:1079;top:10447;width:9081;height:434;visibility:visible;mso-wrap-style:square;v-text-anchor:top" coordsize="9081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V0uMAA&#10;AADbAAAADwAAAGRycy9kb3ducmV2LnhtbERPTWvCQBC9F/wPywi9NRstLZK6ikgEc2xagschOybB&#10;7GzMrhrz692D4PHxvpfrwbTiSr1rLCuYRTEI4tLqhisF/3+7jwUI55E1tpZJwZ0crFeTtyUm2t74&#10;l665r0QIYZeggtr7LpHSlTUZdJHtiAN3tL1BH2BfSd3jLYSbVs7j+FsabDg01NjRtqbylF+MgnHE&#10;1GRp8ZUVn4dzOmpH3cEp9T4dNj8gPA3+JX6691rBIowNX8IPkK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iV0uMAAAADbAAAADwAAAAAAAAAAAAAAAACYAgAAZHJzL2Rvd25y&#10;ZXYueG1sUEsFBgAAAAAEAAQA9QAAAIUDAAAAAA==&#10;" path="m,l,433m551,r,433m3763,r,433m5536,r,433m7308,r,433m9081,r,433e" filled="f" strokeweight=".14pt">
                  <v:path arrowok="t" o:connecttype="custom" o:connectlocs="0,10448;0,10881;551,10448;551,10881;3763,10448;3763,10881;5536,10448;5536,10881;7308,10448;7308,10881;9081,10448;9081,10881" o:connectangles="0,0,0,0,0,0,0,0,0,0,0,0"/>
                </v:shape>
                <v:rect id="Rectangle 30" o:spid="_x0000_s1084" style="position:absolute;left:341;top:10437;width:10880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8SeMYA&#10;AADbAAAADwAAAGRycy9kb3ducmV2LnhtbESPQWvCQBSE74X+h+UVvNWNohKja6iFQi9CtT3o7Zl9&#10;JiHZt+nuVtP+ercgeBxm5htmmfemFWdyvrasYDRMQBAXVtdcKvj6fHtOQfiArLG1TAp+yUO+enxY&#10;Yqbthbd03oVSRAj7DBVUIXSZlL6oyKAf2o44eifrDIYoXSm1w0uEm1aOk2QmDdYcFyrs6LWiotn9&#10;GAXrebr+/pjw5m97PNBhf2ymY5coNXjqXxYgAvXhHr6137WCdA7/X+IP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8SeMYAAADbAAAADwAAAAAAAAAAAAAAAACYAgAAZHJz&#10;L2Rvd25yZXYueG1sUEsFBgAAAAAEAAQA9QAAAIsDAAAAAA==&#10;" fillcolor="black" stroked="f"/>
                <v:line id="Line 29" o:spid="_x0000_s1085" style="position:absolute;visibility:visible;mso-wrap-style:square" from="1079,10877" to="1079,11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rb8cEAAADbAAAADwAAAGRycy9kb3ducmV2LnhtbERPTWvCQBC9F/wPywi91Y0egqZZRQRN&#10;6UGIluY6ZMckNDsbs6tJ/717EDw+3ne6GU0r7tS7xrKC+SwCQVxa3XCl4Oe8/1iCcB5ZY2uZFPyT&#10;g8168pZiou3AOd1PvhIhhF2CCmrvu0RKV9Zk0M1sRxy4i+0N+gD7SuoehxBuWrmIolgabDg01NjR&#10;rqby73QzCsbsOndF8Rsfv/MovmXZRTcHqdT7dNx+gvA0+pf46f7SClZhffgSfoBc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OtvxwQAAANsAAAAPAAAAAAAAAAAAAAAA&#10;AKECAABkcnMvZG93bnJldi54bWxQSwUGAAAAAAQABAD5AAAAjwMAAAAA&#10;" strokeweight=".14pt"/>
                <v:shape id="AutoShape 28" o:spid="_x0000_s1086" style="position:absolute;left:1630;top:10876;width:8530;height:289;visibility:visible;mso-wrap-style:square;v-text-anchor:top" coordsize="8530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tVa8UA&#10;AADbAAAADwAAAGRycy9kb3ducmV2LnhtbESPS2vDMBCE74X+B7GF3BrZoeThRA6l0JBDesgDQm6L&#10;tLFdWytjqbHz76tCIcdhZr5hVuvBNuJGna8cK0jHCQhi7UzFhYLT8fN1DsIHZIONY1JwJw/r/Plp&#10;hZlxPe/pdgiFiBD2GSooQ2gzKb0uyaIfu5Y4elfXWQxRdoU0HfYRbhs5SZKptFhxXCixpY+SdH34&#10;sQrenN6dTDqbfG366eVbn7nf1KzU6GV4X4IINIRH+L+9NQoWKfx9iT9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a1VrxQAAANsAAAAPAAAAAAAAAAAAAAAAAJgCAABkcnMv&#10;ZG93bnJldi54bWxQSwUGAAAAAAQABAD1AAAAigMAAAAA&#10;" path="m,l,289m3212,r,289m4985,r,289m6757,r,289m8530,r,289e" filled="f" strokeweight=".14pt">
                  <v:path arrowok="t" o:connecttype="custom" o:connectlocs="0,10877;0,11166;3212,10877;3212,11166;4985,10877;4985,11166;6757,10877;6757,11166;8530,10877;8530,11166" o:connectangles="0,0,0,0,0,0,0,0,0,0"/>
                </v:shape>
                <v:rect id="Rectangle 27" o:spid="_x0000_s1087" style="position:absolute;left:341;top:10866;width:1088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IW1MYA&#10;AADbAAAADwAAAGRycy9kb3ducmV2LnhtbESPQWvCQBSE74X+h+UVvNWNQUWja6iFQi9CtT3o7Zl9&#10;JiHZt+nuVtP+ercgeBxm5htmmfemFWdyvrasYDRMQBAXVtdcKvj6fHuegfABWWNrmRT8kod89fiw&#10;xEzbC2/pvAuliBD2GSqoQugyKX1RkUE/tB1x9E7WGQxRulJqh5cIN61Mk2QqDdYcFyrs6LWiotn9&#10;GAXr+Wz9/THmzd/2eKDD/thMUpcoNXjqXxYgAvXhHr6137WCeQr/X+IP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+IW1MYAAADbAAAADwAAAAAAAAAAAAAAAACYAgAAZHJz&#10;L2Rvd25yZXYueG1sUEsFBgAAAAAEAAQA9QAAAIsDAAAAAA==&#10;" fillcolor="black" stroked="f"/>
                <v:rect id="Rectangle 26" o:spid="_x0000_s1088" style="position:absolute;left:340;top:11165;width:10896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ocOMQA&#10;AADbAAAADwAAAGRycy9kb3ducmV2LnhtbESP3WrCQBSE7wu+w3IE75pNf5AmdRURC15Ug7YPcMie&#10;btJmz6bZ1cS3dwXBy2FmvmFmi8E24kSdrx0reEpSEMSl0zUbBd9fH49vIHxA1tg4JgVn8rCYjx5m&#10;mGvX855Oh2BEhLDPUUEVQptL6cuKLPrEtcTR+3GdxRBlZ6TusI9w28jnNJ1KizXHhQpbWlVU/h2O&#10;VsFgiv36f/q5LdZtbXD3614zt1FqMh6W7yACDeEevrU3WkH2Atcv8QfI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6HDjEAAAA2wAAAA8AAAAAAAAAAAAAAAAAmAIAAGRycy9k&#10;b3ducmV2LnhtbFBLBQYAAAAABAAEAPUAAACJAwAAAAA=&#10;" fillcolor="#e6e6e6" stroked="f"/>
                <v:shape id="AutoShape 25" o:spid="_x0000_s1089" style="position:absolute;left:1630;top:11165;width:8530;height:454;visibility:visible;mso-wrap-style:square;v-text-anchor:top" coordsize="8530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+A6sUA&#10;AADbAAAADwAAAGRycy9kb3ducmV2LnhtbESPT2sCMRTE7wW/Q3iCN82uiOhqFFFavPSgLf65PTbP&#10;zeLmZdlE3frpm4LQ4zAzv2Hmy9ZW4k6NLx0rSAcJCOLc6ZILBd9f7/0JCB+QNVaOScEPeVguOm9z&#10;zLR78I7u+1CICGGfoQITQp1J6XNDFv3A1cTRu7jGYoiyKaRu8BHhtpLDJBlLiyXHBYM1rQ3l1/3N&#10;KpCT8+aY2o/TbnS5lYdPs0kr81Sq121XMxCB2vAffrW3WsF0BH9f4g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v4DqxQAAANsAAAAPAAAAAAAAAAAAAAAAAJgCAABkcnMv&#10;ZG93bnJldi54bWxQSwUGAAAAAAQABAD1AAAAigMAAAAA&#10;" path="m,l,453m3212,r,453m4985,r,453m6757,r,453m8530,r,453e" filled="f" strokeweight=".14pt">
                  <v:path arrowok="t" o:connecttype="custom" o:connectlocs="0,11166;0,11619;3212,11166;3212,11619;4985,11166;4985,11619;6757,11166;6757,11619;8530,11166;8530,11619" o:connectangles="0,0,0,0,0,0,0,0,0,0"/>
                </v:shape>
                <v:shape id="AutoShape 24" o:spid="_x0000_s1090" style="position:absolute;left:341;top:11157;width:10880;height:458;visibility:visible;mso-wrap-style:square;v-text-anchor:top" coordsize="10880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xv8QA&#10;AADbAAAADwAAAGRycy9kb3ducmV2LnhtbESPQWsCMRSE7wX/Q3hCbzWrUKlboyyCIIUeakWvj83b&#10;zdbNy5JEXf31jSB4HGbmG2a+7G0rzuRD41jBeJSBIC6dbrhWsPtdv32ACBFZY+uYFFwpwHIxeJlj&#10;rt2Ff+i8jbVIEA45KjAxdrmUoTRkMYxcR5y8ynmLMUlfS+3xkuC2lZMsm0qLDacFgx2tDJXH7ckq&#10;+D5Wt+Kwv37RaWV21YH+Cr+/KfU67ItPEJH6+Aw/2hutYPYO9y/pB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asb/EAAAA2wAAAA8AAAAAAAAAAAAAAAAAmAIAAGRycy9k&#10;b3ducmV2LnhtbFBLBQYAAAAABAAEAPUAAACJAwAAAAA=&#10;" path="m1259,226r-20,l1239,245r,192l1143,437r,-192l1239,245r,-19l1143,226r-20,l1123,245r,192l1031,437r,-192l1123,245r,-19l1031,226r-20,l1011,245r,192l917,437r,-192l1011,245r,-19l917,226r-20,l897,245r,192l805,437r,-192l897,245r,-19l805,226r-21,l784,245r,192l691,437r,-192l784,245r,-19l691,226r-20,l671,245r,192l576,437r,-192l671,245r,-19l576,226r-21,l555,245r,192l463,437r,-192l555,245r,-19l463,226r-20,l443,245r,192l349,437r,-192l443,245r,-19l349,226r-20,l329,245r,192l237,437r,-192l329,245r,-19l237,226r-20,l217,245r,192l217,457r20,l329,457r20,l443,457r20,l555,457r21,l671,457r20,l784,457r21,l897,457r20,l1011,457r20,l1123,457r20,l1239,457r20,l1259,437r,-192l1259,226xm10879,l,,,20r10879,l10879,xe" fillcolor="black" stroked="f">
                  <v:path arrowok="t" o:connecttype="custom" o:connectlocs="1239,11384;1143,11595;1239,11384;1123,11384;1123,11595;1123,11403;1031,11384;1011,11403;917,11595;1011,11403;917,11384;897,11384;805,11595;897,11384;784,11384;784,11595;784,11403;691,11384;671,11403;576,11403;576,11384;555,11384;463,11595;555,11384;443,11384;443,11595;443,11403;349,11384;329,11403;237,11403;237,11384;217,11384;217,11615;349,11615;555,11615;691,11615;897,11615;1011,11615;1143,11615;1259,11595;1259,11384;0,11178" o:connectangles="0,0,0,0,0,0,0,0,0,0,0,0,0,0,0,0,0,0,0,0,0,0,0,0,0,0,0,0,0,0,0,0,0,0,0,0,0,0,0,0,0,0"/>
                </v:shape>
                <v:rect id="Rectangle 23" o:spid="_x0000_s1091" style="position:absolute;left:340;top:11615;width:1089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sIjcUA&#10;AADbAAAADwAAAGRycy9kb3ducmV2LnhtbESPQWvCQBSE74L/YXlCb3VjoMGmrlLEUlEqNg09P7Kv&#10;SWr2bciuGv31XaHgcZiZb5jZojeNOFHnassKJuMIBHFhdc2lgvzr7XEKwnlkjY1lUnAhB4v5cDDD&#10;VNszf9Ip86UIEHYpKqi8b1MpXVGRQTe2LXHwfmxn0AfZlVJ3eA5w08g4ihJpsOawUGFLy4qKQ3Y0&#10;CnT+tIs38fev3n8kTl/zaOvfV0o9jPrXFxCeen8P/7fXWsFzArcv4Q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uwiNxQAAANsAAAAPAAAAAAAAAAAAAAAAAJgCAABkcnMv&#10;ZG93bnJldi54bWxQSwUGAAAAAAQABAD1AAAAigMAAAAA&#10;" fillcolor="#f9f9f9" stroked="f"/>
                <v:shape id="AutoShape 22" o:spid="_x0000_s1092" style="position:absolute;left:1079;top:11615;width:9081;height:432;visibility:visible;mso-wrap-style:square;v-text-anchor:top" coordsize="9081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PB/MQA&#10;AADbAAAADwAAAGRycy9kb3ducmV2LnhtbESPT2vCQBTE7wW/w/KE3urGHloTXUWEYms9+N/rI/tM&#10;gtm3MbuN6bd3BcHjMDO/YUaT1pSiodoVlhX0exEI4tTqgjMFu+3X2wCE88gaS8uk4J8cTMadlxEm&#10;2l55Tc3GZyJA2CWoIPe+SqR0aU4GXc9WxME72dqgD7LOpK7xGuCmlO9R9CENFhwWcqxollN63vwZ&#10;BXa2XawuWfMz/10ujDsc4/2ujJV67bbTIQhPrX+GH+1vrSD+hPuX8APk+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TwfzEAAAA2wAAAA8AAAAAAAAAAAAAAAAAmAIAAGRycy9k&#10;b3ducmV2LnhtbFBLBQYAAAAABAAEAPUAAACJAwAAAAA=&#10;" path="m,l,431m551,r,431m3763,r,431m5536,r,431m7308,r,431m9081,r,431e" filled="f" strokeweight=".14pt">
                  <v:path arrowok="t" o:connecttype="custom" o:connectlocs="0,11616;0,12047;551,11616;551,12047;3763,11616;3763,12047;5536,11616;5536,12047;7308,11616;7308,12047;9081,11616;9081,12047" o:connectangles="0,0,0,0,0,0,0,0,0,0,0,0"/>
                </v:shape>
                <v:rect id="Rectangle 21" o:spid="_x0000_s1093" style="position:absolute;left:341;top:11607;width:1088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ohPsMA&#10;AADbAAAADwAAAGRycy9kb3ducmV2LnhtbERPz2vCMBS+C/sfwhvspqkyh3amMgcDL8Lsdpi3Z/Ns&#10;S5uXLom2+tcvh4HHj+/3aj2YVlzI+dqygukkAUFcWF1zqeD762O8AOEDssbWMim4kod19jBaYapt&#10;z3u65KEUMYR9igqqELpUSl9UZNBPbEccuZN1BkOErpTaYR/DTStnSfIiDdYcGyrs6L2iosnPRsFm&#10;udj8fj7z7rY/Hujwc2zmM5co9fQ4vL2CCDSEu/jfvdUKlnFs/BJ/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ohPsMAAADbAAAADwAAAAAAAAAAAAAAAACYAgAAZHJzL2Rv&#10;d25yZXYueG1sUEsFBgAAAAAEAAQA9QAAAIgDAAAAAA==&#10;" fillcolor="black" stroked="f"/>
                <v:shape id="AutoShape 20" o:spid="_x0000_s1094" style="position:absolute;left:1079;top:12047;width:9081;height:291;visibility:visible;mso-wrap-style:square;v-text-anchor:top" coordsize="9081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/suMYA&#10;AADbAAAADwAAAGRycy9kb3ducmV2LnhtbESPT2vCQBTE74V+h+UVvDUbWygmukqxtHqo4j9oj4/s&#10;axLNvk2za4zf3hUEj8PM/IYZTTpTiZYaV1pW0I9iEMSZ1SXnCnbbz+cBCOeRNVaWScGZHEzGjw8j&#10;TLU98Zrajc9FgLBLUUHhfZ1K6bKCDLrI1sTB+7ONQR9kk0vd4CnATSVf4vhNGiw5LBRY07Sg7LA5&#10;GgV5X/5+tMsy3v+vfr7b2XEx/XpNlOo9de9DEJ46fw/f2nOtIEng+iX8ADm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/suMYAAADbAAAADwAAAAAAAAAAAAAAAACYAgAAZHJz&#10;L2Rvd25yZXYueG1sUEsFBgAAAAAEAAQA9QAAAIsDAAAAAA==&#10;" path="m,l,291m551,r,291m3763,r,291m5536,r,291m7308,r,291m9081,r,291e" filled="f" strokeweight=".14pt">
                  <v:path arrowok="t" o:connecttype="custom" o:connectlocs="0,12047;0,12338;551,12047;551,12338;3763,12047;3763,12338;5536,12047;5536,12338;7308,12047;7308,12338;9081,12047;9081,12338" o:connectangles="0,0,0,0,0,0,0,0,0,0,0,0"/>
                </v:shape>
                <v:rect id="Rectangle 19" o:spid="_x0000_s1095" style="position:absolute;left:341;top:12037;width:10880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1TLcYA&#10;AADcAAAADwAAAGRycy9kb3ducmV2LnhtbESPQU8CMRCF7yb+h2ZMvEkrEYMrhYiJCRcSQA9yG7bj&#10;7obtdG0LLPx65mDibSbvzXvfTGa9b9WRYmoCW3gcGFDEZXANVxa+Pj8exqBSRnbYBiYLZ0owm97e&#10;TLBw4cRrOm5ypSSEU4EW6py7QutU1uQxDUJHLNpPiB6zrLHSLuJJwn2rh8Y8a48NS0ONHb3XVO43&#10;B29h/jKe/66eeHlZ77a0/d7tR8NorL2/699eQWXq87/573rhBN8IvjwjE+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1TLcYAAADcAAAADwAAAAAAAAAAAAAAAACYAgAAZHJz&#10;L2Rvd25yZXYueG1sUEsFBgAAAAAEAAQA9QAAAIsDAAAAAA==&#10;" fillcolor="black" stroked="f"/>
                <v:rect id="Rectangle 18" o:spid="_x0000_s1096" style="position:absolute;left:340;top:12336;width:10896;height: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eGzsIA&#10;AADcAAAADwAAAGRycy9kb3ducmV2LnhtbERPzWrCQBC+F3yHZYTemk1KEY1Zg4gFD1XR9gGG7LhJ&#10;m51Ns1tN394VBG/z8f1OUQ62FWfqfeNYQZakIIgrpxs2Cr4+31+mIHxA1tg6JgX/5KFcjJ4KzLW7&#10;8IHOx2BEDGGfo4I6hC6X0lc1WfSJ64gjd3K9xRBhb6Tu8RLDbStf03QiLTYcG2rsaFVT9XP8swoG&#10;sz+sfycf2/26awzuvt3bzG2Ueh4PyzmIQEN4iO/ujY7z0wxuz8QL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h4bOwgAAANwAAAAPAAAAAAAAAAAAAAAAAJgCAABkcnMvZG93&#10;bnJldi54bWxQSwUGAAAAAAQABAD1AAAAhwMAAAAA&#10;" fillcolor="#e6e6e6" stroked="f"/>
                <v:shape id="AutoShape 17" o:spid="_x0000_s1097" style="position:absolute;left:1630;top:12336;width:8530;height:810;visibility:visible;mso-wrap-style:square;v-text-anchor:top" coordsize="853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0I8cEA&#10;AADcAAAADwAAAGRycy9kb3ducmV2LnhtbERPTYvCMBC9L/gfwgje1tQe3KUaRUShggha0evQjE2x&#10;mZQmav33m4WFvc3jfc582dtGPKnztWMFk3ECgrh0uuZKwbnYfn6D8AFZY+OYFLzJw3Ix+Jhjpt2L&#10;j/Q8hUrEEPYZKjAhtJmUvjRk0Y9dSxy5m+sshgi7SuoOXzHcNjJNkqm0WHNsMNjS2lB5Pz2sguvh&#10;km7ybWGOX5PC7y/02IX8oNRo2K9mIAL14V/85851nJ+k8PtMvEA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dCPHBAAAA3AAAAA8AAAAAAAAAAAAAAAAAmAIAAGRycy9kb3du&#10;cmV2LnhtbFBLBQYAAAAABAAEAPUAAACGAwAAAAA=&#10;" path="m,l,810m3212,r,810m4985,r,810m6757,r,810m8530,r,810e" filled="f" strokeweight=".14pt">
                  <v:path arrowok="t" o:connecttype="custom" o:connectlocs="0,12336;0,13146;3212,12336;3212,13146;4985,12336;4985,13146;6757,12336;6757,13146;8530,12336;8530,13146" o:connectangles="0,0,0,0,0,0,0,0,0,0"/>
                </v:shape>
                <v:shape id="AutoShape 16" o:spid="_x0000_s1098" style="position:absolute;left:341;top:12325;width:10880;height:459;visibility:visible;mso-wrap-style:square;v-text-anchor:top" coordsize="10880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ZmTcUA&#10;AADcAAAADwAAAGRycy9kb3ducmV2LnhtbESPT2sCMRDF74LfIYzQm2a1ushqFBFKe2nBbRG9DZvZ&#10;P7iZLEmq229vCoK3Gd6b93uz3vamFVdyvrGsYDpJQBAXVjdcKfj5fhsvQfiArLG1TAr+yMN2Mxys&#10;MdP2xge65qESMYR9hgrqELpMSl/UZNBPbEcctdI6gyGurpLa4S2Gm1bOkiSVBhuOhBo72tdUXPJf&#10;E7n7xXFG76l0h97Mz/lXmX6eSqVeRv1uBSJQH57mx/WHjvWTV/h/Jk4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hmZNxQAAANwAAAAPAAAAAAAAAAAAAAAAAJgCAABkcnMv&#10;ZG93bnJldi54bWxQSwUGAAAAAAQABAD1AAAAigMAAAAA&#10;" path="m1259,229r-20,l1239,249r,190l1143,439r,-190l1239,249r,-20l1143,229r-20,l1123,249r,190l1031,439r,-190l1123,249r,-20l1031,229r-20,l1011,249r,190l917,439r,-190l1011,249r,-20l917,229r-20,l897,249r,190l805,439r,-190l897,249r,-20l805,229r-21,l784,249r,190l691,439r,-190l784,249r,-20l691,229r-20,l671,249r,190l576,439r,-190l671,249r,-20l576,229r-21,l555,249r,190l463,439r,-190l555,249r,-20l463,229r-20,l443,249r,190l349,439r,-190l443,249r,-20l349,229r-20,l329,249r,190l237,439r,-190l329,249r,-20l237,229r-20,l217,249r,190l217,459r20,l329,459r20,l443,459r20,l555,459r21,l671,459r20,l784,459r21,l897,459r20,l1011,459r20,l1123,459r20,l1239,459r20,l1259,439r,-190l1259,229xm10879,l,,,20r10879,l10879,xe" fillcolor="black" stroked="f">
                  <v:path arrowok="t" o:connecttype="custom" o:connectlocs="1239,12554;1143,12764;1239,12554;1123,12554;1123,12764;1123,12574;1031,12554;1011,12574;917,12764;1011,12574;917,12554;897,12554;805,12764;897,12554;784,12554;784,12764;784,12574;691,12554;671,12574;576,12574;576,12554;555,12554;463,12764;555,12554;443,12554;443,12764;443,12574;349,12554;329,12574;237,12574;237,12554;217,12554;217,12784;349,12784;555,12784;691,12784;897,12784;1011,12784;1143,12784;1259,12764;1259,12554;0,12345" o:connectangles="0,0,0,0,0,0,0,0,0,0,0,0,0,0,0,0,0,0,0,0,0,0,0,0,0,0,0,0,0,0,0,0,0,0,0,0,0,0,0,0,0,0"/>
                </v:shape>
                <v:rect id="Rectangle 15" o:spid="_x0000_s1099" style="position:absolute;left:340;top:13143;width:1089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+6FMMA&#10;AADcAAAADwAAAGRycy9kb3ducmV2LnhtbERP32vCMBB+H+x/CDfwTZMVJ6MaZYiiTDY2LT4fzdl2&#10;ay6liVr9681A2Nt9fD9vMutsLU7U+sqxhueBAkGcO1NxoSHbLfuvIHxANlg7Jg0X8jCbPj5MMDXu&#10;zN902oZCxBD2KWooQ2hSKX1ekkU/cA1x5A6utRgibAtpWjzHcFvLRKmRtFhxbCixoXlJ+e/2aDWY&#10;7OUzeU/2P+brY+TNNVObsFpo3Xvq3sYgAnXhX3x3r02cr4bw90y8QE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+6FMMAAADcAAAADwAAAAAAAAAAAAAAAACYAgAAZHJzL2Rv&#10;d25yZXYueG1sUEsFBgAAAAAEAAQA9QAAAIgDAAAAAA==&#10;" fillcolor="#f9f9f9" stroked="f"/>
                <v:shape id="AutoShape 14" o:spid="_x0000_s1100" style="position:absolute;left:1079;top:13143;width:9081;height:434;visibility:visible;mso-wrap-style:square;v-text-anchor:top" coordsize="9081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Uay8EA&#10;AADcAAAADwAAAGRycy9kb3ducmV2LnhtbERPTWvCQBC9F/wPywjemo2VFImuIpJCc6yV4HHIjkkw&#10;OxuzW03z67sFwds83uest4NpxY1611hWMI9iEMSl1Q1XCo7fH69LEM4ja2wtk4JfcrDdTF7WmGp7&#10;5y+6HXwlQgi7FBXU3neplK6syaCLbEccuLPtDfoA+0rqHu8h3LTyLY7fpcGGQ0ONHe1rKi+HH6Ng&#10;HDEzeVYkebE4XbNRO+pOTqnZdNitQHga/FP8cH/qMD9O4P+ZcIH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lGsvBAAAA3AAAAA8AAAAAAAAAAAAAAAAAmAIAAGRycy9kb3du&#10;cmV2LnhtbFBLBQYAAAAABAAEAPUAAACGAwAAAAA=&#10;" path="m,l,433m551,r,433m3763,r,433m5536,r,433m7308,r,433m9081,r,433e" filled="f" strokeweight=".14pt">
                  <v:path arrowok="t" o:connecttype="custom" o:connectlocs="0,13143;0,13576;551,13143;551,13576;3763,13143;3763,13576;5536,13143;5536,13576;7308,13143;7308,13576;9081,13143;9081,13576" o:connectangles="0,0,0,0,0,0,0,0,0,0,0,0"/>
                </v:shape>
                <v:rect id="Rectangle 13" o:spid="_x0000_s1101" style="position:absolute;left:341;top:13132;width:10880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huwsMA&#10;AADcAAAADwAAAGRycy9kb3ducmV2LnhtbERPTWsCMRC9C/6HMEJvmiit6GoULRS8CGp70Nu4GXcX&#10;N5Ntkuq2v94UCr3N433OfNnaWtzIh8qxhuFAgSDOnam40PDx/tafgAgR2WDtmDR8U4DlotuZY2bc&#10;nfd0O8RCpBAOGWooY2wyKUNeksUwcA1x4i7OW4wJ+kIaj/cUbms5UmosLVacGkps6LWk/Hr4shrW&#10;08n6c/fM25/9+USn4/n6MvJK66deu5qBiNTGf/Gfe2PSfDWG32fSB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huwsMAAADcAAAADwAAAAAAAAAAAAAAAACYAgAAZHJzL2Rv&#10;d25yZXYueG1sUEsFBgAAAAAEAAQA9QAAAIgDAAAAAA==&#10;" fillcolor="black" stroked="f"/>
                <v:shape id="AutoShape 12" o:spid="_x0000_s1102" style="position:absolute;left:1079;top:13571;width:9081;height:435;visibility:visible;mso-wrap-style:square;v-text-anchor:top" coordsize="9081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SLF8IA&#10;AADcAAAADwAAAGRycy9kb3ducmV2LnhtbERPS2sCMRC+F/ofwhR6KZptwVXWzUopCF568InHIRl3&#10;g5vJskl121/fCIK3+fieUy4G14oL9cF6VvA+zkAQa28s1wp22+VoBiJEZIOtZ1LwSwEW1fNTiYXx&#10;V17TZRNrkUI4FKigibErpAy6IYdh7DvixJ187zAm2NfS9HhN4a6VH1mWS4eWU0ODHX01pM+bH6eA&#10;rD9O6uU+f0OT/31re5we9Eqp15fhcw4i0hAf4rt7ZdL8bAq3Z9IFs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1IsXwgAAANwAAAAPAAAAAAAAAAAAAAAAAJgCAABkcnMvZG93&#10;bnJldi54bWxQSwUGAAAAAAQABAD1AAAAhwMAAAAA&#10;" path="m,l,435m551,r,435m3763,r,435m5536,r,435m7308,r,435m9081,r,435e" filled="f" strokeweight=".14pt">
                  <v:path arrowok="t" o:connecttype="custom" o:connectlocs="0,13572;0,14007;551,13572;551,14007;3763,13572;3763,14007;5536,13572;5536,14007;7308,13572;7308,14007;9081,13572;9081,14007" o:connectangles="0,0,0,0,0,0,0,0,0,0,0,0"/>
                </v:shape>
                <v:rect id="Rectangle 11" o:spid="_x0000_s1103" style="position:absolute;left:341;top:13561;width:10880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tfK8YA&#10;AADcAAAADwAAAGRycy9kb3ducmV2LnhtbESPQU8CMRCF7yb+h2ZMvEkrEYMrhYiJCRcSQA9yG7bj&#10;7obtdG0LLPx65mDibSbvzXvfTGa9b9WRYmoCW3gcGFDEZXANVxa+Pj8exqBSRnbYBiYLZ0owm97e&#10;TLBw4cRrOm5ypSSEU4EW6py7QutU1uQxDUJHLNpPiB6zrLHSLuJJwn2rh8Y8a48NS0ONHb3XVO43&#10;B29h/jKe/66eeHlZ77a0/d7tR8NorL2/699eQWXq87/573rhBN8IrTwjE+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tfK8YAAADcAAAADwAAAAAAAAAAAAAAAACYAgAAZHJz&#10;L2Rvd25yZXYueG1sUEsFBgAAAAAEAAQA9QAAAIsDAAAAAA==&#10;" fillcolor="black" stroked="f"/>
                <v:rect id="Rectangle 10" o:spid="_x0000_s1104" style="position:absolute;left:340;top:14002;width:10896;height:6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GKyMMA&#10;AADcAAAADwAAAGRycy9kb3ducmV2LnhtbERPzWrCQBC+C32HZYTedKOU0KSuIiWFHGxF2wcYsuMm&#10;mp2N2a2Jb98tFHqbj+93VpvRtuJGvW8cK1jMExDEldMNGwVfn2+zZxA+IGtsHZOCO3nYrB8mK8y1&#10;G/hAt2MwIoawz1FBHUKXS+mrmiz6ueuII3dyvcUQYW+k7nGI4baVyyRJpcWGY0ONHb3WVF2O31bB&#10;aPaH4pru3vdF1xj8OLunzJVKPU7H7QuIQGP4F/+5Sx3nJxn8PhMv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GKyMMAAADcAAAADwAAAAAAAAAAAAAAAACYAgAAZHJzL2Rv&#10;d25yZXYueG1sUEsFBgAAAAAEAAQA9QAAAIgDAAAAAA==&#10;" fillcolor="#e6e6e6" stroked="f"/>
                <v:shape id="AutoShape 9" o:spid="_x0000_s1105" style="position:absolute;left:1630;top:14002;width:8530;height:644;visibility:visible;mso-wrap-style:square;v-text-anchor:top" coordsize="8530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JQt8UA&#10;AADcAAAADwAAAGRycy9kb3ducmV2LnhtbESPT2vDMAzF74N9B6PCbqvTDkqX1SldYbCeSrPSs4i1&#10;/Gksm9htsm8/HQa7Sbyn937abCfXqzsNsfVsYDHPQBFX3rZcGzh/fTyvQcWEbLH3TAZ+KMK2eHzY&#10;YG79yCe6l6lWEsIxRwNNSiHXOlYNOYxzH4hF+/aDwyTrUGs74CjhrtfLLFtphy1LQ4OB9g1V1/Lm&#10;DOBrN3aH0/5wDGF3zsp4eXlfX4x5mk27N1CJpvRv/rv+tIK/EHx5Rib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QlC3xQAAANwAAAAPAAAAAAAAAAAAAAAAAJgCAABkcnMv&#10;ZG93bnJldi54bWxQSwUGAAAAAAQABAD1AAAAigMAAAAA&#10;" path="m,l,643m3212,r,643m4985,r,643m6757,r,643m8530,r,643e" filled="f" strokeweight=".14pt">
                  <v:path arrowok="t" o:connecttype="custom" o:connectlocs="0,14003;0,14646;3212,14003;3212,14646;4985,14003;4985,14646;6757,14003;6757,14646;8530,14003;8530,14646" o:connectangles="0,0,0,0,0,0,0,0,0,0"/>
                </v:shape>
                <v:shape id="AutoShape 8" o:spid="_x0000_s1106" style="position:absolute;left:341;top:13991;width:10880;height:461;visibility:visible;mso-wrap-style:square;v-text-anchor:top" coordsize="10880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MAar8A&#10;AADcAAAADwAAAGRycy9kb3ducmV2LnhtbERPTYvCMBC9C/sfwix4s2l7EOkapSws6lHX3fOQjE2x&#10;mZQmav33RhC8zeN9znI9uk5caQitZwVFloMg1t603Cg4/v7MFiBCRDbYeSYFdwqwXn1MllgZf+M9&#10;XQ+xESmEQ4UKbIx9JWXQlhyGzPfEiTv5wWFMcGikGfCWwl0nyzyfS4ctpwaLPX1b0ufDxSlw88X+&#10;v9eyLvXfJm/q8mhPu7NS08+x/gIRaYxv8cu9NWl+UcDzmXSBXD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IwBqvwAAANwAAAAPAAAAAAAAAAAAAAAAAJgCAABkcnMvZG93bnJl&#10;di54bWxQSwUGAAAAAAQABAD1AAAAhAMAAAAA&#10;" path="m1259,228r-20,l1239,249r,191l1143,440r,-191l1239,249r,-21l1143,228r-20,l1123,249r,191l1031,440r,-191l1123,249r,-21l1031,228r-20,l1011,249r,191l917,440r,-191l1011,249r,-21l917,228r-20,l897,249r,191l805,440r,-191l897,249r,-21l805,228r-21,l784,249r,191l691,440r,-191l784,249r,-21l691,228r-20,l671,249r,191l576,440r,-191l671,249r,-21l576,228r-21,l555,249r,191l463,440r,-191l555,249r,-21l463,228r-20,l443,249r,191l349,440r,-191l443,249r,-21l349,228r-20,l329,249r,191l237,440r,-191l329,249r,-21l217,228r,21l217,440r,20l237,460r92,l349,460r94,l463,460r92,l576,460r95,l691,460r93,l805,460r92,l917,460r94,l1031,460r92,l1143,460r96,l1259,460r,-20l1259,249r,-21xm10879,l,,,20r10879,l10879,xe" fillcolor="black" stroked="f">
                  <v:path arrowok="t" o:connecttype="custom" o:connectlocs="1239,14220;1239,14432;1143,14241;1239,14220;1123,14220;1123,14432;1031,14241;1123,14220;1011,14220;1011,14432;917,14432;917,14241;1011,14220;897,14220;897,14432;805,14241;897,14220;784,14220;784,14432;691,14241;784,14220;671,14220;671,14432;576,14241;671,14220;555,14220;555,14432;463,14241;555,14220;443,14220;443,14432;349,14241;443,14220;329,14220;329,14432;237,14241;329,14220;217,14220;217,14432;237,14452;349,14452;463,14452;576,14452;691,14452;805,14452;917,14452;1011,14452;1123,14452;1239,14452;1259,14432;1259,14220;10879,13992;0,14012;10879,13992" o:connectangles="0,0,0,0,0,0,0,0,0,0,0,0,0,0,0,0,0,0,0,0,0,0,0,0,0,0,0,0,0,0,0,0,0,0,0,0,0,0,0,0,0,0,0,0,0,0,0,0,0,0,0,0,0,0"/>
                </v:shape>
                <v:rect id="Rectangle 7" o:spid="_x0000_s1107" style="position:absolute;left:340;top:14643;width:1089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MRJsMA&#10;AADcAAAADwAAAGRycy9kb3ducmV2LnhtbERPTWvCQBC9C/6HZQredGNAkdRNkGKpKBZrQ89DdkzS&#10;ZmdDdtW0v94tCN7m8T5nmfWmERfqXG1ZwXQSgSAurK65VJB/vo4XIJxH1thYJgW/5CBLh4MlJtpe&#10;+YMuR1+KEMIuQQWV920ipSsqMugmtiUO3Ml2Bn2AXSl1h9cQbhoZR9FcGqw5NFTY0ktFxc/xbBTo&#10;fPYeb+Ovb33Yz53+y6Odf1srNXrqV88gPPX+Ib67NzrMn8bw/0y4QK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MRJsMAAADcAAAADwAAAAAAAAAAAAAAAACYAgAAZHJzL2Rv&#10;d25yZXYueG1sUEsFBgAAAAAEAAQA9QAAAIgDAAAAAA==&#10;" fillcolor="#f9f9f9" stroked="f"/>
                <v:shape id="AutoShape 6" o:spid="_x0000_s1108" style="position:absolute;left:1079;top:14643;width:9081;height:433;visibility:visible;mso-wrap-style:square;v-text-anchor:top" coordsize="9081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iHj8QA&#10;AADcAAAADwAAAGRycy9kb3ducmV2LnhtbERPTWsCMRC9F/ofwhR6KTW7FYtsjVIqoggetKXn6Wa6&#10;u5hMtkl0V3+9EYTe5vE+ZzLrrRFH8qFxrCAfZCCIS6cbrhR8fS6exyBCRNZoHJOCEwWYTe/vJlho&#10;1/GWjrtYiRTCoUAFdYxtIWUoa7IYBq4lTtyv8xZjgr6S2mOXwq2RL1n2Ki02nBpqbOmjpnK/O1gF&#10;352pNtv1fM9Pyz9zHruf1Sj3Sj0+9O9vICL18V98c690mp8P4fpMukBO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oh4/EAAAA3AAAAA8AAAAAAAAAAAAAAAAAmAIAAGRycy9k&#10;b3ducmV2LnhtbFBLBQYAAAAABAAEAPUAAACJAwAAAAA=&#10;" path="m,l,432m551,r,432m3763,r,432m5536,r,432m7308,r,432m9081,r,432e" filled="f" strokeweight=".14pt">
                  <v:path arrowok="t" o:connecttype="custom" o:connectlocs="0,14644;0,15076;551,14644;551,15076;3763,14644;3763,15076;5536,14644;5536,15076;7308,14644;7308,15076;9081,14644;9081,15076" o:connectangles="0,0,0,0,0,0,0,0,0,0,0,0"/>
                </v:shape>
                <v:rect id="Rectangle 5" o:spid="_x0000_s1109" style="position:absolute;left:341;top:14633;width:10880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/D88MA&#10;AADcAAAADwAAAGRycy9kb3ducmV2LnhtbERPTWsCMRC9C/0PYQreNKto0dUoVRC8CGp7qLdxM91d&#10;3EzWJOrqr28Eobd5vM+ZzhtTiSs5X1pW0OsmIIgzq0vOFXx/rTojED4ga6wsk4I7eZjP3lpTTLW9&#10;8Y6u+5CLGMI+RQVFCHUqpc8KMui7tiaO3K91BkOELpfa4S2Gm0r2k+RDGiw5NhRY07Kg7LS/GAWL&#10;8Whx3g5489gdD3T4OZ6GfZco1X5vPicgAjXhX/xyr3Wc3xvA85l4gZ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/D88MAAADcAAAADwAAAAAAAAAAAAAAAACYAgAAZHJzL2Rv&#10;d25yZXYueG1sUEsFBgAAAAAEAAQA9QAAAIgDAAAAAA==&#10;" fillcolor="black" stroked="f"/>
                <v:shape id="AutoShape 4" o:spid="_x0000_s1110" style="position:absolute;left:1079;top:15072;width:9081;height:435;visibility:visible;mso-wrap-style:square;v-text-anchor:top" coordsize="9081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mJsMA&#10;AADcAAAADwAAAGRycy9kb3ducmV2LnhtbERPTWvCQBC9C/6HZYRepG4smErqJoggeOmhaiXHYXea&#10;LM3OhuxW0/76bqHgbR7vczbV6DpxpSFYzwqWiwwEsfbGcqPgfNo/rkGEiGyw80wKvilAVU4nGyyM&#10;v/EbXY+xESmEQ4EK2hj7QsqgW3IYFr4nTtyHHxzGBIdGmgFvKdx18inLcunQcmposaddS/rz+OUU&#10;kPX1qtm/53M0+c+rtvXzRR+UepiN2xcQkcZ4F/+7DybNX67g75l0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MmJsMAAADcAAAADwAAAAAAAAAAAAAAAACYAgAAZHJzL2Rv&#10;d25yZXYueG1sUEsFBgAAAAAEAAQA9QAAAIgDAAAAAA==&#10;" path="m,l,435m551,r,435m3763,r,435m5536,r,435m7308,r,435m9081,r,435e" filled="f" strokeweight=".14pt">
                  <v:path arrowok="t" o:connecttype="custom" o:connectlocs="0,15072;0,15507;551,15072;551,15507;3763,15072;3763,15507;5536,15072;5536,15507;7308,15072;7308,15507;9081,15072;9081,15507" o:connectangles="0,0,0,0,0,0,0,0,0,0,0,0"/>
                </v:shape>
                <v:rect id="Rectangle 3" o:spid="_x0000_s1111" style="position:absolute;left:341;top:15061;width:10880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H4H8QA&#10;AADcAAAADwAAAGRycy9kb3ducmV2LnhtbERPTWsCMRC9C/0PYQq9uVlFRVejVEHopVC1h3obN9Pd&#10;xc1kTVJd/fWNIHibx/uc2aI1tTiT85VlBb0kBUGcW11xoeB7t+6OQfiArLG2TAqu5GExf+nMMNP2&#10;whs6b0MhYgj7DBWUITSZlD4vyaBPbEMcuV/rDIYIXSG1w0sMN7Xsp+lIGqw4NpTY0Kqk/Lj9MwqW&#10;k/Hy9DXgz9vmsKf9z+E47LtUqbfX9n0KIlAbnuKH+0PH+b0R3J+JF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R+B/EAAAA3AAAAA8AAAAAAAAAAAAAAAAAmAIAAGRycy9k&#10;b3ducmV2LnhtbFBLBQYAAAAABAAEAPUAAACJAwAAAAA=&#10;" fillcolor="black" stroked="f"/>
                <w10:wrap anchorx="page" anchory="page"/>
              </v:group>
            </w:pict>
          </mc:Fallback>
        </mc:AlternateContent>
      </w:r>
      <w:r>
        <w:t>Akt. K101329</w:t>
      </w:r>
    </w:p>
    <w:p w14:paraId="02C4CDF0" w14:textId="77777777" w:rsidR="00856E2E" w:rsidRDefault="00492865">
      <w:pPr>
        <w:tabs>
          <w:tab w:val="right" w:pos="896"/>
        </w:tabs>
        <w:spacing w:before="20"/>
        <w:ind w:left="139"/>
        <w:rPr>
          <w:sz w:val="14"/>
        </w:rPr>
      </w:pPr>
      <w:r>
        <w:rPr>
          <w:sz w:val="14"/>
        </w:rPr>
        <w:t>Izv</w:t>
      </w:r>
      <w:r>
        <w:rPr>
          <w:spacing w:val="-4"/>
          <w:sz w:val="14"/>
        </w:rPr>
        <w:t xml:space="preserve"> </w:t>
      </w:r>
      <w:r>
        <w:rPr>
          <w:position w:val="1"/>
          <w:sz w:val="14"/>
        </w:rPr>
        <w:t>1</w:t>
      </w:r>
      <w:r>
        <w:rPr>
          <w:position w:val="1"/>
          <w:sz w:val="14"/>
        </w:rPr>
        <w:tab/>
        <w:t>5</w:t>
      </w:r>
    </w:p>
    <w:p w14:paraId="531D3173" w14:textId="77777777" w:rsidR="00856E2E" w:rsidRDefault="00856E2E">
      <w:pPr>
        <w:rPr>
          <w:sz w:val="18"/>
        </w:rPr>
      </w:pPr>
    </w:p>
    <w:p w14:paraId="21FEEAA3" w14:textId="77777777" w:rsidR="00856E2E" w:rsidRDefault="00856E2E">
      <w:pPr>
        <w:spacing w:before="4"/>
        <w:rPr>
          <w:sz w:val="16"/>
        </w:rPr>
      </w:pPr>
    </w:p>
    <w:p w14:paraId="4B7C423C" w14:textId="77777777" w:rsidR="00856E2E" w:rsidRDefault="00492865">
      <w:pPr>
        <w:pStyle w:val="Tijeloteksta"/>
        <w:ind w:left="633"/>
      </w:pPr>
      <w:r>
        <w:t>45</w:t>
      </w:r>
    </w:p>
    <w:p w14:paraId="7905DB86" w14:textId="77777777" w:rsidR="00856E2E" w:rsidRDefault="00856E2E">
      <w:pPr>
        <w:spacing w:before="6"/>
        <w:rPr>
          <w:b/>
          <w:sz w:val="19"/>
        </w:rPr>
      </w:pPr>
    </w:p>
    <w:p w14:paraId="70C39AD0" w14:textId="77777777" w:rsidR="00856E2E" w:rsidRDefault="00492865">
      <w:pPr>
        <w:ind w:left="572"/>
        <w:rPr>
          <w:sz w:val="16"/>
        </w:rPr>
      </w:pPr>
      <w:r>
        <w:rPr>
          <w:sz w:val="16"/>
        </w:rPr>
        <w:t>451</w:t>
      </w:r>
    </w:p>
    <w:p w14:paraId="1B171693" w14:textId="77777777" w:rsidR="00856E2E" w:rsidRDefault="00856E2E">
      <w:pPr>
        <w:spacing w:before="8"/>
        <w:rPr>
          <w:sz w:val="19"/>
        </w:rPr>
      </w:pPr>
    </w:p>
    <w:p w14:paraId="5FC9C65D" w14:textId="77777777" w:rsidR="00856E2E" w:rsidRDefault="00492865">
      <w:pPr>
        <w:pStyle w:val="Tijeloteksta"/>
        <w:spacing w:before="1"/>
        <w:ind w:left="139"/>
      </w:pPr>
      <w:r>
        <w:t>Akt. K101330</w:t>
      </w:r>
    </w:p>
    <w:p w14:paraId="5ACBCA21" w14:textId="77777777" w:rsidR="00856E2E" w:rsidRDefault="00492865">
      <w:pPr>
        <w:tabs>
          <w:tab w:val="left" w:pos="820"/>
        </w:tabs>
        <w:spacing w:before="21"/>
        <w:ind w:left="139"/>
        <w:rPr>
          <w:sz w:val="14"/>
        </w:rPr>
      </w:pPr>
      <w:r>
        <w:rPr>
          <w:sz w:val="14"/>
        </w:rPr>
        <w:t>Izv</w:t>
      </w:r>
      <w:r>
        <w:rPr>
          <w:spacing w:val="-4"/>
          <w:sz w:val="14"/>
        </w:rPr>
        <w:t xml:space="preserve"> </w:t>
      </w:r>
      <w:r>
        <w:rPr>
          <w:position w:val="1"/>
          <w:sz w:val="14"/>
        </w:rPr>
        <w:t>1</w:t>
      </w:r>
      <w:r>
        <w:rPr>
          <w:position w:val="1"/>
          <w:sz w:val="14"/>
        </w:rPr>
        <w:tab/>
        <w:t>5</w:t>
      </w:r>
    </w:p>
    <w:p w14:paraId="571646DA" w14:textId="77777777" w:rsidR="00856E2E" w:rsidRDefault="00856E2E">
      <w:pPr>
        <w:spacing w:before="6"/>
        <w:rPr>
          <w:sz w:val="20"/>
        </w:rPr>
      </w:pPr>
    </w:p>
    <w:p w14:paraId="0CA9047F" w14:textId="77777777" w:rsidR="00856E2E" w:rsidRDefault="00492865">
      <w:pPr>
        <w:pStyle w:val="Tijeloteksta"/>
        <w:ind w:left="633"/>
      </w:pPr>
      <w:r>
        <w:t>45</w:t>
      </w:r>
    </w:p>
    <w:p w14:paraId="4B1E33CF" w14:textId="77777777" w:rsidR="00856E2E" w:rsidRDefault="00856E2E">
      <w:pPr>
        <w:spacing w:before="6"/>
        <w:rPr>
          <w:b/>
          <w:sz w:val="19"/>
        </w:rPr>
      </w:pPr>
    </w:p>
    <w:p w14:paraId="60B66477" w14:textId="77777777" w:rsidR="00856E2E" w:rsidRDefault="00492865">
      <w:pPr>
        <w:ind w:left="572"/>
        <w:rPr>
          <w:sz w:val="16"/>
        </w:rPr>
      </w:pPr>
      <w:r>
        <w:rPr>
          <w:sz w:val="16"/>
        </w:rPr>
        <w:t>451</w:t>
      </w:r>
    </w:p>
    <w:p w14:paraId="50390205" w14:textId="77777777" w:rsidR="00856E2E" w:rsidRDefault="00492865">
      <w:pPr>
        <w:pStyle w:val="Tijeloteksta"/>
        <w:spacing w:before="96"/>
        <w:ind w:left="139"/>
      </w:pPr>
      <w:r>
        <w:rPr>
          <w:b w:val="0"/>
        </w:rPr>
        <w:br w:type="column"/>
      </w:r>
      <w:r>
        <w:t xml:space="preserve">Dodatno ulaganje na zgradi općine- </w:t>
      </w:r>
      <w:r>
        <w:t>STAN</w:t>
      </w:r>
    </w:p>
    <w:p w14:paraId="360F5D06" w14:textId="77777777" w:rsidR="00856E2E" w:rsidRDefault="00492865">
      <w:pPr>
        <w:spacing w:before="42"/>
        <w:ind w:left="139"/>
        <w:rPr>
          <w:sz w:val="14"/>
        </w:rPr>
      </w:pPr>
      <w:r>
        <w:rPr>
          <w:sz w:val="14"/>
        </w:rPr>
        <w:t xml:space="preserve">Funkcija: 0660 Rashodi vezani uz stanovanje i kom. pogodnosti </w:t>
      </w:r>
      <w:r>
        <w:rPr>
          <w:sz w:val="14"/>
        </w:rPr>
        <w:lastRenderedPageBreak/>
        <w:t>koji nisu drugdje svrstani</w:t>
      </w:r>
    </w:p>
    <w:p w14:paraId="0670758B" w14:textId="77777777" w:rsidR="00856E2E" w:rsidRDefault="00492865">
      <w:pPr>
        <w:pStyle w:val="Tijeloteksta"/>
        <w:spacing w:before="40"/>
        <w:ind w:left="139"/>
      </w:pPr>
      <w:r>
        <w:t>Rashodi za dodatna ulaganja na nefinancijskoj imovini</w:t>
      </w:r>
    </w:p>
    <w:p w14:paraId="2359F81D" w14:textId="77777777" w:rsidR="00856E2E" w:rsidRDefault="00492865">
      <w:pPr>
        <w:spacing w:before="42"/>
        <w:ind w:left="139" w:right="463"/>
        <w:rPr>
          <w:sz w:val="16"/>
        </w:rPr>
      </w:pPr>
      <w:r>
        <w:rPr>
          <w:sz w:val="16"/>
        </w:rPr>
        <w:t>Dodatna ulaganja na građevinskim objektima</w:t>
      </w:r>
    </w:p>
    <w:p w14:paraId="4D90473A" w14:textId="77777777" w:rsidR="00856E2E" w:rsidRDefault="00492865">
      <w:pPr>
        <w:pStyle w:val="Tijeloteksta"/>
        <w:spacing w:before="45"/>
        <w:ind w:left="139"/>
      </w:pPr>
      <w:r>
        <w:t>Dodatno ulaganje na zgradi općine- DJEČJI VRTIĆ</w:t>
      </w:r>
    </w:p>
    <w:p w14:paraId="33095BFB" w14:textId="77777777" w:rsidR="00856E2E" w:rsidRDefault="00492865">
      <w:pPr>
        <w:spacing w:before="43"/>
        <w:ind w:left="139"/>
        <w:rPr>
          <w:sz w:val="14"/>
        </w:rPr>
      </w:pPr>
      <w:r>
        <w:rPr>
          <w:sz w:val="14"/>
        </w:rPr>
        <w:t>Funkcija: 0620 Razvoj zajednice</w:t>
      </w:r>
    </w:p>
    <w:p w14:paraId="091A72D8" w14:textId="77777777" w:rsidR="00856E2E" w:rsidRDefault="00492865">
      <w:pPr>
        <w:pStyle w:val="Tijeloteksta"/>
        <w:spacing w:before="43"/>
        <w:ind w:left="139"/>
      </w:pPr>
      <w:r>
        <w:t>Rashodi za dodatna ulaganja na nefinancijskoj imovini</w:t>
      </w:r>
    </w:p>
    <w:p w14:paraId="56B486F5" w14:textId="77777777" w:rsidR="00856E2E" w:rsidRDefault="00492865">
      <w:pPr>
        <w:spacing w:before="42"/>
        <w:ind w:left="139" w:right="463"/>
        <w:rPr>
          <w:sz w:val="16"/>
        </w:rPr>
      </w:pPr>
      <w:r>
        <w:rPr>
          <w:sz w:val="16"/>
        </w:rPr>
        <w:t>Dodatna ulaganja na građevinskim objektima</w:t>
      </w:r>
    </w:p>
    <w:p w14:paraId="66AA5193" w14:textId="77777777" w:rsidR="00856E2E" w:rsidRDefault="00492865">
      <w:pPr>
        <w:pStyle w:val="Tijeloteksta"/>
        <w:spacing w:before="96"/>
        <w:ind w:right="38"/>
        <w:jc w:val="right"/>
      </w:pPr>
      <w:r>
        <w:rPr>
          <w:b w:val="0"/>
        </w:rPr>
        <w:br w:type="column"/>
      </w:r>
      <w:r>
        <w:t>10.000,00</w:t>
      </w:r>
    </w:p>
    <w:p w14:paraId="2F0855CF" w14:textId="77777777" w:rsidR="00856E2E" w:rsidRDefault="00856E2E">
      <w:pPr>
        <w:rPr>
          <w:b/>
          <w:sz w:val="18"/>
        </w:rPr>
      </w:pPr>
    </w:p>
    <w:p w14:paraId="6DD0C522" w14:textId="77777777" w:rsidR="00856E2E" w:rsidRDefault="00856E2E">
      <w:pPr>
        <w:rPr>
          <w:b/>
          <w:sz w:val="18"/>
        </w:rPr>
      </w:pPr>
    </w:p>
    <w:p w14:paraId="7D278882" w14:textId="77777777" w:rsidR="00856E2E" w:rsidRDefault="00856E2E">
      <w:pPr>
        <w:spacing w:before="10"/>
        <w:rPr>
          <w:b/>
          <w:sz w:val="14"/>
        </w:rPr>
      </w:pPr>
    </w:p>
    <w:p w14:paraId="70ACD770" w14:textId="77777777" w:rsidR="00856E2E" w:rsidRDefault="00492865">
      <w:pPr>
        <w:pStyle w:val="Tijeloteksta"/>
        <w:ind w:right="38"/>
        <w:jc w:val="right"/>
      </w:pPr>
      <w:r>
        <w:t>10.000,00</w:t>
      </w:r>
    </w:p>
    <w:p w14:paraId="31D1D967" w14:textId="77777777" w:rsidR="00856E2E" w:rsidRDefault="00856E2E">
      <w:pPr>
        <w:spacing w:before="6"/>
        <w:rPr>
          <w:b/>
          <w:sz w:val="19"/>
        </w:rPr>
      </w:pPr>
    </w:p>
    <w:p w14:paraId="5A8E05AE" w14:textId="77777777" w:rsidR="00856E2E" w:rsidRDefault="00492865">
      <w:pPr>
        <w:ind w:right="43"/>
        <w:jc w:val="right"/>
        <w:rPr>
          <w:sz w:val="16"/>
        </w:rPr>
      </w:pPr>
      <w:r>
        <w:rPr>
          <w:sz w:val="16"/>
        </w:rPr>
        <w:t>10.000,00</w:t>
      </w:r>
    </w:p>
    <w:p w14:paraId="157CC612" w14:textId="77777777" w:rsidR="00856E2E" w:rsidRDefault="00856E2E">
      <w:pPr>
        <w:spacing w:before="8"/>
        <w:rPr>
          <w:sz w:val="19"/>
        </w:rPr>
      </w:pPr>
    </w:p>
    <w:p w14:paraId="6EC75C8E" w14:textId="77777777" w:rsidR="00856E2E" w:rsidRDefault="00492865">
      <w:pPr>
        <w:pStyle w:val="Tijeloteksta"/>
        <w:spacing w:before="1"/>
        <w:ind w:right="39"/>
        <w:jc w:val="right"/>
      </w:pPr>
      <w:r>
        <w:t>100.000,00</w:t>
      </w:r>
    </w:p>
    <w:p w14:paraId="7136A061" w14:textId="77777777" w:rsidR="00856E2E" w:rsidRDefault="00856E2E">
      <w:pPr>
        <w:rPr>
          <w:b/>
          <w:sz w:val="18"/>
        </w:rPr>
      </w:pPr>
    </w:p>
    <w:p w14:paraId="57B39F8D" w14:textId="77777777" w:rsidR="00856E2E" w:rsidRDefault="00856E2E">
      <w:pPr>
        <w:rPr>
          <w:b/>
          <w:sz w:val="19"/>
        </w:rPr>
      </w:pPr>
    </w:p>
    <w:p w14:paraId="20FCB6DF" w14:textId="77777777" w:rsidR="00856E2E" w:rsidRDefault="00492865">
      <w:pPr>
        <w:pStyle w:val="Tijeloteksta"/>
        <w:ind w:right="39"/>
        <w:jc w:val="right"/>
      </w:pPr>
      <w:r>
        <w:t>100.000,00</w:t>
      </w:r>
    </w:p>
    <w:p w14:paraId="1A0049E7" w14:textId="77777777" w:rsidR="00856E2E" w:rsidRDefault="00856E2E">
      <w:pPr>
        <w:spacing w:before="7"/>
        <w:rPr>
          <w:b/>
          <w:sz w:val="19"/>
        </w:rPr>
      </w:pPr>
    </w:p>
    <w:p w14:paraId="181FE1EF" w14:textId="77777777" w:rsidR="00856E2E" w:rsidRDefault="00492865">
      <w:pPr>
        <w:ind w:right="43"/>
        <w:jc w:val="right"/>
        <w:rPr>
          <w:sz w:val="16"/>
        </w:rPr>
      </w:pPr>
      <w:r>
        <w:rPr>
          <w:sz w:val="16"/>
        </w:rPr>
        <w:t>100.000,00</w:t>
      </w:r>
    </w:p>
    <w:p w14:paraId="1A2B5E73" w14:textId="77777777" w:rsidR="00856E2E" w:rsidRDefault="00492865">
      <w:pPr>
        <w:pStyle w:val="Tijeloteksta"/>
        <w:spacing w:before="96"/>
        <w:ind w:left="139"/>
      </w:pPr>
      <w:r>
        <w:rPr>
          <w:b w:val="0"/>
        </w:rPr>
        <w:br w:type="column"/>
      </w:r>
      <w:r>
        <w:t>0,00</w:t>
      </w:r>
    </w:p>
    <w:p w14:paraId="0CD32657" w14:textId="77777777" w:rsidR="00856E2E" w:rsidRDefault="00856E2E">
      <w:pPr>
        <w:rPr>
          <w:b/>
          <w:sz w:val="18"/>
        </w:rPr>
      </w:pPr>
    </w:p>
    <w:p w14:paraId="1B7292CD" w14:textId="77777777" w:rsidR="00856E2E" w:rsidRDefault="00856E2E">
      <w:pPr>
        <w:rPr>
          <w:b/>
          <w:sz w:val="18"/>
        </w:rPr>
      </w:pPr>
    </w:p>
    <w:p w14:paraId="157688FC" w14:textId="77777777" w:rsidR="00856E2E" w:rsidRDefault="00856E2E">
      <w:pPr>
        <w:spacing w:before="10"/>
        <w:rPr>
          <w:b/>
          <w:sz w:val="14"/>
        </w:rPr>
      </w:pPr>
    </w:p>
    <w:p w14:paraId="7F71DC19" w14:textId="77777777" w:rsidR="00856E2E" w:rsidRDefault="00492865">
      <w:pPr>
        <w:pStyle w:val="Tijeloteksta"/>
        <w:ind w:left="139"/>
      </w:pPr>
      <w:r>
        <w:t>0,00</w:t>
      </w:r>
    </w:p>
    <w:p w14:paraId="4E159FE5" w14:textId="77777777" w:rsidR="00856E2E" w:rsidRDefault="00856E2E">
      <w:pPr>
        <w:spacing w:before="6"/>
        <w:rPr>
          <w:b/>
          <w:sz w:val="19"/>
        </w:rPr>
      </w:pPr>
    </w:p>
    <w:p w14:paraId="2EA3F4ED" w14:textId="77777777" w:rsidR="00856E2E" w:rsidRDefault="00492865">
      <w:pPr>
        <w:ind w:left="184"/>
        <w:rPr>
          <w:sz w:val="16"/>
        </w:rPr>
      </w:pPr>
      <w:r>
        <w:rPr>
          <w:sz w:val="16"/>
        </w:rPr>
        <w:t>0,00</w:t>
      </w:r>
    </w:p>
    <w:p w14:paraId="62F7EEAE" w14:textId="77777777" w:rsidR="00856E2E" w:rsidRDefault="00856E2E">
      <w:pPr>
        <w:spacing w:before="8"/>
        <w:rPr>
          <w:sz w:val="19"/>
        </w:rPr>
      </w:pPr>
    </w:p>
    <w:p w14:paraId="5C8C6718" w14:textId="77777777" w:rsidR="00856E2E" w:rsidRDefault="00492865">
      <w:pPr>
        <w:pStyle w:val="Tijeloteksta"/>
        <w:spacing w:before="1"/>
        <w:ind w:left="139"/>
      </w:pPr>
      <w:r>
        <w:t>0,00</w:t>
      </w:r>
    </w:p>
    <w:p w14:paraId="115BF46A" w14:textId="77777777" w:rsidR="00856E2E" w:rsidRDefault="00856E2E">
      <w:pPr>
        <w:rPr>
          <w:b/>
          <w:sz w:val="18"/>
        </w:rPr>
      </w:pPr>
    </w:p>
    <w:p w14:paraId="0FBC412E" w14:textId="77777777" w:rsidR="00856E2E" w:rsidRDefault="00856E2E">
      <w:pPr>
        <w:rPr>
          <w:b/>
          <w:sz w:val="19"/>
        </w:rPr>
      </w:pPr>
    </w:p>
    <w:p w14:paraId="441D3DCE" w14:textId="77777777" w:rsidR="00856E2E" w:rsidRDefault="00492865">
      <w:pPr>
        <w:pStyle w:val="Tijeloteksta"/>
        <w:ind w:left="139"/>
      </w:pPr>
      <w:r>
        <w:t>0,00</w:t>
      </w:r>
    </w:p>
    <w:p w14:paraId="30D8D53D" w14:textId="77777777" w:rsidR="00856E2E" w:rsidRDefault="00856E2E">
      <w:pPr>
        <w:spacing w:before="7"/>
        <w:rPr>
          <w:b/>
          <w:sz w:val="19"/>
        </w:rPr>
      </w:pPr>
    </w:p>
    <w:p w14:paraId="097950FE" w14:textId="77777777" w:rsidR="00856E2E" w:rsidRDefault="00492865">
      <w:pPr>
        <w:ind w:left="184"/>
        <w:rPr>
          <w:sz w:val="16"/>
        </w:rPr>
      </w:pPr>
      <w:r>
        <w:rPr>
          <w:sz w:val="16"/>
        </w:rPr>
        <w:t>0,00</w:t>
      </w:r>
    </w:p>
    <w:p w14:paraId="0E24CCDC" w14:textId="77777777" w:rsidR="00856E2E" w:rsidRDefault="00492865">
      <w:pPr>
        <w:pStyle w:val="Tijeloteksta"/>
        <w:spacing w:before="96"/>
        <w:ind w:right="38"/>
        <w:jc w:val="right"/>
      </w:pPr>
      <w:r>
        <w:rPr>
          <w:b w:val="0"/>
        </w:rPr>
        <w:br w:type="column"/>
      </w:r>
      <w:r>
        <w:t>10.000,00</w:t>
      </w:r>
    </w:p>
    <w:p w14:paraId="34D3CA52" w14:textId="77777777" w:rsidR="00856E2E" w:rsidRDefault="00856E2E">
      <w:pPr>
        <w:rPr>
          <w:b/>
          <w:sz w:val="18"/>
        </w:rPr>
      </w:pPr>
    </w:p>
    <w:p w14:paraId="3C0580AF" w14:textId="77777777" w:rsidR="00856E2E" w:rsidRDefault="00856E2E">
      <w:pPr>
        <w:rPr>
          <w:b/>
          <w:sz w:val="18"/>
        </w:rPr>
      </w:pPr>
    </w:p>
    <w:p w14:paraId="3A268BB2" w14:textId="77777777" w:rsidR="00856E2E" w:rsidRDefault="00856E2E">
      <w:pPr>
        <w:spacing w:before="10"/>
        <w:rPr>
          <w:b/>
          <w:sz w:val="14"/>
        </w:rPr>
      </w:pPr>
    </w:p>
    <w:p w14:paraId="73CA087F" w14:textId="77777777" w:rsidR="00856E2E" w:rsidRDefault="00492865">
      <w:pPr>
        <w:pStyle w:val="Tijeloteksta"/>
        <w:ind w:right="38"/>
        <w:jc w:val="right"/>
      </w:pPr>
      <w:r>
        <w:t>10.000,00</w:t>
      </w:r>
    </w:p>
    <w:p w14:paraId="28B4F25D" w14:textId="77777777" w:rsidR="00856E2E" w:rsidRDefault="00856E2E">
      <w:pPr>
        <w:spacing w:before="6"/>
        <w:rPr>
          <w:b/>
          <w:sz w:val="19"/>
        </w:rPr>
      </w:pPr>
    </w:p>
    <w:p w14:paraId="40C2A7F0" w14:textId="77777777" w:rsidR="00856E2E" w:rsidRDefault="00492865">
      <w:pPr>
        <w:ind w:right="43"/>
        <w:jc w:val="right"/>
        <w:rPr>
          <w:sz w:val="16"/>
        </w:rPr>
      </w:pPr>
      <w:r>
        <w:rPr>
          <w:sz w:val="16"/>
        </w:rPr>
        <w:t>10.000,00</w:t>
      </w:r>
    </w:p>
    <w:p w14:paraId="06B166FA" w14:textId="77777777" w:rsidR="00856E2E" w:rsidRDefault="00856E2E">
      <w:pPr>
        <w:spacing w:before="8"/>
        <w:rPr>
          <w:sz w:val="19"/>
        </w:rPr>
      </w:pPr>
    </w:p>
    <w:p w14:paraId="5EC82E8E" w14:textId="77777777" w:rsidR="00856E2E" w:rsidRDefault="00492865">
      <w:pPr>
        <w:pStyle w:val="Tijeloteksta"/>
        <w:spacing w:before="1"/>
        <w:ind w:right="39"/>
        <w:jc w:val="right"/>
      </w:pPr>
      <w:r>
        <w:t>100.000,00</w:t>
      </w:r>
    </w:p>
    <w:p w14:paraId="40AEDE18" w14:textId="77777777" w:rsidR="00856E2E" w:rsidRDefault="00856E2E">
      <w:pPr>
        <w:rPr>
          <w:b/>
          <w:sz w:val="18"/>
        </w:rPr>
      </w:pPr>
    </w:p>
    <w:p w14:paraId="0F8B16C3" w14:textId="77777777" w:rsidR="00856E2E" w:rsidRDefault="00856E2E">
      <w:pPr>
        <w:rPr>
          <w:b/>
          <w:sz w:val="19"/>
        </w:rPr>
      </w:pPr>
    </w:p>
    <w:p w14:paraId="65F4FAB9" w14:textId="77777777" w:rsidR="00856E2E" w:rsidRDefault="00492865">
      <w:pPr>
        <w:pStyle w:val="Tijeloteksta"/>
        <w:ind w:right="39"/>
        <w:jc w:val="right"/>
      </w:pPr>
      <w:r>
        <w:t>100.000,00</w:t>
      </w:r>
    </w:p>
    <w:p w14:paraId="02437AC8" w14:textId="77777777" w:rsidR="00856E2E" w:rsidRDefault="00856E2E">
      <w:pPr>
        <w:spacing w:before="7"/>
        <w:rPr>
          <w:b/>
          <w:sz w:val="19"/>
        </w:rPr>
      </w:pPr>
    </w:p>
    <w:p w14:paraId="71C9E986" w14:textId="77777777" w:rsidR="00856E2E" w:rsidRDefault="00492865">
      <w:pPr>
        <w:ind w:right="43"/>
        <w:jc w:val="right"/>
        <w:rPr>
          <w:sz w:val="16"/>
        </w:rPr>
      </w:pPr>
      <w:r>
        <w:rPr>
          <w:sz w:val="16"/>
        </w:rPr>
        <w:t>100.000,00</w:t>
      </w:r>
    </w:p>
    <w:p w14:paraId="6A10B397" w14:textId="77777777" w:rsidR="00856E2E" w:rsidRDefault="00492865">
      <w:pPr>
        <w:pStyle w:val="Tijeloteksta"/>
        <w:spacing w:before="96"/>
        <w:ind w:right="271"/>
        <w:jc w:val="right"/>
      </w:pPr>
      <w:r>
        <w:rPr>
          <w:b w:val="0"/>
        </w:rPr>
        <w:br w:type="column"/>
      </w:r>
      <w:r>
        <w:t>100,00%</w:t>
      </w:r>
    </w:p>
    <w:p w14:paraId="1DC686A4" w14:textId="77777777" w:rsidR="00856E2E" w:rsidRDefault="00856E2E">
      <w:pPr>
        <w:rPr>
          <w:b/>
          <w:sz w:val="18"/>
        </w:rPr>
      </w:pPr>
    </w:p>
    <w:p w14:paraId="642812CC" w14:textId="77777777" w:rsidR="00856E2E" w:rsidRDefault="00856E2E">
      <w:pPr>
        <w:rPr>
          <w:b/>
          <w:sz w:val="18"/>
        </w:rPr>
      </w:pPr>
    </w:p>
    <w:p w14:paraId="7066186A" w14:textId="77777777" w:rsidR="00856E2E" w:rsidRDefault="00856E2E">
      <w:pPr>
        <w:spacing w:before="10"/>
        <w:rPr>
          <w:b/>
          <w:sz w:val="14"/>
        </w:rPr>
      </w:pPr>
    </w:p>
    <w:p w14:paraId="17C38176" w14:textId="77777777" w:rsidR="00856E2E" w:rsidRDefault="00492865">
      <w:pPr>
        <w:pStyle w:val="Tijeloteksta"/>
        <w:ind w:right="271"/>
        <w:jc w:val="right"/>
      </w:pPr>
      <w:r>
        <w:t>100,00%</w:t>
      </w:r>
    </w:p>
    <w:p w14:paraId="424A5586" w14:textId="77777777" w:rsidR="00856E2E" w:rsidRDefault="00856E2E">
      <w:pPr>
        <w:spacing w:before="6"/>
        <w:rPr>
          <w:b/>
          <w:sz w:val="19"/>
        </w:rPr>
      </w:pPr>
    </w:p>
    <w:p w14:paraId="38BFBE5C" w14:textId="77777777" w:rsidR="00856E2E" w:rsidRDefault="00492865">
      <w:pPr>
        <w:ind w:right="272"/>
        <w:jc w:val="right"/>
        <w:rPr>
          <w:sz w:val="16"/>
        </w:rPr>
      </w:pPr>
      <w:r>
        <w:rPr>
          <w:sz w:val="16"/>
        </w:rPr>
        <w:t>100,00%</w:t>
      </w:r>
    </w:p>
    <w:p w14:paraId="2EF6B09B" w14:textId="77777777" w:rsidR="00856E2E" w:rsidRDefault="00856E2E">
      <w:pPr>
        <w:spacing w:before="8"/>
        <w:rPr>
          <w:sz w:val="19"/>
        </w:rPr>
      </w:pPr>
    </w:p>
    <w:p w14:paraId="48E1F456" w14:textId="77777777" w:rsidR="00856E2E" w:rsidRDefault="00492865">
      <w:pPr>
        <w:pStyle w:val="Tijeloteksta"/>
        <w:spacing w:before="1"/>
        <w:ind w:right="271"/>
        <w:jc w:val="right"/>
      </w:pPr>
      <w:r>
        <w:t>100,00%</w:t>
      </w:r>
    </w:p>
    <w:p w14:paraId="1F6772C4" w14:textId="77777777" w:rsidR="00856E2E" w:rsidRDefault="00856E2E">
      <w:pPr>
        <w:rPr>
          <w:b/>
          <w:sz w:val="18"/>
        </w:rPr>
      </w:pPr>
    </w:p>
    <w:p w14:paraId="5EAA95C7" w14:textId="77777777" w:rsidR="00856E2E" w:rsidRDefault="00856E2E">
      <w:pPr>
        <w:rPr>
          <w:b/>
          <w:sz w:val="19"/>
        </w:rPr>
      </w:pPr>
    </w:p>
    <w:p w14:paraId="5140E58F" w14:textId="77777777" w:rsidR="00856E2E" w:rsidRDefault="00492865">
      <w:pPr>
        <w:pStyle w:val="Tijeloteksta"/>
        <w:ind w:right="271"/>
        <w:jc w:val="right"/>
      </w:pPr>
      <w:r>
        <w:t>100,00%</w:t>
      </w:r>
    </w:p>
    <w:p w14:paraId="41B378DD" w14:textId="77777777" w:rsidR="00856E2E" w:rsidRDefault="00856E2E">
      <w:pPr>
        <w:spacing w:before="7"/>
        <w:rPr>
          <w:b/>
          <w:sz w:val="19"/>
        </w:rPr>
      </w:pPr>
    </w:p>
    <w:p w14:paraId="1D308EEE" w14:textId="77777777" w:rsidR="00856E2E" w:rsidRDefault="00492865">
      <w:pPr>
        <w:ind w:right="272"/>
        <w:jc w:val="right"/>
        <w:rPr>
          <w:sz w:val="16"/>
        </w:rPr>
      </w:pPr>
      <w:r>
        <w:rPr>
          <w:sz w:val="16"/>
        </w:rPr>
        <w:t>100,00%</w:t>
      </w:r>
    </w:p>
    <w:p w14:paraId="6AE7EF5D" w14:textId="77777777" w:rsidR="00856E2E" w:rsidRDefault="00856E2E">
      <w:pPr>
        <w:jc w:val="right"/>
        <w:rPr>
          <w:sz w:val="16"/>
        </w:rPr>
        <w:sectPr w:rsidR="00856E2E">
          <w:type w:val="continuous"/>
          <w:pgSz w:w="11910" w:h="16840"/>
          <w:pgMar w:top="260" w:right="420" w:bottom="280" w:left="220" w:header="720" w:footer="720" w:gutter="0"/>
          <w:cols w:num="6" w:space="720" w:equalWidth="0">
            <w:col w:w="1247" w:space="62"/>
            <w:col w:w="3071" w:space="874"/>
            <w:col w:w="1111" w:space="1241"/>
            <w:col w:w="542" w:space="658"/>
            <w:col w:w="1111" w:space="176"/>
            <w:col w:w="1177"/>
          </w:cols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"/>
        <w:gridCol w:w="113"/>
        <w:gridCol w:w="114"/>
        <w:gridCol w:w="113"/>
        <w:gridCol w:w="172"/>
        <w:gridCol w:w="169"/>
        <w:gridCol w:w="113"/>
        <w:gridCol w:w="112"/>
        <w:gridCol w:w="155"/>
        <w:gridCol w:w="3213"/>
        <w:gridCol w:w="1770"/>
        <w:gridCol w:w="1770"/>
        <w:gridCol w:w="1765"/>
        <w:gridCol w:w="1084"/>
      </w:tblGrid>
      <w:tr w:rsidR="00856E2E" w14:paraId="0ACB1E05" w14:textId="77777777">
        <w:trPr>
          <w:trHeight w:val="1159"/>
        </w:trPr>
        <w:tc>
          <w:tcPr>
            <w:tcW w:w="10891" w:type="dxa"/>
            <w:gridSpan w:val="14"/>
            <w:tcBorders>
              <w:left w:val="nil"/>
              <w:bottom w:val="single" w:sz="12" w:space="0" w:color="000000"/>
              <w:right w:val="nil"/>
            </w:tcBorders>
            <w:shd w:val="clear" w:color="auto" w:fill="ACACAC"/>
          </w:tcPr>
          <w:p w14:paraId="5ED6B7BF" w14:textId="77777777" w:rsidR="00856E2E" w:rsidRDefault="00492865">
            <w:pPr>
              <w:pStyle w:val="TableParagraph"/>
              <w:spacing w:before="66"/>
              <w:ind w:left="100" w:right="171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DRUGE IZMJENE I DOPUNE PRORAČUNA OPĆINE VELIKA PISANICA ZA 2022.</w:t>
            </w:r>
          </w:p>
          <w:p w14:paraId="6E54090E" w14:textId="77777777" w:rsidR="00856E2E" w:rsidRDefault="00492865">
            <w:pPr>
              <w:pStyle w:val="TableParagraph"/>
              <w:spacing w:before="10"/>
              <w:ind w:left="100" w:right="95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GODINU</w:t>
            </w:r>
          </w:p>
          <w:p w14:paraId="28EC42CB" w14:textId="77777777" w:rsidR="00856E2E" w:rsidRDefault="00492865">
            <w:pPr>
              <w:pStyle w:val="TableParagraph"/>
              <w:spacing w:before="71"/>
              <w:ind w:left="100" w:right="95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 DIO</w:t>
            </w:r>
          </w:p>
        </w:tc>
      </w:tr>
      <w:tr w:rsidR="00856E2E" w14:paraId="6C87BD3E" w14:textId="77777777">
        <w:trPr>
          <w:trHeight w:val="503"/>
        </w:trPr>
        <w:tc>
          <w:tcPr>
            <w:tcW w:w="1289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2D4B691A" w14:textId="77777777" w:rsidR="00856E2E" w:rsidRDefault="00492865">
            <w:pPr>
              <w:pStyle w:val="TableParagraph"/>
              <w:ind w:left="302" w:right="311" w:firstLine="16"/>
              <w:rPr>
                <w:sz w:val="20"/>
              </w:rPr>
            </w:pPr>
            <w:r>
              <w:rPr>
                <w:sz w:val="20"/>
              </w:rPr>
              <w:t>Račun/ Pozicija</w:t>
            </w:r>
          </w:p>
        </w:tc>
        <w:tc>
          <w:tcPr>
            <w:tcW w:w="32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410BE8A1" w14:textId="77777777" w:rsidR="00856E2E" w:rsidRDefault="00492865">
            <w:pPr>
              <w:pStyle w:val="TableParagraph"/>
              <w:spacing w:before="3"/>
              <w:ind w:left="1403" w:right="1377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00E84EB2" w14:textId="77777777" w:rsidR="00856E2E" w:rsidRDefault="00492865">
            <w:pPr>
              <w:pStyle w:val="TableParagraph"/>
              <w:ind w:left="99"/>
              <w:rPr>
                <w:sz w:val="20"/>
              </w:rPr>
            </w:pPr>
            <w:r>
              <w:rPr>
                <w:sz w:val="20"/>
              </w:rPr>
              <w:t>1. Rebalans 2022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6B1FACD9" w14:textId="77777777" w:rsidR="00856E2E" w:rsidRDefault="00492865">
            <w:pPr>
              <w:pStyle w:val="TableParagraph"/>
              <w:ind w:left="416" w:right="390" w:hanging="32"/>
              <w:rPr>
                <w:sz w:val="20"/>
              </w:rPr>
            </w:pPr>
            <w:r>
              <w:rPr>
                <w:sz w:val="20"/>
              </w:rPr>
              <w:t>Povećanje/ smanjenje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3936E4CA" w14:textId="77777777" w:rsidR="00856E2E" w:rsidRDefault="00492865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2. Rebalans 2022</w:t>
            </w:r>
          </w:p>
        </w:tc>
        <w:tc>
          <w:tcPr>
            <w:tcW w:w="108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ACACAC"/>
          </w:tcPr>
          <w:p w14:paraId="09F3E43D" w14:textId="77777777" w:rsidR="00856E2E" w:rsidRDefault="00492865">
            <w:pPr>
              <w:pStyle w:val="TableParagraph"/>
              <w:spacing w:before="13" w:line="240" w:lineRule="exact"/>
              <w:ind w:left="407" w:right="211" w:hanging="148"/>
              <w:rPr>
                <w:sz w:val="20"/>
              </w:rPr>
            </w:pPr>
            <w:r>
              <w:rPr>
                <w:sz w:val="20"/>
              </w:rPr>
              <w:t>Indeks 5/3</w:t>
            </w:r>
          </w:p>
        </w:tc>
      </w:tr>
      <w:tr w:rsidR="00856E2E" w14:paraId="6938D073" w14:textId="77777777">
        <w:trPr>
          <w:trHeight w:val="198"/>
        </w:trPr>
        <w:tc>
          <w:tcPr>
            <w:tcW w:w="1289" w:type="dxa"/>
            <w:gridSpan w:val="9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2E73DF7F" w14:textId="77777777" w:rsidR="00856E2E" w:rsidRDefault="00492865">
            <w:pPr>
              <w:pStyle w:val="TableParagraph"/>
              <w:spacing w:before="5" w:line="173" w:lineRule="exact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 K101332</w:t>
            </w:r>
          </w:p>
        </w:tc>
        <w:tc>
          <w:tcPr>
            <w:tcW w:w="321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E51DB3D" w14:textId="77777777" w:rsidR="00856E2E" w:rsidRDefault="00492865">
            <w:pPr>
              <w:pStyle w:val="TableParagraph"/>
              <w:spacing w:before="5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Izrada autobusnih kućica</w:t>
            </w:r>
          </w:p>
          <w:p w14:paraId="15546D4F" w14:textId="77777777" w:rsidR="00856E2E" w:rsidRDefault="00492865">
            <w:pPr>
              <w:pStyle w:val="TableParagraph"/>
              <w:spacing w:before="54" w:line="168" w:lineRule="exact"/>
              <w:ind w:left="22" w:right="219"/>
              <w:rPr>
                <w:sz w:val="14"/>
              </w:rPr>
            </w:pPr>
            <w:r>
              <w:rPr>
                <w:sz w:val="14"/>
              </w:rPr>
              <w:t>Funkcija: 0650 Istraživanje i razvoj stanovanja i komunalnih pogodnosti</w:t>
            </w:r>
          </w:p>
        </w:tc>
        <w:tc>
          <w:tcPr>
            <w:tcW w:w="177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2F22160" w14:textId="77777777" w:rsidR="00856E2E" w:rsidRDefault="00492865">
            <w:pPr>
              <w:pStyle w:val="TableParagraph"/>
              <w:spacing w:before="5"/>
              <w:ind w:left="878"/>
              <w:rPr>
                <w:b/>
                <w:sz w:val="16"/>
              </w:rPr>
            </w:pPr>
            <w:r>
              <w:rPr>
                <w:b/>
                <w:sz w:val="16"/>
              </w:rPr>
              <w:t>60.000,00</w:t>
            </w:r>
          </w:p>
        </w:tc>
        <w:tc>
          <w:tcPr>
            <w:tcW w:w="177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DF74A1F" w14:textId="77777777" w:rsidR="00856E2E" w:rsidRDefault="00492865">
            <w:pPr>
              <w:pStyle w:val="TableParagraph"/>
              <w:spacing w:before="5"/>
              <w:ind w:left="892"/>
              <w:rPr>
                <w:b/>
                <w:sz w:val="16"/>
              </w:rPr>
            </w:pPr>
            <w:r>
              <w:rPr>
                <w:b/>
                <w:sz w:val="16"/>
              </w:rPr>
              <w:t>40.000,00</w:t>
            </w:r>
          </w:p>
        </w:tc>
        <w:tc>
          <w:tcPr>
            <w:tcW w:w="176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2E376D5" w14:textId="77777777" w:rsidR="00856E2E" w:rsidRDefault="00492865">
            <w:pPr>
              <w:pStyle w:val="TableParagraph"/>
              <w:spacing w:before="5"/>
              <w:ind w:left="787"/>
              <w:rPr>
                <w:b/>
                <w:sz w:val="16"/>
              </w:rPr>
            </w:pPr>
            <w:r>
              <w:rPr>
                <w:b/>
                <w:sz w:val="16"/>
              </w:rPr>
              <w:t>100.000,00</w:t>
            </w:r>
          </w:p>
        </w:tc>
        <w:tc>
          <w:tcPr>
            <w:tcW w:w="108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3B528EB0" w14:textId="77777777" w:rsidR="00856E2E" w:rsidRDefault="00492865">
            <w:pPr>
              <w:pStyle w:val="TableParagraph"/>
              <w:spacing w:before="5"/>
              <w:ind w:left="309"/>
              <w:rPr>
                <w:b/>
                <w:sz w:val="16"/>
              </w:rPr>
            </w:pPr>
            <w:r>
              <w:rPr>
                <w:b/>
                <w:sz w:val="16"/>
              </w:rPr>
              <w:t>166,67%</w:t>
            </w:r>
          </w:p>
        </w:tc>
      </w:tr>
      <w:tr w:rsidR="00856E2E" w14:paraId="3ECE6640" w14:textId="77777777">
        <w:trPr>
          <w:trHeight w:val="179"/>
        </w:trPr>
        <w:tc>
          <w:tcPr>
            <w:tcW w:w="228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E6E6E6"/>
          </w:tcPr>
          <w:p w14:paraId="43A1B5CD" w14:textId="77777777" w:rsidR="00856E2E" w:rsidRDefault="00492865">
            <w:pPr>
              <w:pStyle w:val="TableParagraph"/>
              <w:spacing w:line="159" w:lineRule="exact"/>
              <w:ind w:left="24"/>
              <w:jc w:val="center"/>
              <w:rPr>
                <w:sz w:val="14"/>
              </w:rPr>
            </w:pPr>
            <w:r>
              <w:rPr>
                <w:sz w:val="14"/>
              </w:rPr>
              <w:t>Izv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2DC85423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7950944F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2356937C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4B64CE65" w14:textId="77777777" w:rsidR="00856E2E" w:rsidRDefault="00492865">
            <w:pPr>
              <w:pStyle w:val="TableParagraph"/>
              <w:spacing w:line="160" w:lineRule="exact"/>
              <w:ind w:right="-72"/>
              <w:jc w:val="right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6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754EC411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69C4B609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2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3A886CD5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thinThickMediumGap" w:sz="6" w:space="0" w:color="000000"/>
            </w:tcBorders>
            <w:shd w:val="clear" w:color="auto" w:fill="E6E6E6"/>
          </w:tcPr>
          <w:p w14:paraId="1EC400FF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066F367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8949C2B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8381116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9F44F50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7C936D20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184F34A6" w14:textId="77777777">
        <w:trPr>
          <w:trHeight w:val="146"/>
        </w:trPr>
        <w:tc>
          <w:tcPr>
            <w:tcW w:w="1289" w:type="dxa"/>
            <w:gridSpan w:val="9"/>
            <w:tcBorders>
              <w:top w:val="nil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F358862" w14:textId="77777777" w:rsidR="00856E2E" w:rsidRDefault="00856E2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3BDD6FE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4ED9B5F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A6E8831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D6BA33B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0561E9B3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5FA87C09" w14:textId="77777777">
        <w:trPr>
          <w:trHeight w:val="400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31A375C2" w14:textId="77777777" w:rsidR="00856E2E" w:rsidRDefault="00492865">
            <w:pPr>
              <w:pStyle w:val="TableParagraph"/>
              <w:spacing w:before="4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4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66E968D1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236715DC" w14:textId="77777777" w:rsidR="00856E2E" w:rsidRDefault="00492865">
            <w:pPr>
              <w:pStyle w:val="TableParagraph"/>
              <w:spacing w:before="4" w:line="190" w:lineRule="atLeast"/>
              <w:ind w:left="42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Rashodi za nabavu proizvedene dugotrajne imovine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44BE5D08" w14:textId="77777777" w:rsidR="00856E2E" w:rsidRDefault="00492865">
            <w:pPr>
              <w:pStyle w:val="TableParagraph"/>
              <w:spacing w:before="4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60.000,00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5603DA04" w14:textId="77777777" w:rsidR="00856E2E" w:rsidRDefault="00492865">
            <w:pPr>
              <w:pStyle w:val="TableParagraph"/>
              <w:spacing w:before="4"/>
              <w:ind w:right="4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40.000,00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6CCFAAAF" w14:textId="77777777" w:rsidR="00856E2E" w:rsidRDefault="00492865">
            <w:pPr>
              <w:pStyle w:val="TableParagraph"/>
              <w:spacing w:before="4"/>
              <w:ind w:right="4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100.000,00</w:t>
            </w:r>
          </w:p>
        </w:tc>
        <w:tc>
          <w:tcPr>
            <w:tcW w:w="108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F9F9F9"/>
          </w:tcPr>
          <w:p w14:paraId="75D3F69B" w14:textId="77777777" w:rsidR="00856E2E" w:rsidRDefault="00492865">
            <w:pPr>
              <w:pStyle w:val="TableParagraph"/>
              <w:spacing w:before="4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166,67%</w:t>
            </w:r>
          </w:p>
        </w:tc>
      </w:tr>
      <w:tr w:rsidR="00856E2E" w14:paraId="5B76C88F" w14:textId="77777777">
        <w:trPr>
          <w:trHeight w:val="258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DAB5C7B" w14:textId="77777777" w:rsidR="00856E2E" w:rsidRDefault="00492865">
            <w:pPr>
              <w:pStyle w:val="TableParagraph"/>
              <w:spacing w:before="4"/>
              <w:ind w:left="457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54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07B427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96EAFF" w14:textId="77777777" w:rsidR="00856E2E" w:rsidRDefault="00492865">
            <w:pPr>
              <w:pStyle w:val="TableParagraph"/>
              <w:spacing w:before="4"/>
              <w:ind w:left="42"/>
              <w:rPr>
                <w:sz w:val="16"/>
              </w:rPr>
            </w:pPr>
            <w:r>
              <w:rPr>
                <w:sz w:val="16"/>
              </w:rPr>
              <w:t>Građevinski objekti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C226A1" w14:textId="77777777" w:rsidR="00856E2E" w:rsidRDefault="00492865">
            <w:pPr>
              <w:pStyle w:val="TableParagraph"/>
              <w:spacing w:before="4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60.000,00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50E134" w14:textId="77777777" w:rsidR="00856E2E" w:rsidRDefault="00492865">
            <w:pPr>
              <w:pStyle w:val="TableParagraph"/>
              <w:spacing w:before="4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40.000,00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DC6541" w14:textId="77777777" w:rsidR="00856E2E" w:rsidRDefault="00492865">
            <w:pPr>
              <w:pStyle w:val="TableParagraph"/>
              <w:spacing w:before="4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08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6252E88" w14:textId="77777777" w:rsidR="00856E2E" w:rsidRDefault="00492865">
            <w:pPr>
              <w:pStyle w:val="TableParagraph"/>
              <w:spacing w:before="4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166,67%</w:t>
            </w:r>
          </w:p>
        </w:tc>
      </w:tr>
      <w:tr w:rsidR="00856E2E" w14:paraId="330DBEA3" w14:textId="77777777">
        <w:trPr>
          <w:trHeight w:val="196"/>
        </w:trPr>
        <w:tc>
          <w:tcPr>
            <w:tcW w:w="1289" w:type="dxa"/>
            <w:gridSpan w:val="9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76F8F5C8" w14:textId="77777777" w:rsidR="00856E2E" w:rsidRDefault="00492865">
            <w:pPr>
              <w:pStyle w:val="TableParagraph"/>
              <w:spacing w:before="5" w:line="171" w:lineRule="exact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 K101333</w:t>
            </w:r>
          </w:p>
        </w:tc>
        <w:tc>
          <w:tcPr>
            <w:tcW w:w="321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7F9DFB5" w14:textId="77777777" w:rsidR="00856E2E" w:rsidRDefault="00492865">
            <w:pPr>
              <w:pStyle w:val="TableParagraph"/>
              <w:spacing w:before="5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Izgradnja ceste V.Pisanica-G.Kovačica</w:t>
            </w:r>
          </w:p>
          <w:p w14:paraId="58080BE1" w14:textId="77777777" w:rsidR="00856E2E" w:rsidRDefault="00492865">
            <w:pPr>
              <w:pStyle w:val="TableParagraph"/>
              <w:spacing w:before="47" w:line="146" w:lineRule="exact"/>
              <w:ind w:left="22"/>
              <w:rPr>
                <w:sz w:val="14"/>
              </w:rPr>
            </w:pPr>
            <w:r>
              <w:rPr>
                <w:sz w:val="14"/>
              </w:rPr>
              <w:t>Funkcija: 0451 Cestovni promet</w:t>
            </w:r>
          </w:p>
        </w:tc>
        <w:tc>
          <w:tcPr>
            <w:tcW w:w="177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7BC8A82" w14:textId="77777777" w:rsidR="00856E2E" w:rsidRDefault="00492865">
            <w:pPr>
              <w:pStyle w:val="TableParagraph"/>
              <w:spacing w:before="5"/>
              <w:ind w:left="775"/>
              <w:rPr>
                <w:b/>
                <w:sz w:val="16"/>
              </w:rPr>
            </w:pPr>
            <w:r>
              <w:rPr>
                <w:b/>
                <w:sz w:val="16"/>
              </w:rPr>
              <w:t>600.000,00</w:t>
            </w:r>
          </w:p>
        </w:tc>
        <w:tc>
          <w:tcPr>
            <w:tcW w:w="177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71A79EA" w14:textId="77777777" w:rsidR="00856E2E" w:rsidRDefault="00492865">
            <w:pPr>
              <w:pStyle w:val="TableParagraph"/>
              <w:spacing w:before="5"/>
              <w:ind w:right="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DC3D3EF" w14:textId="77777777" w:rsidR="00856E2E" w:rsidRDefault="00492865">
            <w:pPr>
              <w:pStyle w:val="TableParagraph"/>
              <w:spacing w:before="5"/>
              <w:ind w:left="787"/>
              <w:rPr>
                <w:b/>
                <w:sz w:val="16"/>
              </w:rPr>
            </w:pPr>
            <w:r>
              <w:rPr>
                <w:b/>
                <w:sz w:val="16"/>
              </w:rPr>
              <w:t>600.000,00</w:t>
            </w:r>
          </w:p>
        </w:tc>
        <w:tc>
          <w:tcPr>
            <w:tcW w:w="108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1CA64E12" w14:textId="77777777" w:rsidR="00856E2E" w:rsidRDefault="00492865">
            <w:pPr>
              <w:pStyle w:val="TableParagraph"/>
              <w:spacing w:before="5"/>
              <w:ind w:left="309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0855C514" w14:textId="77777777">
        <w:trPr>
          <w:trHeight w:val="185"/>
        </w:trPr>
        <w:tc>
          <w:tcPr>
            <w:tcW w:w="228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3157529A" w14:textId="77777777" w:rsidR="00856E2E" w:rsidRDefault="00492865">
            <w:pPr>
              <w:pStyle w:val="TableParagraph"/>
              <w:spacing w:before="2" w:line="162" w:lineRule="exact"/>
              <w:ind w:left="24"/>
              <w:jc w:val="center"/>
              <w:rPr>
                <w:sz w:val="14"/>
              </w:rPr>
            </w:pPr>
            <w:r>
              <w:rPr>
                <w:sz w:val="14"/>
              </w:rPr>
              <w:t>Izv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7E089A2F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2B0FFEC7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1FADDBF5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6BDBFA4D" w14:textId="77777777" w:rsidR="00856E2E" w:rsidRDefault="00492865">
            <w:pPr>
              <w:pStyle w:val="TableParagraph"/>
              <w:spacing w:line="165" w:lineRule="exact"/>
              <w:ind w:right="-72"/>
              <w:jc w:val="right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69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711E53EE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3386CA52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2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</w:tcPr>
          <w:p w14:paraId="550C852D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thinThickMediumGap" w:sz="6" w:space="0" w:color="000000"/>
            </w:tcBorders>
            <w:shd w:val="clear" w:color="auto" w:fill="E6E6E6"/>
          </w:tcPr>
          <w:p w14:paraId="5C5E03EF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DC9D9F1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3BABE87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E2C21EE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E1E559E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7CC7640A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64DF5AF4" w14:textId="77777777">
        <w:trPr>
          <w:trHeight w:val="393"/>
        </w:trPr>
        <w:tc>
          <w:tcPr>
            <w:tcW w:w="740" w:type="dxa"/>
            <w:gridSpan w:val="5"/>
            <w:tcBorders>
              <w:top w:val="single" w:sz="1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5D76440A" w14:textId="77777777" w:rsidR="00856E2E" w:rsidRDefault="00492865">
            <w:pPr>
              <w:pStyle w:val="TableParagraph"/>
              <w:spacing w:line="192" w:lineRule="exact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49" w:type="dxa"/>
            <w:gridSpan w:val="4"/>
            <w:tcBorders>
              <w:top w:val="single" w:sz="1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1D1D212E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018EAA9F" w14:textId="77777777" w:rsidR="00856E2E" w:rsidRDefault="00492865">
            <w:pPr>
              <w:pStyle w:val="TableParagraph"/>
              <w:spacing w:before="4" w:line="194" w:lineRule="exact"/>
              <w:ind w:left="42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Rashodi za nabavu proizvedene dugotrajne imovine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59343F1F" w14:textId="77777777" w:rsidR="00856E2E" w:rsidRDefault="00492865">
            <w:pPr>
              <w:pStyle w:val="TableParagraph"/>
              <w:spacing w:line="192" w:lineRule="exact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600.000,00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44666C4B" w14:textId="77777777" w:rsidR="00856E2E" w:rsidRDefault="00492865">
            <w:pPr>
              <w:pStyle w:val="TableParagraph"/>
              <w:spacing w:line="192" w:lineRule="exact"/>
              <w:ind w:right="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28554AFF" w14:textId="77777777" w:rsidR="00856E2E" w:rsidRDefault="00492865">
            <w:pPr>
              <w:pStyle w:val="TableParagraph"/>
              <w:spacing w:line="192" w:lineRule="exact"/>
              <w:ind w:right="4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600.000,00</w:t>
            </w:r>
          </w:p>
        </w:tc>
        <w:tc>
          <w:tcPr>
            <w:tcW w:w="108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F9F9F9"/>
          </w:tcPr>
          <w:p w14:paraId="6B2AD2A1" w14:textId="77777777" w:rsidR="00856E2E" w:rsidRDefault="00492865">
            <w:pPr>
              <w:pStyle w:val="TableParagraph"/>
              <w:spacing w:line="192" w:lineRule="exact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35F6611F" w14:textId="77777777">
        <w:trPr>
          <w:trHeight w:val="260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7B13534" w14:textId="77777777" w:rsidR="00856E2E" w:rsidRDefault="00492865">
            <w:pPr>
              <w:pStyle w:val="TableParagraph"/>
              <w:spacing w:before="6"/>
              <w:ind w:left="457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54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5301AE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74385E" w14:textId="77777777" w:rsidR="00856E2E" w:rsidRDefault="00492865">
            <w:pPr>
              <w:pStyle w:val="TableParagraph"/>
              <w:spacing w:before="6"/>
              <w:ind w:left="42"/>
              <w:rPr>
                <w:sz w:val="16"/>
              </w:rPr>
            </w:pPr>
            <w:r>
              <w:rPr>
                <w:sz w:val="16"/>
              </w:rPr>
              <w:t>Građevinski objekti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A344EB" w14:textId="77777777" w:rsidR="00856E2E" w:rsidRDefault="00492865">
            <w:pPr>
              <w:pStyle w:val="TableParagraph"/>
              <w:spacing w:before="6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600.000,00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97ABE2" w14:textId="77777777" w:rsidR="00856E2E" w:rsidRDefault="00492865">
            <w:pPr>
              <w:pStyle w:val="TableParagraph"/>
              <w:spacing w:before="6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A9E600" w14:textId="77777777" w:rsidR="00856E2E" w:rsidRDefault="00492865">
            <w:pPr>
              <w:pStyle w:val="TableParagraph"/>
              <w:spacing w:before="6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600.000,00</w:t>
            </w:r>
          </w:p>
        </w:tc>
        <w:tc>
          <w:tcPr>
            <w:tcW w:w="108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BE9733B" w14:textId="77777777" w:rsidR="00856E2E" w:rsidRDefault="00492865">
            <w:pPr>
              <w:pStyle w:val="TableParagraph"/>
              <w:spacing w:before="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35BC18EB" w14:textId="77777777">
        <w:trPr>
          <w:trHeight w:val="196"/>
        </w:trPr>
        <w:tc>
          <w:tcPr>
            <w:tcW w:w="1289" w:type="dxa"/>
            <w:gridSpan w:val="9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47F8AF10" w14:textId="77777777" w:rsidR="00856E2E" w:rsidRDefault="00492865">
            <w:pPr>
              <w:pStyle w:val="TableParagraph"/>
              <w:spacing w:before="5" w:line="172" w:lineRule="exact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 K101334</w:t>
            </w:r>
          </w:p>
        </w:tc>
        <w:tc>
          <w:tcPr>
            <w:tcW w:w="321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2A60D99F" w14:textId="77777777" w:rsidR="00856E2E" w:rsidRDefault="00492865">
            <w:pPr>
              <w:pStyle w:val="TableParagraph"/>
              <w:spacing w:before="5"/>
              <w:ind w:left="22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Izgradnja plinovoda u naselju Ribnjačka</w:t>
            </w:r>
          </w:p>
          <w:p w14:paraId="60897650" w14:textId="77777777" w:rsidR="00856E2E" w:rsidRDefault="00492865">
            <w:pPr>
              <w:pStyle w:val="TableParagraph"/>
              <w:spacing w:before="42" w:line="158" w:lineRule="exact"/>
              <w:ind w:left="22"/>
              <w:rPr>
                <w:sz w:val="14"/>
              </w:rPr>
            </w:pPr>
            <w:r>
              <w:rPr>
                <w:sz w:val="14"/>
              </w:rPr>
              <w:t>Funkcija: 0620 Razvoj zajednice</w:t>
            </w:r>
          </w:p>
        </w:tc>
        <w:tc>
          <w:tcPr>
            <w:tcW w:w="177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148CB4D4" w14:textId="77777777" w:rsidR="00856E2E" w:rsidRDefault="00492865">
            <w:pPr>
              <w:pStyle w:val="TableParagraph"/>
              <w:spacing w:before="5"/>
              <w:ind w:left="878"/>
              <w:rPr>
                <w:b/>
                <w:sz w:val="16"/>
              </w:rPr>
            </w:pPr>
            <w:r>
              <w:rPr>
                <w:b/>
                <w:sz w:val="16"/>
              </w:rPr>
              <w:t>25.000,00</w:t>
            </w:r>
          </w:p>
        </w:tc>
        <w:tc>
          <w:tcPr>
            <w:tcW w:w="177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7501F3B7" w14:textId="77777777" w:rsidR="00856E2E" w:rsidRDefault="00492865">
            <w:pPr>
              <w:pStyle w:val="TableParagraph"/>
              <w:spacing w:before="5"/>
              <w:ind w:right="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66EFB75A" w14:textId="77777777" w:rsidR="00856E2E" w:rsidRDefault="00492865">
            <w:pPr>
              <w:pStyle w:val="TableParagraph"/>
              <w:spacing w:before="5"/>
              <w:ind w:left="891"/>
              <w:rPr>
                <w:b/>
                <w:sz w:val="16"/>
              </w:rPr>
            </w:pPr>
            <w:r>
              <w:rPr>
                <w:b/>
                <w:sz w:val="16"/>
              </w:rPr>
              <w:t>25.000,00</w:t>
            </w:r>
          </w:p>
        </w:tc>
        <w:tc>
          <w:tcPr>
            <w:tcW w:w="108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6E6E6"/>
          </w:tcPr>
          <w:p w14:paraId="1559EBE9" w14:textId="77777777" w:rsidR="00856E2E" w:rsidRDefault="00492865">
            <w:pPr>
              <w:pStyle w:val="TableParagraph"/>
              <w:spacing w:before="5"/>
              <w:ind w:left="309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48CA0B3E" w14:textId="77777777">
        <w:trPr>
          <w:trHeight w:val="181"/>
        </w:trPr>
        <w:tc>
          <w:tcPr>
            <w:tcW w:w="228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E6E6E6"/>
          </w:tcPr>
          <w:p w14:paraId="0C14CFF5" w14:textId="77777777" w:rsidR="00856E2E" w:rsidRDefault="00492865">
            <w:pPr>
              <w:pStyle w:val="TableParagraph"/>
              <w:spacing w:before="1" w:line="160" w:lineRule="exact"/>
              <w:ind w:left="24"/>
              <w:jc w:val="center"/>
              <w:rPr>
                <w:sz w:val="14"/>
              </w:rPr>
            </w:pPr>
            <w:r>
              <w:rPr>
                <w:sz w:val="14"/>
              </w:rPr>
              <w:t>Izv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157AA2A7" w14:textId="77777777" w:rsidR="00856E2E" w:rsidRDefault="00492865">
            <w:pPr>
              <w:pStyle w:val="TableParagraph"/>
              <w:spacing w:line="162" w:lineRule="exact"/>
              <w:ind w:left="8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1CBEA06F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581D8BE7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008D04FF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3D056994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13B01C6D" w14:textId="77777777" w:rsidR="00856E2E" w:rsidRDefault="00492865">
            <w:pPr>
              <w:pStyle w:val="TableParagraph"/>
              <w:spacing w:line="162" w:lineRule="exact"/>
              <w:ind w:left="9" w:right="-15"/>
              <w:rPr>
                <w:sz w:val="14"/>
              </w:rPr>
            </w:pPr>
            <w:r>
              <w:rPr>
                <w:sz w:val="14"/>
              </w:rPr>
              <w:t>7</w:t>
            </w:r>
          </w:p>
        </w:tc>
        <w:tc>
          <w:tcPr>
            <w:tcW w:w="1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663F2F60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thinThickMediumGap" w:sz="6" w:space="0" w:color="000000"/>
            </w:tcBorders>
            <w:shd w:val="clear" w:color="auto" w:fill="E6E6E6"/>
          </w:tcPr>
          <w:p w14:paraId="21097568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13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02E9D01B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5EE14D8F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0469582C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586845B5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6E6E6"/>
          </w:tcPr>
          <w:p w14:paraId="334713A9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39694B8E" w14:textId="77777777">
        <w:trPr>
          <w:trHeight w:val="173"/>
        </w:trPr>
        <w:tc>
          <w:tcPr>
            <w:tcW w:w="1289" w:type="dxa"/>
            <w:gridSpan w:val="9"/>
            <w:tcBorders>
              <w:top w:val="nil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0A1E22FE" w14:textId="77777777" w:rsidR="00856E2E" w:rsidRDefault="00856E2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13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4131191B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139CE871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058E0368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342563C8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6E6E6"/>
          </w:tcPr>
          <w:p w14:paraId="1971AF93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41F3C332" w14:textId="77777777">
        <w:trPr>
          <w:trHeight w:val="405"/>
        </w:trPr>
        <w:tc>
          <w:tcPr>
            <w:tcW w:w="740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1784666C" w14:textId="77777777" w:rsidR="00856E2E" w:rsidRDefault="00492865">
            <w:pPr>
              <w:pStyle w:val="TableParagraph"/>
              <w:spacing w:before="10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49" w:type="dxa"/>
            <w:gridSpan w:val="4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4D59FCEC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1048D2B6" w14:textId="77777777" w:rsidR="00856E2E" w:rsidRDefault="00492865">
            <w:pPr>
              <w:pStyle w:val="TableParagraph"/>
              <w:spacing w:before="10" w:line="190" w:lineRule="atLeast"/>
              <w:ind w:left="42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Rashodi za nabavu proizvedene dugotrajne imovine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54C855F3" w14:textId="77777777" w:rsidR="00856E2E" w:rsidRDefault="00492865">
            <w:pPr>
              <w:pStyle w:val="TableParagraph"/>
              <w:spacing w:before="10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25.000,00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24963035" w14:textId="77777777" w:rsidR="00856E2E" w:rsidRDefault="00492865">
            <w:pPr>
              <w:pStyle w:val="TableParagraph"/>
              <w:spacing w:before="10"/>
              <w:ind w:right="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30C42E6E" w14:textId="77777777" w:rsidR="00856E2E" w:rsidRDefault="00492865">
            <w:pPr>
              <w:pStyle w:val="TableParagraph"/>
              <w:spacing w:before="10"/>
              <w:ind w:right="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25.000,00</w:t>
            </w:r>
          </w:p>
        </w:tc>
        <w:tc>
          <w:tcPr>
            <w:tcW w:w="108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F9F9F9"/>
          </w:tcPr>
          <w:p w14:paraId="71360F3E" w14:textId="77777777" w:rsidR="00856E2E" w:rsidRDefault="00492865">
            <w:pPr>
              <w:pStyle w:val="TableParagraph"/>
              <w:spacing w:before="10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6CD7F788" w14:textId="77777777">
        <w:trPr>
          <w:trHeight w:val="260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F9430CD" w14:textId="77777777" w:rsidR="00856E2E" w:rsidRDefault="00492865">
            <w:pPr>
              <w:pStyle w:val="TableParagraph"/>
              <w:spacing w:before="6"/>
              <w:ind w:left="457"/>
              <w:rPr>
                <w:sz w:val="16"/>
              </w:rPr>
            </w:pPr>
            <w:r>
              <w:rPr>
                <w:sz w:val="16"/>
              </w:rPr>
              <w:t>426</w:t>
            </w:r>
          </w:p>
        </w:tc>
        <w:tc>
          <w:tcPr>
            <w:tcW w:w="54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2107EF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3A1F0A" w14:textId="77777777" w:rsidR="00856E2E" w:rsidRDefault="00492865">
            <w:pPr>
              <w:pStyle w:val="TableParagraph"/>
              <w:spacing w:before="6"/>
              <w:ind w:left="42"/>
              <w:rPr>
                <w:sz w:val="16"/>
              </w:rPr>
            </w:pPr>
            <w:r>
              <w:rPr>
                <w:sz w:val="16"/>
              </w:rPr>
              <w:t>Nematerijalna proizvedena imovina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C5737C" w14:textId="77777777" w:rsidR="00856E2E" w:rsidRDefault="00492865">
            <w:pPr>
              <w:pStyle w:val="TableParagraph"/>
              <w:spacing w:before="6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25.000,00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EC465F" w14:textId="77777777" w:rsidR="00856E2E" w:rsidRDefault="00492865">
            <w:pPr>
              <w:pStyle w:val="TableParagraph"/>
              <w:spacing w:before="6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547AC3" w14:textId="77777777" w:rsidR="00856E2E" w:rsidRDefault="00492865">
            <w:pPr>
              <w:pStyle w:val="TableParagraph"/>
              <w:spacing w:before="6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25.000,00</w:t>
            </w:r>
          </w:p>
        </w:tc>
        <w:tc>
          <w:tcPr>
            <w:tcW w:w="108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8F652ED" w14:textId="77777777" w:rsidR="00856E2E" w:rsidRDefault="00492865">
            <w:pPr>
              <w:pStyle w:val="TableParagraph"/>
              <w:spacing w:before="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3BB280F7" w14:textId="77777777">
        <w:trPr>
          <w:trHeight w:val="494"/>
        </w:trPr>
        <w:tc>
          <w:tcPr>
            <w:tcW w:w="1289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34400768" w14:textId="77777777" w:rsidR="00856E2E" w:rsidRDefault="00492865">
            <w:pPr>
              <w:pStyle w:val="TableParagraph"/>
              <w:spacing w:before="3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1768E2F2" w14:textId="77777777" w:rsidR="00856E2E" w:rsidRDefault="00492865">
            <w:pPr>
              <w:pStyle w:val="TableParagraph"/>
              <w:spacing w:before="34"/>
              <w:ind w:left="711"/>
              <w:rPr>
                <w:b/>
                <w:sz w:val="16"/>
              </w:rPr>
            </w:pPr>
            <w:r>
              <w:rPr>
                <w:b/>
                <w:sz w:val="16"/>
              </w:rPr>
              <w:t>1015</w:t>
            </w:r>
          </w:p>
        </w:tc>
        <w:tc>
          <w:tcPr>
            <w:tcW w:w="32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2DD7204D" w14:textId="77777777" w:rsidR="00856E2E" w:rsidRDefault="00492865">
            <w:pPr>
              <w:pStyle w:val="TableParagraph"/>
              <w:spacing w:before="12" w:line="240" w:lineRule="exact"/>
              <w:ind w:left="42" w:right="837"/>
              <w:rPr>
                <w:b/>
                <w:sz w:val="20"/>
              </w:rPr>
            </w:pPr>
            <w:r>
              <w:rPr>
                <w:b/>
                <w:sz w:val="20"/>
              </w:rPr>
              <w:t>Projekt "Za žene BBŽ"- zapošljavanje žena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30FF0144" w14:textId="77777777" w:rsidR="00856E2E" w:rsidRDefault="00492865">
            <w:pPr>
              <w:pStyle w:val="TableParagraph"/>
              <w:spacing w:before="4"/>
              <w:ind w:right="5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129.200,00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41E058A2" w14:textId="77777777" w:rsidR="00856E2E" w:rsidRDefault="00492865">
            <w:pPr>
              <w:pStyle w:val="TableParagraph"/>
              <w:spacing w:before="4"/>
              <w:ind w:right="4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-37.200,00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56B50AE7" w14:textId="77777777" w:rsidR="00856E2E" w:rsidRDefault="00492865">
            <w:pPr>
              <w:pStyle w:val="TableParagraph"/>
              <w:spacing w:before="4"/>
              <w:ind w:right="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92.000,00</w:t>
            </w:r>
          </w:p>
        </w:tc>
        <w:tc>
          <w:tcPr>
            <w:tcW w:w="108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CDCDC"/>
          </w:tcPr>
          <w:p w14:paraId="7A7027C4" w14:textId="77777777" w:rsidR="00856E2E" w:rsidRDefault="00492865">
            <w:pPr>
              <w:pStyle w:val="TableParagraph"/>
              <w:spacing w:before="4"/>
              <w:ind w:right="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71,21%</w:t>
            </w:r>
          </w:p>
        </w:tc>
      </w:tr>
      <w:tr w:rsidR="00856E2E" w14:paraId="219A223B" w14:textId="77777777">
        <w:trPr>
          <w:trHeight w:val="196"/>
        </w:trPr>
        <w:tc>
          <w:tcPr>
            <w:tcW w:w="1289" w:type="dxa"/>
            <w:gridSpan w:val="9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4A0A59D3" w14:textId="77777777" w:rsidR="00856E2E" w:rsidRDefault="00492865">
            <w:pPr>
              <w:pStyle w:val="TableParagraph"/>
              <w:spacing w:before="5" w:line="171" w:lineRule="exact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 A101501</w:t>
            </w:r>
          </w:p>
        </w:tc>
        <w:tc>
          <w:tcPr>
            <w:tcW w:w="321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0A24C22E" w14:textId="77777777" w:rsidR="00856E2E" w:rsidRDefault="00492865">
            <w:pPr>
              <w:pStyle w:val="TableParagraph"/>
              <w:spacing w:before="5"/>
              <w:ind w:left="22" w:right="510"/>
              <w:rPr>
                <w:b/>
                <w:sz w:val="16"/>
              </w:rPr>
            </w:pPr>
            <w:r>
              <w:rPr>
                <w:b/>
                <w:sz w:val="16"/>
              </w:rPr>
              <w:t>Zapošljavanje žena po programu "ZAŽELI"-BBŽ</w:t>
            </w:r>
          </w:p>
          <w:p w14:paraId="3F3A1FF9" w14:textId="77777777" w:rsidR="00856E2E" w:rsidRDefault="00492865">
            <w:pPr>
              <w:pStyle w:val="TableParagraph"/>
              <w:spacing w:before="43" w:line="161" w:lineRule="exact"/>
              <w:ind w:left="22"/>
              <w:rPr>
                <w:sz w:val="14"/>
              </w:rPr>
            </w:pPr>
            <w:r>
              <w:rPr>
                <w:sz w:val="14"/>
              </w:rPr>
              <w:t>Funkcija: 0131 Opće usluge vezane uz službenike</w:t>
            </w:r>
          </w:p>
        </w:tc>
        <w:tc>
          <w:tcPr>
            <w:tcW w:w="177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33E97550" w14:textId="77777777" w:rsidR="00856E2E" w:rsidRDefault="00492865">
            <w:pPr>
              <w:pStyle w:val="TableParagraph"/>
              <w:spacing w:before="5"/>
              <w:ind w:left="775"/>
              <w:rPr>
                <w:b/>
                <w:sz w:val="16"/>
              </w:rPr>
            </w:pPr>
            <w:r>
              <w:rPr>
                <w:b/>
                <w:sz w:val="16"/>
              </w:rPr>
              <w:t>129.200,00</w:t>
            </w:r>
          </w:p>
        </w:tc>
        <w:tc>
          <w:tcPr>
            <w:tcW w:w="177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1E466072" w14:textId="77777777" w:rsidR="00856E2E" w:rsidRDefault="00492865">
            <w:pPr>
              <w:pStyle w:val="TableParagraph"/>
              <w:spacing w:before="5"/>
              <w:ind w:left="822"/>
              <w:rPr>
                <w:b/>
                <w:sz w:val="16"/>
              </w:rPr>
            </w:pPr>
            <w:r>
              <w:rPr>
                <w:b/>
                <w:sz w:val="16"/>
              </w:rPr>
              <w:t>-37.200,00</w:t>
            </w:r>
          </w:p>
        </w:tc>
        <w:tc>
          <w:tcPr>
            <w:tcW w:w="176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0CEEBBDA" w14:textId="77777777" w:rsidR="00856E2E" w:rsidRDefault="00492865">
            <w:pPr>
              <w:pStyle w:val="TableParagraph"/>
              <w:spacing w:before="5"/>
              <w:ind w:left="891"/>
              <w:rPr>
                <w:b/>
                <w:sz w:val="16"/>
              </w:rPr>
            </w:pPr>
            <w:r>
              <w:rPr>
                <w:b/>
                <w:sz w:val="16"/>
              </w:rPr>
              <w:t>92.000,00</w:t>
            </w:r>
          </w:p>
        </w:tc>
        <w:tc>
          <w:tcPr>
            <w:tcW w:w="108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6E6E6"/>
          </w:tcPr>
          <w:p w14:paraId="3DA943C8" w14:textId="77777777" w:rsidR="00856E2E" w:rsidRDefault="00492865">
            <w:pPr>
              <w:pStyle w:val="TableParagraph"/>
              <w:spacing w:before="5"/>
              <w:ind w:left="412"/>
              <w:rPr>
                <w:b/>
                <w:sz w:val="16"/>
              </w:rPr>
            </w:pPr>
            <w:r>
              <w:rPr>
                <w:b/>
                <w:sz w:val="16"/>
              </w:rPr>
              <w:t>71,21%</w:t>
            </w:r>
          </w:p>
        </w:tc>
      </w:tr>
      <w:tr w:rsidR="00856E2E" w14:paraId="34B3D1CE" w14:textId="77777777">
        <w:trPr>
          <w:trHeight w:val="181"/>
        </w:trPr>
        <w:tc>
          <w:tcPr>
            <w:tcW w:w="228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E6E6E6"/>
          </w:tcPr>
          <w:p w14:paraId="311FEB5B" w14:textId="77777777" w:rsidR="00856E2E" w:rsidRDefault="00492865">
            <w:pPr>
              <w:pStyle w:val="TableParagraph"/>
              <w:spacing w:before="2" w:line="159" w:lineRule="exact"/>
              <w:ind w:left="24"/>
              <w:jc w:val="center"/>
              <w:rPr>
                <w:sz w:val="14"/>
              </w:rPr>
            </w:pPr>
            <w:r>
              <w:rPr>
                <w:sz w:val="14"/>
              </w:rPr>
              <w:t>Izv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3094C532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565DDF69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6A50AD96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342049A8" w14:textId="77777777" w:rsidR="00856E2E" w:rsidRDefault="00492865">
            <w:pPr>
              <w:pStyle w:val="TableParagraph"/>
              <w:spacing w:line="162" w:lineRule="exact"/>
              <w:ind w:right="-72"/>
              <w:jc w:val="right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55B676AA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53F34048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35F5F2E8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thinThickMediumGap" w:sz="6" w:space="0" w:color="000000"/>
            </w:tcBorders>
            <w:shd w:val="clear" w:color="auto" w:fill="E6E6E6"/>
          </w:tcPr>
          <w:p w14:paraId="37748593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13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0C352356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6D993FEE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2B367550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633F4E9C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6E6E6"/>
          </w:tcPr>
          <w:p w14:paraId="0EB79AA1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0B9714C3" w14:textId="77777777">
        <w:trPr>
          <w:trHeight w:val="177"/>
        </w:trPr>
        <w:tc>
          <w:tcPr>
            <w:tcW w:w="1289" w:type="dxa"/>
            <w:gridSpan w:val="9"/>
            <w:tcBorders>
              <w:top w:val="nil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718491F7" w14:textId="77777777" w:rsidR="00856E2E" w:rsidRDefault="00856E2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13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05E0B189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1807918A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75671A85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0F7153C9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6E6E6"/>
          </w:tcPr>
          <w:p w14:paraId="09A7F60D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3CC33BB6" w14:textId="77777777">
        <w:trPr>
          <w:trHeight w:val="267"/>
        </w:trPr>
        <w:tc>
          <w:tcPr>
            <w:tcW w:w="740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3E042D9E" w14:textId="77777777" w:rsidR="00856E2E" w:rsidRDefault="00492865">
            <w:pPr>
              <w:pStyle w:val="TableParagraph"/>
              <w:spacing w:before="10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549" w:type="dxa"/>
            <w:gridSpan w:val="4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4156E9C1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3E526568" w14:textId="77777777" w:rsidR="00856E2E" w:rsidRDefault="00492865">
            <w:pPr>
              <w:pStyle w:val="TableParagraph"/>
              <w:spacing w:before="10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Rashodi za zaposlene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7A092DE1" w14:textId="77777777" w:rsidR="00856E2E" w:rsidRDefault="00492865">
            <w:pPr>
              <w:pStyle w:val="TableParagraph"/>
              <w:spacing w:before="10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118.800,00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4D320E8B" w14:textId="77777777" w:rsidR="00856E2E" w:rsidRDefault="00492865">
            <w:pPr>
              <w:pStyle w:val="TableParagraph"/>
              <w:spacing w:before="10"/>
              <w:ind w:right="4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-31.670,00</w:t>
            </w:r>
          </w:p>
        </w:tc>
        <w:tc>
          <w:tcPr>
            <w:tcW w:w="176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1464C370" w14:textId="77777777" w:rsidR="00856E2E" w:rsidRDefault="00492865">
            <w:pPr>
              <w:pStyle w:val="TableParagraph"/>
              <w:spacing w:before="10"/>
              <w:ind w:right="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87.130,00</w:t>
            </w:r>
          </w:p>
        </w:tc>
        <w:tc>
          <w:tcPr>
            <w:tcW w:w="108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F9F9F9"/>
          </w:tcPr>
          <w:p w14:paraId="78AA6A76" w14:textId="77777777" w:rsidR="00856E2E" w:rsidRDefault="00492865">
            <w:pPr>
              <w:pStyle w:val="TableParagraph"/>
              <w:spacing w:before="10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73,34%</w:t>
            </w:r>
          </w:p>
        </w:tc>
      </w:tr>
      <w:tr w:rsidR="00856E2E" w14:paraId="620CF4F5" w14:textId="77777777">
        <w:trPr>
          <w:trHeight w:val="264"/>
        </w:trPr>
        <w:tc>
          <w:tcPr>
            <w:tcW w:w="740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8D67EEC" w14:textId="77777777" w:rsidR="00856E2E" w:rsidRDefault="00492865">
            <w:pPr>
              <w:pStyle w:val="TableParagraph"/>
              <w:spacing w:before="9"/>
              <w:ind w:left="457"/>
              <w:rPr>
                <w:sz w:val="16"/>
              </w:rPr>
            </w:pPr>
            <w:r>
              <w:rPr>
                <w:sz w:val="16"/>
              </w:rPr>
              <w:t>311</w:t>
            </w:r>
          </w:p>
        </w:tc>
        <w:tc>
          <w:tcPr>
            <w:tcW w:w="549" w:type="dxa"/>
            <w:gridSpan w:val="4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CFFA5A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C427A3" w14:textId="77777777" w:rsidR="00856E2E" w:rsidRDefault="00492865">
            <w:pPr>
              <w:pStyle w:val="TableParagraph"/>
              <w:spacing w:before="9"/>
              <w:ind w:left="42"/>
              <w:rPr>
                <w:sz w:val="16"/>
              </w:rPr>
            </w:pPr>
            <w:r>
              <w:rPr>
                <w:sz w:val="16"/>
              </w:rPr>
              <w:t>Plaće (Bruto)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3162FE" w14:textId="77777777" w:rsidR="00856E2E" w:rsidRDefault="00492865">
            <w:pPr>
              <w:pStyle w:val="TableParagraph"/>
              <w:spacing w:before="9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102.000,00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AF8EC1" w14:textId="77777777" w:rsidR="00856E2E" w:rsidRDefault="00492865">
            <w:pPr>
              <w:pStyle w:val="TableParagraph"/>
              <w:spacing w:before="9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-27.270,00</w:t>
            </w:r>
          </w:p>
        </w:tc>
        <w:tc>
          <w:tcPr>
            <w:tcW w:w="176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044BD8" w14:textId="77777777" w:rsidR="00856E2E" w:rsidRDefault="00492865">
            <w:pPr>
              <w:pStyle w:val="TableParagraph"/>
              <w:spacing w:before="9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74.730,00</w:t>
            </w:r>
          </w:p>
        </w:tc>
        <w:tc>
          <w:tcPr>
            <w:tcW w:w="108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ADE6D1F" w14:textId="77777777" w:rsidR="00856E2E" w:rsidRDefault="00492865">
            <w:pPr>
              <w:pStyle w:val="TableParagraph"/>
              <w:spacing w:before="9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73,26%</w:t>
            </w:r>
          </w:p>
        </w:tc>
      </w:tr>
      <w:tr w:rsidR="00856E2E" w14:paraId="1016B4F7" w14:textId="77777777">
        <w:trPr>
          <w:trHeight w:val="257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61E4BC6" w14:textId="77777777" w:rsidR="00856E2E" w:rsidRDefault="00492865">
            <w:pPr>
              <w:pStyle w:val="TableParagraph"/>
              <w:spacing w:before="4"/>
              <w:ind w:left="457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54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4DAC90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E21504" w14:textId="77777777" w:rsidR="00856E2E" w:rsidRDefault="00492865">
            <w:pPr>
              <w:pStyle w:val="TableParagraph"/>
              <w:spacing w:before="4"/>
              <w:ind w:left="42"/>
              <w:rPr>
                <w:sz w:val="16"/>
              </w:rPr>
            </w:pPr>
            <w:r>
              <w:rPr>
                <w:sz w:val="16"/>
              </w:rPr>
              <w:t>Doprinosi na plaće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4CE1F1" w14:textId="77777777" w:rsidR="00856E2E" w:rsidRDefault="00492865">
            <w:pPr>
              <w:pStyle w:val="TableParagraph"/>
              <w:spacing w:before="4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16.800,00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84A9D4" w14:textId="77777777" w:rsidR="00856E2E" w:rsidRDefault="00492865">
            <w:pPr>
              <w:pStyle w:val="TableParagraph"/>
              <w:spacing w:before="4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-4.400,00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73E43D" w14:textId="77777777" w:rsidR="00856E2E" w:rsidRDefault="00492865">
            <w:pPr>
              <w:pStyle w:val="TableParagraph"/>
              <w:spacing w:before="4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12.400,00</w:t>
            </w:r>
          </w:p>
        </w:tc>
        <w:tc>
          <w:tcPr>
            <w:tcW w:w="108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607B0CF" w14:textId="77777777" w:rsidR="00856E2E" w:rsidRDefault="00492865">
            <w:pPr>
              <w:pStyle w:val="TableParagraph"/>
              <w:spacing w:before="4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73,81%</w:t>
            </w:r>
          </w:p>
        </w:tc>
      </w:tr>
      <w:tr w:rsidR="00856E2E" w14:paraId="5D450811" w14:textId="77777777">
        <w:trPr>
          <w:trHeight w:val="258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5229314F" w14:textId="77777777" w:rsidR="00856E2E" w:rsidRDefault="00492865">
            <w:pPr>
              <w:pStyle w:val="TableParagraph"/>
              <w:spacing w:before="5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4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11558BC7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19E0103C" w14:textId="77777777" w:rsidR="00856E2E" w:rsidRDefault="00492865">
            <w:pPr>
              <w:pStyle w:val="TableParagraph"/>
              <w:spacing w:before="5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43DB9774" w14:textId="77777777" w:rsidR="00856E2E" w:rsidRDefault="00492865">
            <w:pPr>
              <w:pStyle w:val="TableParagraph"/>
              <w:spacing w:before="5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10.400,00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5A4E05D2" w14:textId="77777777" w:rsidR="00856E2E" w:rsidRDefault="00492865">
            <w:pPr>
              <w:pStyle w:val="TableParagraph"/>
              <w:spacing w:before="5"/>
              <w:ind w:right="4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-5.530,00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7E422A78" w14:textId="77777777" w:rsidR="00856E2E" w:rsidRDefault="00492865">
            <w:pPr>
              <w:pStyle w:val="TableParagraph"/>
              <w:spacing w:before="5"/>
              <w:ind w:right="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4.870,00</w:t>
            </w:r>
          </w:p>
        </w:tc>
        <w:tc>
          <w:tcPr>
            <w:tcW w:w="108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F9F9F9"/>
          </w:tcPr>
          <w:p w14:paraId="4B642DFC" w14:textId="77777777" w:rsidR="00856E2E" w:rsidRDefault="00492865">
            <w:pPr>
              <w:pStyle w:val="TableParagraph"/>
              <w:spacing w:before="5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46,83%</w:t>
            </w:r>
          </w:p>
        </w:tc>
      </w:tr>
      <w:tr w:rsidR="00856E2E" w14:paraId="615C18F9" w14:textId="77777777">
        <w:trPr>
          <w:trHeight w:val="258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C53671E" w14:textId="77777777" w:rsidR="00856E2E" w:rsidRDefault="00492865">
            <w:pPr>
              <w:pStyle w:val="TableParagraph"/>
              <w:spacing w:before="5"/>
              <w:ind w:left="457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54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A7B5CC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F65363" w14:textId="77777777" w:rsidR="00856E2E" w:rsidRDefault="00492865">
            <w:pPr>
              <w:pStyle w:val="TableParagraph"/>
              <w:spacing w:before="5"/>
              <w:ind w:left="42"/>
              <w:rPr>
                <w:sz w:val="16"/>
              </w:rPr>
            </w:pPr>
            <w:r>
              <w:rPr>
                <w:sz w:val="16"/>
              </w:rPr>
              <w:t>Naknade troškova zaposlenima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E9D59A" w14:textId="77777777" w:rsidR="00856E2E" w:rsidRDefault="00492865">
            <w:pPr>
              <w:pStyle w:val="TableParagraph"/>
              <w:spacing w:before="5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10.400,00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B47094" w14:textId="77777777" w:rsidR="00856E2E" w:rsidRDefault="00492865">
            <w:pPr>
              <w:pStyle w:val="TableParagraph"/>
              <w:spacing w:before="5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-5.530,00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4FAC5E" w14:textId="77777777" w:rsidR="00856E2E" w:rsidRDefault="00492865">
            <w:pPr>
              <w:pStyle w:val="TableParagraph"/>
              <w:spacing w:before="5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4.870,00</w:t>
            </w:r>
          </w:p>
        </w:tc>
        <w:tc>
          <w:tcPr>
            <w:tcW w:w="108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7945A62" w14:textId="77777777" w:rsidR="00856E2E" w:rsidRDefault="00492865">
            <w:pPr>
              <w:pStyle w:val="TableParagraph"/>
              <w:spacing w:before="5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46,83%</w:t>
            </w:r>
          </w:p>
        </w:tc>
      </w:tr>
      <w:tr w:rsidR="00856E2E" w14:paraId="0D8F937E" w14:textId="77777777">
        <w:trPr>
          <w:trHeight w:val="496"/>
        </w:trPr>
        <w:tc>
          <w:tcPr>
            <w:tcW w:w="1289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2536EB37" w14:textId="77777777" w:rsidR="00856E2E" w:rsidRDefault="00492865">
            <w:pPr>
              <w:pStyle w:val="TableParagraph"/>
              <w:spacing w:before="4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46EA5FE4" w14:textId="77777777" w:rsidR="00856E2E" w:rsidRDefault="00492865">
            <w:pPr>
              <w:pStyle w:val="TableParagraph"/>
              <w:spacing w:before="35"/>
              <w:ind w:left="711"/>
              <w:rPr>
                <w:b/>
                <w:sz w:val="16"/>
              </w:rPr>
            </w:pPr>
            <w:r>
              <w:rPr>
                <w:b/>
                <w:sz w:val="16"/>
              </w:rPr>
              <w:t>1017</w:t>
            </w:r>
          </w:p>
        </w:tc>
        <w:tc>
          <w:tcPr>
            <w:tcW w:w="32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286D8F89" w14:textId="77777777" w:rsidR="00856E2E" w:rsidRDefault="00492865">
            <w:pPr>
              <w:pStyle w:val="TableParagraph"/>
              <w:spacing w:before="14" w:line="240" w:lineRule="exact"/>
              <w:ind w:left="42" w:right="1103"/>
              <w:rPr>
                <w:b/>
                <w:sz w:val="20"/>
              </w:rPr>
            </w:pPr>
            <w:r>
              <w:rPr>
                <w:b/>
                <w:sz w:val="20"/>
              </w:rPr>
              <w:t>Program stambenog zbrinjavanja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0E284F38" w14:textId="77777777" w:rsidR="00856E2E" w:rsidRDefault="00492865">
            <w:pPr>
              <w:pStyle w:val="TableParagraph"/>
              <w:spacing w:before="6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240.000,00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3B73BFA8" w14:textId="77777777" w:rsidR="00856E2E" w:rsidRDefault="00492865">
            <w:pPr>
              <w:pStyle w:val="TableParagraph"/>
              <w:spacing w:before="6"/>
              <w:ind w:right="4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628C5F3B" w14:textId="77777777" w:rsidR="00856E2E" w:rsidRDefault="00492865">
            <w:pPr>
              <w:pStyle w:val="TableParagraph"/>
              <w:spacing w:before="6"/>
              <w:ind w:right="3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240.000,00</w:t>
            </w:r>
          </w:p>
        </w:tc>
        <w:tc>
          <w:tcPr>
            <w:tcW w:w="108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CDCDC"/>
          </w:tcPr>
          <w:p w14:paraId="3E2E340C" w14:textId="77777777" w:rsidR="00856E2E" w:rsidRDefault="00492865">
            <w:pPr>
              <w:pStyle w:val="TableParagraph"/>
              <w:spacing w:before="6"/>
              <w:ind w:right="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100,00%</w:t>
            </w:r>
          </w:p>
        </w:tc>
      </w:tr>
      <w:tr w:rsidR="00856E2E" w14:paraId="17A6056F" w14:textId="77777777">
        <w:trPr>
          <w:trHeight w:val="196"/>
        </w:trPr>
        <w:tc>
          <w:tcPr>
            <w:tcW w:w="1289" w:type="dxa"/>
            <w:gridSpan w:val="9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581A0829" w14:textId="77777777" w:rsidR="00856E2E" w:rsidRDefault="00492865">
            <w:pPr>
              <w:pStyle w:val="TableParagraph"/>
              <w:spacing w:before="5" w:line="172" w:lineRule="exact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 A101701</w:t>
            </w:r>
          </w:p>
        </w:tc>
        <w:tc>
          <w:tcPr>
            <w:tcW w:w="321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9B8005B" w14:textId="77777777" w:rsidR="00856E2E" w:rsidRDefault="00492865">
            <w:pPr>
              <w:pStyle w:val="TableParagraph"/>
              <w:spacing w:before="5"/>
              <w:ind w:left="22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Stambeno zbrinjavanje za prvu nekretninu</w:t>
            </w:r>
          </w:p>
          <w:p w14:paraId="22F29FBE" w14:textId="77777777" w:rsidR="00856E2E" w:rsidRDefault="00492865">
            <w:pPr>
              <w:pStyle w:val="TableParagraph"/>
              <w:spacing w:before="42" w:line="156" w:lineRule="exact"/>
              <w:ind w:left="22"/>
              <w:rPr>
                <w:sz w:val="14"/>
              </w:rPr>
            </w:pPr>
            <w:r>
              <w:rPr>
                <w:sz w:val="14"/>
              </w:rPr>
              <w:t>Funkcija: 0610 Razvoj stanovanja</w:t>
            </w:r>
          </w:p>
        </w:tc>
        <w:tc>
          <w:tcPr>
            <w:tcW w:w="177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0E6F917" w14:textId="77777777" w:rsidR="00856E2E" w:rsidRDefault="00492865">
            <w:pPr>
              <w:pStyle w:val="TableParagraph"/>
              <w:spacing w:before="5"/>
              <w:ind w:left="775"/>
              <w:rPr>
                <w:b/>
                <w:sz w:val="16"/>
              </w:rPr>
            </w:pPr>
            <w:r>
              <w:rPr>
                <w:b/>
                <w:sz w:val="16"/>
              </w:rPr>
              <w:t>240.000,00</w:t>
            </w:r>
          </w:p>
        </w:tc>
        <w:tc>
          <w:tcPr>
            <w:tcW w:w="177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7EEC29E" w14:textId="77777777" w:rsidR="00856E2E" w:rsidRDefault="00492865">
            <w:pPr>
              <w:pStyle w:val="TableParagraph"/>
              <w:spacing w:before="5"/>
              <w:ind w:right="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DAD0A61" w14:textId="77777777" w:rsidR="00856E2E" w:rsidRDefault="00492865">
            <w:pPr>
              <w:pStyle w:val="TableParagraph"/>
              <w:spacing w:before="5"/>
              <w:ind w:left="787"/>
              <w:rPr>
                <w:b/>
                <w:sz w:val="16"/>
              </w:rPr>
            </w:pPr>
            <w:r>
              <w:rPr>
                <w:b/>
                <w:sz w:val="16"/>
              </w:rPr>
              <w:t>240.000,00</w:t>
            </w:r>
          </w:p>
        </w:tc>
        <w:tc>
          <w:tcPr>
            <w:tcW w:w="108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6274030D" w14:textId="77777777" w:rsidR="00856E2E" w:rsidRDefault="00492865">
            <w:pPr>
              <w:pStyle w:val="TableParagraph"/>
              <w:spacing w:before="5"/>
              <w:ind w:left="309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2F4DFD39" w14:textId="77777777">
        <w:trPr>
          <w:trHeight w:val="181"/>
        </w:trPr>
        <w:tc>
          <w:tcPr>
            <w:tcW w:w="228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E6E6E6"/>
          </w:tcPr>
          <w:p w14:paraId="572B2287" w14:textId="77777777" w:rsidR="00856E2E" w:rsidRDefault="00492865">
            <w:pPr>
              <w:pStyle w:val="TableParagraph"/>
              <w:spacing w:before="1" w:line="160" w:lineRule="exact"/>
              <w:ind w:left="24"/>
              <w:jc w:val="center"/>
              <w:rPr>
                <w:sz w:val="14"/>
              </w:rPr>
            </w:pPr>
            <w:r>
              <w:rPr>
                <w:sz w:val="14"/>
              </w:rPr>
              <w:t>Izv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2CD87F84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08A0C911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1B4E4A0D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257B8308" w14:textId="77777777" w:rsidR="00856E2E" w:rsidRDefault="00492865">
            <w:pPr>
              <w:pStyle w:val="TableParagraph"/>
              <w:spacing w:line="162" w:lineRule="exact"/>
              <w:ind w:right="-72"/>
              <w:jc w:val="right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6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0E5E8720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5B729976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2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56761E9B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thinThickMediumGap" w:sz="6" w:space="0" w:color="000000"/>
            </w:tcBorders>
            <w:shd w:val="clear" w:color="auto" w:fill="E6E6E6"/>
          </w:tcPr>
          <w:p w14:paraId="0C80F8E1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AD877AD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D73FA91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5607AE6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1578486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0583E0A6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27470120" w14:textId="77777777">
        <w:trPr>
          <w:trHeight w:val="170"/>
        </w:trPr>
        <w:tc>
          <w:tcPr>
            <w:tcW w:w="1289" w:type="dxa"/>
            <w:gridSpan w:val="9"/>
            <w:tcBorders>
              <w:top w:val="nil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DF84108" w14:textId="77777777" w:rsidR="00856E2E" w:rsidRDefault="00856E2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7E3BB22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68EB80F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C37CD78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3D27360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3BA0EA3D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77233B64" w14:textId="77777777">
        <w:trPr>
          <w:trHeight w:val="400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6A02EFBB" w14:textId="77777777" w:rsidR="00856E2E" w:rsidRDefault="00492865">
            <w:pPr>
              <w:pStyle w:val="TableParagraph"/>
              <w:spacing w:before="6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54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0DB3C13D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4408EEA4" w14:textId="77777777" w:rsidR="00856E2E" w:rsidRDefault="00492865">
            <w:pPr>
              <w:pStyle w:val="TableParagraph"/>
              <w:spacing w:before="6" w:line="190" w:lineRule="atLeast"/>
              <w:ind w:left="42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Naknade građanima i kućanstvima na temelju osiguranja i druge naknade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25B7ED3C" w14:textId="77777777" w:rsidR="00856E2E" w:rsidRDefault="00492865">
            <w:pPr>
              <w:pStyle w:val="TableParagraph"/>
              <w:spacing w:before="6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240.000,00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1C14E09B" w14:textId="77777777" w:rsidR="00856E2E" w:rsidRDefault="00492865">
            <w:pPr>
              <w:pStyle w:val="TableParagraph"/>
              <w:spacing w:before="6"/>
              <w:ind w:right="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67F94A8F" w14:textId="77777777" w:rsidR="00856E2E" w:rsidRDefault="00492865">
            <w:pPr>
              <w:pStyle w:val="TableParagraph"/>
              <w:spacing w:before="6"/>
              <w:ind w:right="4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240.000,00</w:t>
            </w:r>
          </w:p>
        </w:tc>
        <w:tc>
          <w:tcPr>
            <w:tcW w:w="108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F9F9F9"/>
          </w:tcPr>
          <w:p w14:paraId="61AE4F40" w14:textId="77777777" w:rsidR="00856E2E" w:rsidRDefault="00492865">
            <w:pPr>
              <w:pStyle w:val="TableParagraph"/>
              <w:spacing w:before="6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6DD31A72" w14:textId="77777777">
        <w:trPr>
          <w:trHeight w:val="408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DAA4FCF" w14:textId="77777777" w:rsidR="00856E2E" w:rsidRDefault="00492865">
            <w:pPr>
              <w:pStyle w:val="TableParagraph"/>
              <w:spacing w:before="6"/>
              <w:ind w:left="457"/>
              <w:rPr>
                <w:sz w:val="16"/>
              </w:rPr>
            </w:pPr>
            <w:r>
              <w:rPr>
                <w:sz w:val="16"/>
              </w:rPr>
              <w:t>372</w:t>
            </w:r>
          </w:p>
        </w:tc>
        <w:tc>
          <w:tcPr>
            <w:tcW w:w="549" w:type="dxa"/>
            <w:gridSpan w:val="4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9C48201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2BC36FA" w14:textId="77777777" w:rsidR="00856E2E" w:rsidRDefault="00492865">
            <w:pPr>
              <w:pStyle w:val="TableParagraph"/>
              <w:spacing w:before="6" w:line="190" w:lineRule="atLeast"/>
              <w:ind w:left="42"/>
              <w:rPr>
                <w:sz w:val="16"/>
              </w:rPr>
            </w:pPr>
            <w:r>
              <w:rPr>
                <w:sz w:val="16"/>
              </w:rPr>
              <w:t>Ostale naknade građanima i kućanstvima iz proračuna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9961420" w14:textId="77777777" w:rsidR="00856E2E" w:rsidRDefault="00492865">
            <w:pPr>
              <w:pStyle w:val="TableParagraph"/>
              <w:spacing w:before="6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240.000,00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D8EDA7A" w14:textId="77777777" w:rsidR="00856E2E" w:rsidRDefault="00492865">
            <w:pPr>
              <w:pStyle w:val="TableParagraph"/>
              <w:spacing w:before="6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C6065C4" w14:textId="77777777" w:rsidR="00856E2E" w:rsidRDefault="00492865">
            <w:pPr>
              <w:pStyle w:val="TableParagraph"/>
              <w:spacing w:before="6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240.000,00</w:t>
            </w:r>
          </w:p>
        </w:tc>
        <w:tc>
          <w:tcPr>
            <w:tcW w:w="108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92CFC2D" w14:textId="77777777" w:rsidR="00856E2E" w:rsidRDefault="00492865">
            <w:pPr>
              <w:pStyle w:val="TableParagraph"/>
              <w:spacing w:before="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2BE0550C" w14:textId="77777777">
        <w:trPr>
          <w:trHeight w:val="504"/>
        </w:trPr>
        <w:tc>
          <w:tcPr>
            <w:tcW w:w="1289" w:type="dxa"/>
            <w:gridSpan w:val="9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DCDCDC"/>
          </w:tcPr>
          <w:p w14:paraId="56AA67EC" w14:textId="77777777" w:rsidR="00856E2E" w:rsidRDefault="00492865">
            <w:pPr>
              <w:pStyle w:val="TableParagraph"/>
              <w:spacing w:before="7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6261A0C6" w14:textId="77777777" w:rsidR="00856E2E" w:rsidRDefault="00492865">
            <w:pPr>
              <w:pStyle w:val="TableParagraph"/>
              <w:spacing w:before="35"/>
              <w:ind w:left="711"/>
              <w:rPr>
                <w:b/>
                <w:sz w:val="16"/>
              </w:rPr>
            </w:pPr>
            <w:r>
              <w:rPr>
                <w:b/>
                <w:sz w:val="16"/>
              </w:rPr>
              <w:t>1018</w:t>
            </w:r>
          </w:p>
        </w:tc>
        <w:tc>
          <w:tcPr>
            <w:tcW w:w="32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CDCDC"/>
          </w:tcPr>
          <w:p w14:paraId="5661B62D" w14:textId="77777777" w:rsidR="00856E2E" w:rsidRDefault="00492865">
            <w:pPr>
              <w:pStyle w:val="TableParagraph"/>
              <w:spacing w:before="9"/>
              <w:ind w:left="42"/>
              <w:rPr>
                <w:b/>
                <w:sz w:val="20"/>
              </w:rPr>
            </w:pPr>
            <w:r>
              <w:rPr>
                <w:b/>
                <w:sz w:val="20"/>
              </w:rPr>
              <w:t>Zaštita životinja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CDCDC"/>
          </w:tcPr>
          <w:p w14:paraId="7D96CBEA" w14:textId="77777777" w:rsidR="00856E2E" w:rsidRDefault="00492865">
            <w:pPr>
              <w:pStyle w:val="TableParagraph"/>
              <w:spacing w:before="9"/>
              <w:ind w:right="5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102.500,00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CDCDC"/>
          </w:tcPr>
          <w:p w14:paraId="1D19BB9B" w14:textId="77777777" w:rsidR="00856E2E" w:rsidRDefault="00492865">
            <w:pPr>
              <w:pStyle w:val="TableParagraph"/>
              <w:spacing w:before="9"/>
              <w:ind w:right="4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176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CDCDC"/>
          </w:tcPr>
          <w:p w14:paraId="7F3EFCDA" w14:textId="77777777" w:rsidR="00856E2E" w:rsidRDefault="00492865">
            <w:pPr>
              <w:pStyle w:val="TableParagraph"/>
              <w:spacing w:before="9"/>
              <w:ind w:right="3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102.500,00</w:t>
            </w:r>
          </w:p>
        </w:tc>
        <w:tc>
          <w:tcPr>
            <w:tcW w:w="108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DCDCDC"/>
          </w:tcPr>
          <w:p w14:paraId="2E772557" w14:textId="77777777" w:rsidR="00856E2E" w:rsidRDefault="00492865">
            <w:pPr>
              <w:pStyle w:val="TableParagraph"/>
              <w:spacing w:before="9"/>
              <w:ind w:right="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100,00%</w:t>
            </w:r>
          </w:p>
        </w:tc>
      </w:tr>
      <w:tr w:rsidR="00856E2E" w14:paraId="3D358EB5" w14:textId="77777777">
        <w:trPr>
          <w:trHeight w:val="203"/>
        </w:trPr>
        <w:tc>
          <w:tcPr>
            <w:tcW w:w="1289" w:type="dxa"/>
            <w:gridSpan w:val="9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582B6A0D" w14:textId="77777777" w:rsidR="00856E2E" w:rsidRDefault="00492865">
            <w:pPr>
              <w:pStyle w:val="TableParagraph"/>
              <w:spacing w:before="10" w:line="173" w:lineRule="exact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 A101801</w:t>
            </w:r>
          </w:p>
        </w:tc>
        <w:tc>
          <w:tcPr>
            <w:tcW w:w="3213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14905383" w14:textId="77777777" w:rsidR="00856E2E" w:rsidRDefault="00492865">
            <w:pPr>
              <w:pStyle w:val="TableParagraph"/>
              <w:spacing w:before="10"/>
              <w:ind w:left="22" w:right="279"/>
              <w:rPr>
                <w:b/>
                <w:sz w:val="16"/>
              </w:rPr>
            </w:pPr>
            <w:r>
              <w:rPr>
                <w:b/>
                <w:sz w:val="16"/>
              </w:rPr>
              <w:t>Zbrinjavanje napuštenih ili izgubljenih životinja</w:t>
            </w:r>
          </w:p>
          <w:p w14:paraId="7FE07372" w14:textId="77777777" w:rsidR="00856E2E" w:rsidRDefault="00492865">
            <w:pPr>
              <w:pStyle w:val="TableParagraph"/>
              <w:spacing w:before="49" w:line="168" w:lineRule="exact"/>
              <w:ind w:left="22"/>
              <w:rPr>
                <w:sz w:val="14"/>
              </w:rPr>
            </w:pPr>
            <w:r>
              <w:rPr>
                <w:sz w:val="14"/>
              </w:rPr>
              <w:t>Funkcija: 0560 Poslovi i usluge zaštite okoliša koji nisu drugdje svrstani</w:t>
            </w:r>
          </w:p>
        </w:tc>
        <w:tc>
          <w:tcPr>
            <w:tcW w:w="1770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60B9D8B8" w14:textId="77777777" w:rsidR="00856E2E" w:rsidRDefault="00492865">
            <w:pPr>
              <w:pStyle w:val="TableParagraph"/>
              <w:spacing w:before="10"/>
              <w:ind w:left="878"/>
              <w:rPr>
                <w:b/>
                <w:sz w:val="16"/>
              </w:rPr>
            </w:pPr>
            <w:r>
              <w:rPr>
                <w:b/>
                <w:sz w:val="16"/>
              </w:rPr>
              <w:t>90.500,00</w:t>
            </w:r>
          </w:p>
        </w:tc>
        <w:tc>
          <w:tcPr>
            <w:tcW w:w="1770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54BBF1DF" w14:textId="77777777" w:rsidR="00856E2E" w:rsidRDefault="00492865">
            <w:pPr>
              <w:pStyle w:val="TableParagraph"/>
              <w:spacing w:before="10"/>
              <w:ind w:right="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5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493AC87C" w14:textId="77777777" w:rsidR="00856E2E" w:rsidRDefault="00492865">
            <w:pPr>
              <w:pStyle w:val="TableParagraph"/>
              <w:spacing w:before="10"/>
              <w:ind w:left="891"/>
              <w:rPr>
                <w:b/>
                <w:sz w:val="16"/>
              </w:rPr>
            </w:pPr>
            <w:r>
              <w:rPr>
                <w:b/>
                <w:sz w:val="16"/>
              </w:rPr>
              <w:t>90.500,00</w:t>
            </w:r>
          </w:p>
        </w:tc>
        <w:tc>
          <w:tcPr>
            <w:tcW w:w="1084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6E6E6"/>
          </w:tcPr>
          <w:p w14:paraId="6F2A1A08" w14:textId="77777777" w:rsidR="00856E2E" w:rsidRDefault="00492865">
            <w:pPr>
              <w:pStyle w:val="TableParagraph"/>
              <w:spacing w:before="10"/>
              <w:ind w:left="309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3FD7E78C" w14:textId="77777777">
        <w:trPr>
          <w:trHeight w:val="184"/>
        </w:trPr>
        <w:tc>
          <w:tcPr>
            <w:tcW w:w="228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E6E6E6"/>
          </w:tcPr>
          <w:p w14:paraId="4AB07B83" w14:textId="77777777" w:rsidR="00856E2E" w:rsidRDefault="00492865">
            <w:pPr>
              <w:pStyle w:val="TableParagraph"/>
              <w:spacing w:line="164" w:lineRule="exact"/>
              <w:ind w:left="24"/>
              <w:jc w:val="center"/>
              <w:rPr>
                <w:sz w:val="14"/>
              </w:rPr>
            </w:pPr>
            <w:r>
              <w:rPr>
                <w:sz w:val="14"/>
              </w:rPr>
              <w:t>Izv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6F7F2E8C" w14:textId="77777777" w:rsidR="00856E2E" w:rsidRDefault="00492865">
            <w:pPr>
              <w:pStyle w:val="TableParagraph"/>
              <w:spacing w:line="163" w:lineRule="exact"/>
              <w:ind w:left="8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7D29A884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4232D34D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32E11AD9" w14:textId="77777777" w:rsidR="00856E2E" w:rsidRDefault="00492865">
            <w:pPr>
              <w:pStyle w:val="TableParagraph"/>
              <w:spacing w:line="163" w:lineRule="exact"/>
              <w:ind w:right="-72"/>
              <w:jc w:val="right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6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00CFC390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3D8E1ECA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2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103FFD0F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thinThickMediumGap" w:sz="6" w:space="0" w:color="000000"/>
            </w:tcBorders>
            <w:shd w:val="clear" w:color="auto" w:fill="E6E6E6"/>
          </w:tcPr>
          <w:p w14:paraId="01DBE6F2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13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6C3771C2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261400E3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6872D41D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18403999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6E6E6"/>
          </w:tcPr>
          <w:p w14:paraId="72EE6CFC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29CD39FF" w14:textId="77777777">
        <w:trPr>
          <w:trHeight w:val="349"/>
        </w:trPr>
        <w:tc>
          <w:tcPr>
            <w:tcW w:w="1289" w:type="dxa"/>
            <w:gridSpan w:val="9"/>
            <w:tcBorders>
              <w:top w:val="nil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58DAC431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3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5BA57FF0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772A08DB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22A29E44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539E4EF9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6E6E6"/>
          </w:tcPr>
          <w:p w14:paraId="7B48901A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5C75B8E9" w14:textId="77777777">
        <w:trPr>
          <w:trHeight w:val="268"/>
        </w:trPr>
        <w:tc>
          <w:tcPr>
            <w:tcW w:w="740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4136AB8D" w14:textId="77777777" w:rsidR="00856E2E" w:rsidRDefault="00492865">
            <w:pPr>
              <w:pStyle w:val="TableParagraph"/>
              <w:spacing w:before="9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49" w:type="dxa"/>
            <w:gridSpan w:val="4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696017BD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267B8D7F" w14:textId="77777777" w:rsidR="00856E2E" w:rsidRDefault="00492865">
            <w:pPr>
              <w:pStyle w:val="TableParagraph"/>
              <w:spacing w:before="9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6CF000D3" w14:textId="77777777" w:rsidR="00856E2E" w:rsidRDefault="00492865">
            <w:pPr>
              <w:pStyle w:val="TableParagraph"/>
              <w:spacing w:before="9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90.500,00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4E5C87A0" w14:textId="77777777" w:rsidR="00856E2E" w:rsidRDefault="00492865">
            <w:pPr>
              <w:pStyle w:val="TableParagraph"/>
              <w:spacing w:before="9"/>
              <w:ind w:right="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4ECBF165" w14:textId="77777777" w:rsidR="00856E2E" w:rsidRDefault="00492865">
            <w:pPr>
              <w:pStyle w:val="TableParagraph"/>
              <w:spacing w:before="9"/>
              <w:ind w:right="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90.500,00</w:t>
            </w:r>
          </w:p>
        </w:tc>
        <w:tc>
          <w:tcPr>
            <w:tcW w:w="108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F9F9F9"/>
          </w:tcPr>
          <w:p w14:paraId="00F89B98" w14:textId="77777777" w:rsidR="00856E2E" w:rsidRDefault="00492865">
            <w:pPr>
              <w:pStyle w:val="TableParagraph"/>
              <w:spacing w:before="9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614C9249" w14:textId="77777777">
        <w:trPr>
          <w:trHeight w:val="268"/>
        </w:trPr>
        <w:tc>
          <w:tcPr>
            <w:tcW w:w="740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B43A04F" w14:textId="77777777" w:rsidR="00856E2E" w:rsidRDefault="00492865">
            <w:pPr>
              <w:pStyle w:val="TableParagraph"/>
              <w:spacing w:before="9"/>
              <w:ind w:left="457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49" w:type="dxa"/>
            <w:gridSpan w:val="4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C69B796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EB4DADE" w14:textId="77777777" w:rsidR="00856E2E" w:rsidRDefault="00492865">
            <w:pPr>
              <w:pStyle w:val="TableParagraph"/>
              <w:spacing w:before="9"/>
              <w:ind w:left="42"/>
              <w:rPr>
                <w:sz w:val="16"/>
              </w:rPr>
            </w:pPr>
            <w:r>
              <w:rPr>
                <w:sz w:val="16"/>
              </w:rPr>
              <w:t>Rashodi za usluge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B3D6DA2" w14:textId="77777777" w:rsidR="00856E2E" w:rsidRDefault="00492865">
            <w:pPr>
              <w:pStyle w:val="TableParagraph"/>
              <w:spacing w:before="9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90.500,00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EA3CAC6" w14:textId="77777777" w:rsidR="00856E2E" w:rsidRDefault="00492865">
            <w:pPr>
              <w:pStyle w:val="TableParagraph"/>
              <w:spacing w:before="9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CA6EF7C" w14:textId="77777777" w:rsidR="00856E2E" w:rsidRDefault="00492865">
            <w:pPr>
              <w:pStyle w:val="TableParagraph"/>
              <w:spacing w:before="9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90.500,00</w:t>
            </w:r>
          </w:p>
        </w:tc>
        <w:tc>
          <w:tcPr>
            <w:tcW w:w="108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B3E54EB" w14:textId="77777777" w:rsidR="00856E2E" w:rsidRDefault="00492865">
            <w:pPr>
              <w:pStyle w:val="TableParagraph"/>
              <w:spacing w:before="9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70B92944" w14:textId="77777777">
        <w:trPr>
          <w:trHeight w:val="201"/>
        </w:trPr>
        <w:tc>
          <w:tcPr>
            <w:tcW w:w="1289" w:type="dxa"/>
            <w:gridSpan w:val="9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5194EF55" w14:textId="77777777" w:rsidR="00856E2E" w:rsidRDefault="00492865">
            <w:pPr>
              <w:pStyle w:val="TableParagraph"/>
              <w:spacing w:before="10" w:line="171" w:lineRule="exact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 K101801</w:t>
            </w:r>
          </w:p>
        </w:tc>
        <w:tc>
          <w:tcPr>
            <w:tcW w:w="3213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9AE7089" w14:textId="77777777" w:rsidR="00856E2E" w:rsidRDefault="00492865">
            <w:pPr>
              <w:pStyle w:val="TableParagraph"/>
              <w:spacing w:before="10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Program zaštite od divljači</w:t>
            </w:r>
          </w:p>
          <w:p w14:paraId="14201DC0" w14:textId="77777777" w:rsidR="00856E2E" w:rsidRDefault="00492865">
            <w:pPr>
              <w:pStyle w:val="TableParagraph"/>
              <w:spacing w:before="47" w:line="170" w:lineRule="atLeast"/>
              <w:ind w:left="22"/>
              <w:rPr>
                <w:sz w:val="14"/>
              </w:rPr>
            </w:pPr>
            <w:r>
              <w:rPr>
                <w:sz w:val="14"/>
              </w:rPr>
              <w:t>Funkcija: 0560 Poslovi i usluge zaštite okoliša koji nisu drugdje svrstani</w:t>
            </w:r>
          </w:p>
        </w:tc>
        <w:tc>
          <w:tcPr>
            <w:tcW w:w="1770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F220A65" w14:textId="77777777" w:rsidR="00856E2E" w:rsidRDefault="00492865">
            <w:pPr>
              <w:pStyle w:val="TableParagraph"/>
              <w:spacing w:before="10"/>
              <w:ind w:left="878"/>
              <w:rPr>
                <w:b/>
                <w:sz w:val="16"/>
              </w:rPr>
            </w:pPr>
            <w:r>
              <w:rPr>
                <w:b/>
                <w:sz w:val="16"/>
              </w:rPr>
              <w:t>12.000,00</w:t>
            </w:r>
          </w:p>
        </w:tc>
        <w:tc>
          <w:tcPr>
            <w:tcW w:w="1770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7F58EA5" w14:textId="77777777" w:rsidR="00856E2E" w:rsidRDefault="00492865">
            <w:pPr>
              <w:pStyle w:val="TableParagraph"/>
              <w:spacing w:before="10"/>
              <w:ind w:right="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5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26E347F" w14:textId="77777777" w:rsidR="00856E2E" w:rsidRDefault="00492865">
            <w:pPr>
              <w:pStyle w:val="TableParagraph"/>
              <w:spacing w:before="10"/>
              <w:ind w:left="891"/>
              <w:rPr>
                <w:b/>
                <w:sz w:val="16"/>
              </w:rPr>
            </w:pPr>
            <w:r>
              <w:rPr>
                <w:b/>
                <w:sz w:val="16"/>
              </w:rPr>
              <w:t>12.000,00</w:t>
            </w:r>
          </w:p>
        </w:tc>
        <w:tc>
          <w:tcPr>
            <w:tcW w:w="1084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48E0BCD6" w14:textId="77777777" w:rsidR="00856E2E" w:rsidRDefault="00492865">
            <w:pPr>
              <w:pStyle w:val="TableParagraph"/>
              <w:spacing w:before="10"/>
              <w:ind w:left="309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41D3A6E0" w14:textId="77777777">
        <w:trPr>
          <w:trHeight w:val="181"/>
        </w:trPr>
        <w:tc>
          <w:tcPr>
            <w:tcW w:w="228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E6E6E6"/>
          </w:tcPr>
          <w:p w14:paraId="0A711981" w14:textId="77777777" w:rsidR="00856E2E" w:rsidRDefault="00492865">
            <w:pPr>
              <w:pStyle w:val="TableParagraph"/>
              <w:spacing w:before="2" w:line="159" w:lineRule="exact"/>
              <w:ind w:left="24"/>
              <w:jc w:val="center"/>
              <w:rPr>
                <w:sz w:val="14"/>
              </w:rPr>
            </w:pPr>
            <w:r>
              <w:rPr>
                <w:sz w:val="14"/>
              </w:rPr>
              <w:t>Izv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2FEC30D2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1319C2A8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5E4D5CC1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58EC3B04" w14:textId="77777777" w:rsidR="00856E2E" w:rsidRDefault="00492865">
            <w:pPr>
              <w:pStyle w:val="TableParagraph"/>
              <w:spacing w:line="162" w:lineRule="exact"/>
              <w:ind w:right="-72"/>
              <w:jc w:val="right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6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79A0FFA9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307CF639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2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44FEBE0D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thinThickMediumGap" w:sz="6" w:space="0" w:color="000000"/>
            </w:tcBorders>
            <w:shd w:val="clear" w:color="auto" w:fill="E6E6E6"/>
          </w:tcPr>
          <w:p w14:paraId="7BCDCE4A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16FD75C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AA59C3E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E67DCBA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18B9C1F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33F10EDB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5CF13D5D" w14:textId="77777777">
        <w:trPr>
          <w:trHeight w:val="148"/>
        </w:trPr>
        <w:tc>
          <w:tcPr>
            <w:tcW w:w="1289" w:type="dxa"/>
            <w:gridSpan w:val="9"/>
            <w:tcBorders>
              <w:top w:val="nil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FB5A581" w14:textId="77777777" w:rsidR="00856E2E" w:rsidRDefault="00856E2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1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69B46AB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DF2CAE4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65E4C37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A9ECD71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393C64BB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0DB44A13" w14:textId="77777777">
        <w:trPr>
          <w:trHeight w:val="407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2DCBF40D" w14:textId="77777777" w:rsidR="00856E2E" w:rsidRDefault="00492865">
            <w:pPr>
              <w:pStyle w:val="TableParagraph"/>
              <w:spacing w:before="5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49" w:type="dxa"/>
            <w:gridSpan w:val="4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045E5358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31B0086C" w14:textId="77777777" w:rsidR="00856E2E" w:rsidRDefault="00492865">
            <w:pPr>
              <w:pStyle w:val="TableParagraph"/>
              <w:spacing w:before="5" w:line="190" w:lineRule="atLeast"/>
              <w:ind w:left="42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Rashodi za nabavu proizvedene dugotrajne imovine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493FEC94" w14:textId="77777777" w:rsidR="00856E2E" w:rsidRDefault="00492865">
            <w:pPr>
              <w:pStyle w:val="TableParagraph"/>
              <w:spacing w:before="5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12.000,00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3463BF56" w14:textId="77777777" w:rsidR="00856E2E" w:rsidRDefault="00492865">
            <w:pPr>
              <w:pStyle w:val="TableParagraph"/>
              <w:spacing w:before="5"/>
              <w:ind w:right="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9F9F9"/>
          </w:tcPr>
          <w:p w14:paraId="71B00A59" w14:textId="77777777" w:rsidR="00856E2E" w:rsidRDefault="00492865">
            <w:pPr>
              <w:pStyle w:val="TableParagraph"/>
              <w:spacing w:before="5"/>
              <w:ind w:right="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12.000,00</w:t>
            </w:r>
          </w:p>
        </w:tc>
        <w:tc>
          <w:tcPr>
            <w:tcW w:w="108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F9F9F9"/>
          </w:tcPr>
          <w:p w14:paraId="0989FCCF" w14:textId="77777777" w:rsidR="00856E2E" w:rsidRDefault="00492865">
            <w:pPr>
              <w:pStyle w:val="TableParagraph"/>
              <w:spacing w:before="5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53A18EAB" w14:textId="77777777">
        <w:trPr>
          <w:trHeight w:val="269"/>
        </w:trPr>
        <w:tc>
          <w:tcPr>
            <w:tcW w:w="740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88A6935" w14:textId="77777777" w:rsidR="00856E2E" w:rsidRDefault="00492865">
            <w:pPr>
              <w:pStyle w:val="TableParagraph"/>
              <w:spacing w:before="9"/>
              <w:ind w:left="457"/>
              <w:rPr>
                <w:sz w:val="16"/>
              </w:rPr>
            </w:pPr>
            <w:r>
              <w:rPr>
                <w:sz w:val="16"/>
              </w:rPr>
              <w:t>426</w:t>
            </w:r>
          </w:p>
        </w:tc>
        <w:tc>
          <w:tcPr>
            <w:tcW w:w="549" w:type="dxa"/>
            <w:gridSpan w:val="4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0F2F9D5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4674995" w14:textId="77777777" w:rsidR="00856E2E" w:rsidRDefault="00492865">
            <w:pPr>
              <w:pStyle w:val="TableParagraph"/>
              <w:spacing w:before="9"/>
              <w:ind w:left="42"/>
              <w:rPr>
                <w:sz w:val="16"/>
              </w:rPr>
            </w:pPr>
            <w:r>
              <w:rPr>
                <w:sz w:val="16"/>
              </w:rPr>
              <w:t>Nematerijalna proizvedena imovina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97E8D81" w14:textId="77777777" w:rsidR="00856E2E" w:rsidRDefault="00492865">
            <w:pPr>
              <w:pStyle w:val="TableParagraph"/>
              <w:spacing w:before="9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12.000,00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707666D" w14:textId="77777777" w:rsidR="00856E2E" w:rsidRDefault="00492865">
            <w:pPr>
              <w:pStyle w:val="TableParagraph"/>
              <w:spacing w:before="9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1F15843" w14:textId="77777777" w:rsidR="00856E2E" w:rsidRDefault="00492865">
            <w:pPr>
              <w:pStyle w:val="TableParagraph"/>
              <w:spacing w:before="9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12.000,00</w:t>
            </w:r>
          </w:p>
        </w:tc>
        <w:tc>
          <w:tcPr>
            <w:tcW w:w="108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2D3D510" w14:textId="77777777" w:rsidR="00856E2E" w:rsidRDefault="00492865">
            <w:pPr>
              <w:pStyle w:val="TableParagraph"/>
              <w:spacing w:before="9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6A9B88E0" w14:textId="77777777">
        <w:trPr>
          <w:trHeight w:val="504"/>
        </w:trPr>
        <w:tc>
          <w:tcPr>
            <w:tcW w:w="1289" w:type="dxa"/>
            <w:gridSpan w:val="9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DCDCDC"/>
          </w:tcPr>
          <w:p w14:paraId="77EB1760" w14:textId="77777777" w:rsidR="00856E2E" w:rsidRDefault="00492865">
            <w:pPr>
              <w:pStyle w:val="TableParagraph"/>
              <w:spacing w:before="7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10ECB53D" w14:textId="77777777" w:rsidR="00856E2E" w:rsidRDefault="00492865">
            <w:pPr>
              <w:pStyle w:val="TableParagraph"/>
              <w:spacing w:before="35"/>
              <w:ind w:left="711"/>
              <w:rPr>
                <w:b/>
                <w:sz w:val="16"/>
              </w:rPr>
            </w:pPr>
            <w:r>
              <w:rPr>
                <w:b/>
                <w:sz w:val="16"/>
              </w:rPr>
              <w:t>1019</w:t>
            </w:r>
          </w:p>
        </w:tc>
        <w:tc>
          <w:tcPr>
            <w:tcW w:w="321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CDCDC"/>
          </w:tcPr>
          <w:p w14:paraId="63F1A645" w14:textId="77777777" w:rsidR="00856E2E" w:rsidRDefault="00492865">
            <w:pPr>
              <w:pStyle w:val="TableParagraph"/>
              <w:spacing w:before="9"/>
              <w:ind w:left="42"/>
              <w:rPr>
                <w:b/>
                <w:sz w:val="20"/>
              </w:rPr>
            </w:pPr>
            <w:r>
              <w:rPr>
                <w:b/>
                <w:sz w:val="20"/>
              </w:rPr>
              <w:t>Razvoj turizma općine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CDCDC"/>
          </w:tcPr>
          <w:p w14:paraId="48849F59" w14:textId="77777777" w:rsidR="00856E2E" w:rsidRDefault="00492865">
            <w:pPr>
              <w:pStyle w:val="TableParagraph"/>
              <w:spacing w:before="9"/>
              <w:ind w:right="5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25.000,00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CDCDC"/>
          </w:tcPr>
          <w:p w14:paraId="22E203F5" w14:textId="77777777" w:rsidR="00856E2E" w:rsidRDefault="00492865">
            <w:pPr>
              <w:pStyle w:val="TableParagraph"/>
              <w:spacing w:before="9"/>
              <w:ind w:right="4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15.000,00</w:t>
            </w:r>
          </w:p>
        </w:tc>
        <w:tc>
          <w:tcPr>
            <w:tcW w:w="176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CDCDC"/>
          </w:tcPr>
          <w:p w14:paraId="53BE93B0" w14:textId="77777777" w:rsidR="00856E2E" w:rsidRDefault="00492865">
            <w:pPr>
              <w:pStyle w:val="TableParagraph"/>
              <w:spacing w:before="9"/>
              <w:ind w:right="4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40.000,00</w:t>
            </w:r>
          </w:p>
        </w:tc>
        <w:tc>
          <w:tcPr>
            <w:tcW w:w="108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DCDCDC"/>
          </w:tcPr>
          <w:p w14:paraId="51349DEE" w14:textId="77777777" w:rsidR="00856E2E" w:rsidRDefault="00492865">
            <w:pPr>
              <w:pStyle w:val="TableParagraph"/>
              <w:spacing w:before="9"/>
              <w:ind w:right="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160,00%</w:t>
            </w:r>
          </w:p>
        </w:tc>
      </w:tr>
      <w:tr w:rsidR="00856E2E" w14:paraId="1F402998" w14:textId="77777777">
        <w:trPr>
          <w:trHeight w:val="203"/>
        </w:trPr>
        <w:tc>
          <w:tcPr>
            <w:tcW w:w="1289" w:type="dxa"/>
            <w:gridSpan w:val="9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6BDEFC46" w14:textId="77777777" w:rsidR="00856E2E" w:rsidRDefault="00492865">
            <w:pPr>
              <w:pStyle w:val="TableParagraph"/>
              <w:spacing w:before="10" w:line="173" w:lineRule="exact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 A101901</w:t>
            </w:r>
          </w:p>
        </w:tc>
        <w:tc>
          <w:tcPr>
            <w:tcW w:w="3213" w:type="dxa"/>
            <w:vMerge w:val="restart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E6E6E6"/>
          </w:tcPr>
          <w:p w14:paraId="6480EFC8" w14:textId="77777777" w:rsidR="00856E2E" w:rsidRDefault="00492865">
            <w:pPr>
              <w:pStyle w:val="TableParagraph"/>
              <w:spacing w:before="10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Pisanička eko-etno</w:t>
            </w:r>
            <w:r>
              <w:rPr>
                <w:b/>
                <w:spacing w:val="14"/>
                <w:sz w:val="16"/>
              </w:rPr>
              <w:t xml:space="preserve"> </w:t>
            </w:r>
            <w:r>
              <w:rPr>
                <w:b/>
                <w:sz w:val="16"/>
              </w:rPr>
              <w:t>staza</w:t>
            </w:r>
          </w:p>
          <w:p w14:paraId="417BAA4A" w14:textId="77777777" w:rsidR="00856E2E" w:rsidRDefault="00492865">
            <w:pPr>
              <w:pStyle w:val="TableParagraph"/>
              <w:spacing w:before="48"/>
              <w:ind w:left="22" w:right="304"/>
              <w:rPr>
                <w:sz w:val="14"/>
              </w:rPr>
            </w:pPr>
            <w:r>
              <w:rPr>
                <w:sz w:val="14"/>
              </w:rPr>
              <w:t>Funkcija: 0860 Rashodi za rekreaciju, kulturu i religiju koji nisu drugdje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svrstani</w:t>
            </w:r>
          </w:p>
        </w:tc>
        <w:tc>
          <w:tcPr>
            <w:tcW w:w="1770" w:type="dxa"/>
            <w:vMerge w:val="restart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E6E6E6"/>
          </w:tcPr>
          <w:p w14:paraId="4040C288" w14:textId="77777777" w:rsidR="00856E2E" w:rsidRDefault="00492865">
            <w:pPr>
              <w:pStyle w:val="TableParagraph"/>
              <w:spacing w:before="10"/>
              <w:ind w:left="878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770" w:type="dxa"/>
            <w:vMerge w:val="restart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E6E6E6"/>
          </w:tcPr>
          <w:p w14:paraId="0F73B998" w14:textId="77777777" w:rsidR="00856E2E" w:rsidRDefault="00492865">
            <w:pPr>
              <w:pStyle w:val="TableParagraph"/>
              <w:spacing w:before="10"/>
              <w:ind w:right="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5" w:type="dxa"/>
            <w:vMerge w:val="restart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E6E6E6"/>
          </w:tcPr>
          <w:p w14:paraId="65A3BC0E" w14:textId="77777777" w:rsidR="00856E2E" w:rsidRDefault="00492865">
            <w:pPr>
              <w:pStyle w:val="TableParagraph"/>
              <w:spacing w:before="10"/>
              <w:ind w:left="891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084" w:type="dxa"/>
            <w:vMerge w:val="restart"/>
            <w:tcBorders>
              <w:top w:val="single" w:sz="8" w:space="0" w:color="000000"/>
              <w:left w:val="single" w:sz="2" w:space="0" w:color="000000"/>
              <w:bottom w:val="nil"/>
              <w:right w:val="nil"/>
            </w:tcBorders>
            <w:shd w:val="clear" w:color="auto" w:fill="E6E6E6"/>
          </w:tcPr>
          <w:p w14:paraId="55725BFF" w14:textId="77777777" w:rsidR="00856E2E" w:rsidRDefault="00492865">
            <w:pPr>
              <w:pStyle w:val="TableParagraph"/>
              <w:spacing w:before="10"/>
              <w:ind w:left="309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078E4547" w14:textId="77777777">
        <w:trPr>
          <w:trHeight w:val="183"/>
        </w:trPr>
        <w:tc>
          <w:tcPr>
            <w:tcW w:w="228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E6E6E6"/>
          </w:tcPr>
          <w:p w14:paraId="7B886B88" w14:textId="77777777" w:rsidR="00856E2E" w:rsidRDefault="00492865">
            <w:pPr>
              <w:pStyle w:val="TableParagraph"/>
              <w:spacing w:line="163" w:lineRule="exact"/>
              <w:ind w:left="24"/>
              <w:jc w:val="center"/>
              <w:rPr>
                <w:sz w:val="14"/>
              </w:rPr>
            </w:pPr>
            <w:r>
              <w:rPr>
                <w:sz w:val="14"/>
              </w:rPr>
              <w:t>Izv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3B922CE7" w14:textId="77777777" w:rsidR="00856E2E" w:rsidRDefault="00492865">
            <w:pPr>
              <w:pStyle w:val="TableParagraph"/>
              <w:spacing w:line="163" w:lineRule="exact"/>
              <w:ind w:left="8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71D1745B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0B69AA1E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6FAFF977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4D024FC1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6CBA6CF6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2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46F30F01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thinThickMediumGap" w:sz="6" w:space="0" w:color="000000"/>
            </w:tcBorders>
            <w:shd w:val="clear" w:color="auto" w:fill="E6E6E6"/>
          </w:tcPr>
          <w:p w14:paraId="75937A18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13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E6E6E6"/>
          </w:tcPr>
          <w:p w14:paraId="35BFD7AA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E6E6E6"/>
          </w:tcPr>
          <w:p w14:paraId="1BC172CC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E6E6E6"/>
          </w:tcPr>
          <w:p w14:paraId="675DAE02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E6E6E6"/>
          </w:tcPr>
          <w:p w14:paraId="0FE981E2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E6E6E6"/>
          </w:tcPr>
          <w:p w14:paraId="0C2877F2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7A363B99" w14:textId="77777777">
        <w:trPr>
          <w:trHeight w:val="172"/>
        </w:trPr>
        <w:tc>
          <w:tcPr>
            <w:tcW w:w="1289" w:type="dxa"/>
            <w:gridSpan w:val="9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78045768" w14:textId="77777777" w:rsidR="00856E2E" w:rsidRDefault="00856E2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13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E6E6E6"/>
          </w:tcPr>
          <w:p w14:paraId="599A2DD6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E6E6E6"/>
          </w:tcPr>
          <w:p w14:paraId="0ADD4ABB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E6E6E6"/>
          </w:tcPr>
          <w:p w14:paraId="66888F32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E6E6E6"/>
          </w:tcPr>
          <w:p w14:paraId="1FEA51E6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E6E6E6"/>
          </w:tcPr>
          <w:p w14:paraId="7B54AB22" w14:textId="77777777" w:rsidR="00856E2E" w:rsidRDefault="00856E2E">
            <w:pPr>
              <w:rPr>
                <w:sz w:val="2"/>
                <w:szCs w:val="2"/>
              </w:rPr>
            </w:pPr>
          </w:p>
        </w:tc>
      </w:tr>
    </w:tbl>
    <w:p w14:paraId="0D994D5A" w14:textId="77777777" w:rsidR="00856E2E" w:rsidRDefault="00856E2E">
      <w:pPr>
        <w:rPr>
          <w:sz w:val="2"/>
          <w:szCs w:val="2"/>
        </w:rPr>
        <w:sectPr w:rsidR="00856E2E">
          <w:pgSz w:w="11910" w:h="16840"/>
          <w:pgMar w:top="1120" w:right="420" w:bottom="760" w:left="220" w:header="0" w:footer="58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"/>
        <w:gridCol w:w="113"/>
        <w:gridCol w:w="114"/>
        <w:gridCol w:w="113"/>
        <w:gridCol w:w="172"/>
        <w:gridCol w:w="169"/>
        <w:gridCol w:w="113"/>
        <w:gridCol w:w="112"/>
        <w:gridCol w:w="155"/>
        <w:gridCol w:w="3214"/>
        <w:gridCol w:w="1768"/>
        <w:gridCol w:w="1768"/>
        <w:gridCol w:w="1758"/>
        <w:gridCol w:w="1093"/>
      </w:tblGrid>
      <w:tr w:rsidR="00856E2E" w14:paraId="725CEFFB" w14:textId="77777777">
        <w:trPr>
          <w:trHeight w:val="1159"/>
        </w:trPr>
        <w:tc>
          <w:tcPr>
            <w:tcW w:w="10890" w:type="dxa"/>
            <w:gridSpan w:val="14"/>
            <w:tcBorders>
              <w:left w:val="nil"/>
              <w:bottom w:val="single" w:sz="12" w:space="0" w:color="000000"/>
              <w:right w:val="nil"/>
            </w:tcBorders>
            <w:shd w:val="clear" w:color="auto" w:fill="ACACAC"/>
          </w:tcPr>
          <w:p w14:paraId="4D393768" w14:textId="77777777" w:rsidR="00856E2E" w:rsidRDefault="00492865">
            <w:pPr>
              <w:pStyle w:val="TableParagraph"/>
              <w:spacing w:before="66"/>
              <w:ind w:left="100" w:right="163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DRUGE IZMJENE I DOPUNE PRORAČUNA OPĆINE VELIKA PISANICA ZA 2022.</w:t>
            </w:r>
          </w:p>
          <w:p w14:paraId="270F7616" w14:textId="77777777" w:rsidR="00856E2E" w:rsidRDefault="00492865">
            <w:pPr>
              <w:pStyle w:val="TableParagraph"/>
              <w:spacing w:before="10"/>
              <w:ind w:left="100" w:right="87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GODINU</w:t>
            </w:r>
          </w:p>
          <w:p w14:paraId="1731F3A6" w14:textId="77777777" w:rsidR="00856E2E" w:rsidRDefault="00492865">
            <w:pPr>
              <w:pStyle w:val="TableParagraph"/>
              <w:spacing w:before="71"/>
              <w:ind w:left="100" w:right="8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 DIO</w:t>
            </w:r>
          </w:p>
        </w:tc>
      </w:tr>
      <w:tr w:rsidR="00856E2E" w14:paraId="186D1B54" w14:textId="77777777">
        <w:trPr>
          <w:trHeight w:val="503"/>
        </w:trPr>
        <w:tc>
          <w:tcPr>
            <w:tcW w:w="1289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726F77BA" w14:textId="77777777" w:rsidR="00856E2E" w:rsidRDefault="00492865">
            <w:pPr>
              <w:pStyle w:val="TableParagraph"/>
              <w:ind w:left="306" w:right="307" w:firstLine="16"/>
              <w:rPr>
                <w:sz w:val="20"/>
              </w:rPr>
            </w:pPr>
            <w:r>
              <w:rPr>
                <w:sz w:val="20"/>
              </w:rPr>
              <w:t>Račun/ Pozicija</w:t>
            </w: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39510B0A" w14:textId="77777777" w:rsidR="00856E2E" w:rsidRDefault="00492865">
            <w:pPr>
              <w:pStyle w:val="TableParagraph"/>
              <w:spacing w:before="3"/>
              <w:ind w:left="1399" w:right="1367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</w:tc>
        <w:tc>
          <w:tcPr>
            <w:tcW w:w="176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75214AD5" w14:textId="77777777" w:rsidR="00856E2E" w:rsidRDefault="00492865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1. Rebalans 2022</w:t>
            </w:r>
          </w:p>
        </w:tc>
        <w:tc>
          <w:tcPr>
            <w:tcW w:w="176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1940C32B" w14:textId="77777777" w:rsidR="00856E2E" w:rsidRDefault="00492865">
            <w:pPr>
              <w:pStyle w:val="TableParagraph"/>
              <w:ind w:left="420" w:right="384" w:hanging="32"/>
              <w:rPr>
                <w:sz w:val="20"/>
              </w:rPr>
            </w:pPr>
            <w:r>
              <w:rPr>
                <w:sz w:val="20"/>
              </w:rPr>
              <w:t>Povećanje/ smanjenje</w:t>
            </w:r>
          </w:p>
        </w:tc>
        <w:tc>
          <w:tcPr>
            <w:tcW w:w="175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648C10C6" w14:textId="77777777" w:rsidR="00856E2E" w:rsidRDefault="00492865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2. Rebalans 2022</w:t>
            </w:r>
          </w:p>
        </w:tc>
        <w:tc>
          <w:tcPr>
            <w:tcW w:w="109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ACACAC"/>
          </w:tcPr>
          <w:p w14:paraId="6C6C790F" w14:textId="77777777" w:rsidR="00856E2E" w:rsidRDefault="00492865">
            <w:pPr>
              <w:pStyle w:val="TableParagraph"/>
              <w:spacing w:before="13" w:line="240" w:lineRule="exact"/>
              <w:ind w:left="421" w:right="206" w:hanging="148"/>
              <w:rPr>
                <w:sz w:val="20"/>
              </w:rPr>
            </w:pPr>
            <w:r>
              <w:rPr>
                <w:sz w:val="20"/>
              </w:rPr>
              <w:t>Indeks 5/3</w:t>
            </w:r>
          </w:p>
        </w:tc>
      </w:tr>
      <w:tr w:rsidR="00856E2E" w14:paraId="1D35AF31" w14:textId="77777777">
        <w:trPr>
          <w:trHeight w:val="256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2CBE2821" w14:textId="77777777" w:rsidR="00856E2E" w:rsidRDefault="00492865">
            <w:pPr>
              <w:pStyle w:val="TableParagraph"/>
              <w:spacing w:before="5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4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16163FD3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6E9B4037" w14:textId="77777777" w:rsidR="00856E2E" w:rsidRDefault="00492865">
            <w:pPr>
              <w:pStyle w:val="TableParagraph"/>
              <w:spacing w:before="5"/>
              <w:ind w:left="46"/>
              <w:rPr>
                <w:b/>
                <w:sz w:val="16"/>
              </w:rPr>
            </w:pPr>
            <w:r>
              <w:rPr>
                <w:b/>
                <w:sz w:val="16"/>
              </w:rPr>
              <w:t>Ostali rashodi</w:t>
            </w:r>
          </w:p>
        </w:tc>
        <w:tc>
          <w:tcPr>
            <w:tcW w:w="176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54FB7185" w14:textId="77777777" w:rsidR="00856E2E" w:rsidRDefault="00492865">
            <w:pPr>
              <w:pStyle w:val="TableParagraph"/>
              <w:spacing w:before="5"/>
              <w:ind w:right="5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76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4D3ED8C0" w14:textId="77777777" w:rsidR="00856E2E" w:rsidRDefault="00492865">
            <w:pPr>
              <w:pStyle w:val="TableParagraph"/>
              <w:spacing w:before="5"/>
              <w:ind w:right="3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5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7F0E2AFE" w14:textId="77777777" w:rsidR="00856E2E" w:rsidRDefault="00492865">
            <w:pPr>
              <w:pStyle w:val="TableParagraph"/>
              <w:spacing w:before="5"/>
              <w:ind w:right="2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09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F9F9F9"/>
          </w:tcPr>
          <w:p w14:paraId="5D944C08" w14:textId="77777777" w:rsidR="00856E2E" w:rsidRDefault="00492865">
            <w:pPr>
              <w:pStyle w:val="TableParagraph"/>
              <w:spacing w:before="5"/>
              <w:ind w:right="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11138F5D" w14:textId="77777777">
        <w:trPr>
          <w:trHeight w:val="258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F8EADF0" w14:textId="77777777" w:rsidR="00856E2E" w:rsidRDefault="00492865">
            <w:pPr>
              <w:pStyle w:val="TableParagraph"/>
              <w:spacing w:before="5"/>
              <w:ind w:left="461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54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B3A070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1EB0C4" w14:textId="77777777" w:rsidR="00856E2E" w:rsidRDefault="00492865">
            <w:pPr>
              <w:pStyle w:val="TableParagraph"/>
              <w:spacing w:before="5"/>
              <w:ind w:left="46"/>
              <w:rPr>
                <w:sz w:val="16"/>
              </w:rPr>
            </w:pPr>
            <w:r>
              <w:rPr>
                <w:sz w:val="16"/>
              </w:rPr>
              <w:t>Tekuće donacije</w:t>
            </w:r>
          </w:p>
        </w:tc>
        <w:tc>
          <w:tcPr>
            <w:tcW w:w="176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70455E" w14:textId="77777777" w:rsidR="00856E2E" w:rsidRDefault="00492865">
            <w:pPr>
              <w:pStyle w:val="TableParagraph"/>
              <w:spacing w:before="5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76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21EBDB" w14:textId="77777777" w:rsidR="00856E2E" w:rsidRDefault="00492865">
            <w:pPr>
              <w:pStyle w:val="TableParagraph"/>
              <w:spacing w:before="5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62200D" w14:textId="77777777" w:rsidR="00856E2E" w:rsidRDefault="00492865">
            <w:pPr>
              <w:pStyle w:val="TableParagraph"/>
              <w:spacing w:before="5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09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A747759" w14:textId="77777777" w:rsidR="00856E2E" w:rsidRDefault="00492865">
            <w:pPr>
              <w:pStyle w:val="TableParagraph"/>
              <w:spacing w:before="5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13736CEA" w14:textId="77777777">
        <w:trPr>
          <w:trHeight w:val="198"/>
        </w:trPr>
        <w:tc>
          <w:tcPr>
            <w:tcW w:w="1289" w:type="dxa"/>
            <w:gridSpan w:val="9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366FAA31" w14:textId="77777777" w:rsidR="00856E2E" w:rsidRDefault="00492865">
            <w:pPr>
              <w:pStyle w:val="TableParagraph"/>
              <w:spacing w:before="6" w:line="173" w:lineRule="exact"/>
              <w:ind w:left="29"/>
              <w:rPr>
                <w:b/>
                <w:sz w:val="16"/>
              </w:rPr>
            </w:pPr>
            <w:r>
              <w:rPr>
                <w:b/>
                <w:sz w:val="16"/>
              </w:rPr>
              <w:t>Akt. A101902</w:t>
            </w:r>
          </w:p>
        </w:tc>
        <w:tc>
          <w:tcPr>
            <w:tcW w:w="32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4E0F79C" w14:textId="77777777" w:rsidR="00856E2E" w:rsidRDefault="00492865">
            <w:pPr>
              <w:pStyle w:val="TableParagraph"/>
              <w:spacing w:before="6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Praćenje programa u turizmu općine</w:t>
            </w:r>
          </w:p>
          <w:p w14:paraId="75880565" w14:textId="77777777" w:rsidR="00856E2E" w:rsidRDefault="00492865">
            <w:pPr>
              <w:pStyle w:val="TableParagraph"/>
              <w:spacing w:before="53" w:line="168" w:lineRule="exact"/>
              <w:ind w:left="26" w:right="301"/>
              <w:rPr>
                <w:sz w:val="14"/>
              </w:rPr>
            </w:pPr>
            <w:r>
              <w:rPr>
                <w:sz w:val="14"/>
              </w:rPr>
              <w:t>Funkcija: 0860 Rashodi za rekreaciju, kulturu i religiju koji nisu drugdje svrstani</w:t>
            </w:r>
          </w:p>
        </w:tc>
        <w:tc>
          <w:tcPr>
            <w:tcW w:w="176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E43D8EB" w14:textId="77777777" w:rsidR="00856E2E" w:rsidRDefault="00492865">
            <w:pPr>
              <w:pStyle w:val="TableParagraph"/>
              <w:spacing w:before="6"/>
              <w:ind w:right="5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BE59880" w14:textId="77777777" w:rsidR="00856E2E" w:rsidRDefault="00492865">
            <w:pPr>
              <w:pStyle w:val="TableParagraph"/>
              <w:spacing w:before="6"/>
              <w:ind w:left="896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75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21813FC" w14:textId="77777777" w:rsidR="00856E2E" w:rsidRDefault="00492865">
            <w:pPr>
              <w:pStyle w:val="TableParagraph"/>
              <w:spacing w:before="6"/>
              <w:ind w:left="897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09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70C367D6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56E2E" w14:paraId="5E3FEF27" w14:textId="77777777">
        <w:trPr>
          <w:trHeight w:val="181"/>
        </w:trPr>
        <w:tc>
          <w:tcPr>
            <w:tcW w:w="228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E6E6E6"/>
          </w:tcPr>
          <w:p w14:paraId="4E261444" w14:textId="77777777" w:rsidR="00856E2E" w:rsidRDefault="00492865">
            <w:pPr>
              <w:pStyle w:val="TableParagraph"/>
              <w:spacing w:line="161" w:lineRule="exact"/>
              <w:ind w:left="29" w:right="-15"/>
              <w:jc w:val="center"/>
              <w:rPr>
                <w:sz w:val="14"/>
              </w:rPr>
            </w:pPr>
            <w:r>
              <w:rPr>
                <w:sz w:val="14"/>
              </w:rPr>
              <w:t>Izv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25E44494" w14:textId="77777777" w:rsidR="00856E2E" w:rsidRDefault="00492865">
            <w:pPr>
              <w:pStyle w:val="TableParagraph"/>
              <w:spacing w:line="162" w:lineRule="exact"/>
              <w:ind w:left="12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4127AD5E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2A32D38E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7AEAB158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18A2771B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2BBFFD48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7F648F04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thinThickMediumGap" w:sz="6" w:space="0" w:color="000000"/>
            </w:tcBorders>
            <w:shd w:val="clear" w:color="auto" w:fill="E6E6E6"/>
          </w:tcPr>
          <w:p w14:paraId="4FCF80D1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68DAF36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48789ED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EC324BC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F651FC1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9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458018B0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5026C76C" w14:textId="77777777">
        <w:trPr>
          <w:trHeight w:val="149"/>
        </w:trPr>
        <w:tc>
          <w:tcPr>
            <w:tcW w:w="1289" w:type="dxa"/>
            <w:gridSpan w:val="9"/>
            <w:tcBorders>
              <w:top w:val="nil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5C6957D" w14:textId="77777777" w:rsidR="00856E2E" w:rsidRDefault="00856E2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E61D2F2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9E67564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9325140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A63C883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9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31100F46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68B35868" w14:textId="77777777">
        <w:trPr>
          <w:trHeight w:val="255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7ABD4FA6" w14:textId="77777777" w:rsidR="00856E2E" w:rsidRDefault="00492865">
            <w:pPr>
              <w:pStyle w:val="TableParagraph"/>
              <w:spacing w:before="5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4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4BA59634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2A802F52" w14:textId="77777777" w:rsidR="00856E2E" w:rsidRDefault="00492865">
            <w:pPr>
              <w:pStyle w:val="TableParagraph"/>
              <w:spacing w:before="5"/>
              <w:ind w:left="46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  <w:tc>
          <w:tcPr>
            <w:tcW w:w="176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12A41BE2" w14:textId="77777777" w:rsidR="00856E2E" w:rsidRDefault="00492865">
            <w:pPr>
              <w:pStyle w:val="TableParagraph"/>
              <w:spacing w:before="5"/>
              <w:ind w:right="5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3CCE5E54" w14:textId="77777777" w:rsidR="00856E2E" w:rsidRDefault="00492865">
            <w:pPr>
              <w:pStyle w:val="TableParagraph"/>
              <w:spacing w:before="5"/>
              <w:ind w:right="3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75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5405A351" w14:textId="77777777" w:rsidR="00856E2E" w:rsidRDefault="00492865">
            <w:pPr>
              <w:pStyle w:val="TableParagraph"/>
              <w:spacing w:before="5"/>
              <w:ind w:right="2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09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F9F9F9"/>
          </w:tcPr>
          <w:p w14:paraId="77573C5B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56E2E" w14:paraId="0E248E50" w14:textId="77777777">
        <w:trPr>
          <w:trHeight w:val="259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353769B" w14:textId="77777777" w:rsidR="00856E2E" w:rsidRDefault="00492865">
            <w:pPr>
              <w:pStyle w:val="TableParagraph"/>
              <w:spacing w:before="6"/>
              <w:ind w:left="461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4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F9F691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7505D8" w14:textId="77777777" w:rsidR="00856E2E" w:rsidRDefault="00492865">
            <w:pPr>
              <w:pStyle w:val="TableParagraph"/>
              <w:spacing w:before="6"/>
              <w:ind w:left="46"/>
              <w:rPr>
                <w:sz w:val="16"/>
              </w:rPr>
            </w:pPr>
            <w:r>
              <w:rPr>
                <w:sz w:val="16"/>
              </w:rPr>
              <w:t>Rashodi za usluge</w:t>
            </w:r>
          </w:p>
        </w:tc>
        <w:tc>
          <w:tcPr>
            <w:tcW w:w="176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6E2256" w14:textId="77777777" w:rsidR="00856E2E" w:rsidRDefault="00492865">
            <w:pPr>
              <w:pStyle w:val="TableParagraph"/>
              <w:spacing w:before="6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28022C" w14:textId="77777777" w:rsidR="00856E2E" w:rsidRDefault="00492865">
            <w:pPr>
              <w:pStyle w:val="TableParagraph"/>
              <w:spacing w:before="6"/>
              <w:ind w:right="42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75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E85662" w14:textId="77777777" w:rsidR="00856E2E" w:rsidRDefault="00492865">
            <w:pPr>
              <w:pStyle w:val="TableParagraph"/>
              <w:spacing w:before="6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09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846C5F1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56E2E" w14:paraId="3187D558" w14:textId="77777777">
        <w:trPr>
          <w:trHeight w:val="258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B744BC9" w14:textId="77777777" w:rsidR="00856E2E" w:rsidRDefault="00492865">
            <w:pPr>
              <w:pStyle w:val="TableParagraph"/>
              <w:spacing w:before="5"/>
              <w:ind w:left="461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54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8C24C1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6AC592" w14:textId="77777777" w:rsidR="00856E2E" w:rsidRDefault="00492865">
            <w:pPr>
              <w:pStyle w:val="TableParagraph"/>
              <w:spacing w:before="5"/>
              <w:ind w:left="46"/>
              <w:rPr>
                <w:sz w:val="16"/>
              </w:rPr>
            </w:pPr>
            <w:r>
              <w:rPr>
                <w:sz w:val="16"/>
              </w:rPr>
              <w:t>Ostali nespomenuti rashodi poslovanja</w:t>
            </w:r>
          </w:p>
        </w:tc>
        <w:tc>
          <w:tcPr>
            <w:tcW w:w="176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2A5A7E" w14:textId="77777777" w:rsidR="00856E2E" w:rsidRDefault="00492865">
            <w:pPr>
              <w:pStyle w:val="TableParagraph"/>
              <w:spacing w:before="5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DE4F31" w14:textId="77777777" w:rsidR="00856E2E" w:rsidRDefault="00492865">
            <w:pPr>
              <w:pStyle w:val="TableParagraph"/>
              <w:spacing w:before="5"/>
              <w:ind w:right="42"/>
              <w:jc w:val="right"/>
              <w:rPr>
                <w:sz w:val="16"/>
              </w:rPr>
            </w:pPr>
            <w:r>
              <w:rPr>
                <w:sz w:val="16"/>
              </w:rPr>
              <w:t>9.000,00</w:t>
            </w:r>
          </w:p>
        </w:tc>
        <w:tc>
          <w:tcPr>
            <w:tcW w:w="175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90E637" w14:textId="77777777" w:rsidR="00856E2E" w:rsidRDefault="00492865">
            <w:pPr>
              <w:pStyle w:val="TableParagraph"/>
              <w:spacing w:before="5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9.000,00</w:t>
            </w:r>
          </w:p>
        </w:tc>
        <w:tc>
          <w:tcPr>
            <w:tcW w:w="109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8DC9689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56E2E" w14:paraId="50AF0B3B" w14:textId="77777777">
        <w:trPr>
          <w:trHeight w:val="198"/>
        </w:trPr>
        <w:tc>
          <w:tcPr>
            <w:tcW w:w="1289" w:type="dxa"/>
            <w:gridSpan w:val="9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43106710" w14:textId="77777777" w:rsidR="00856E2E" w:rsidRDefault="00492865">
            <w:pPr>
              <w:pStyle w:val="TableParagraph"/>
              <w:spacing w:before="6" w:line="172" w:lineRule="exact"/>
              <w:ind w:left="29"/>
              <w:rPr>
                <w:b/>
                <w:sz w:val="16"/>
              </w:rPr>
            </w:pPr>
            <w:r>
              <w:rPr>
                <w:b/>
                <w:sz w:val="16"/>
              </w:rPr>
              <w:t>Akt. A101903</w:t>
            </w:r>
          </w:p>
        </w:tc>
        <w:tc>
          <w:tcPr>
            <w:tcW w:w="32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74E9F56" w14:textId="77777777" w:rsidR="00856E2E" w:rsidRDefault="00492865">
            <w:pPr>
              <w:pStyle w:val="TableParagraph"/>
              <w:spacing w:before="6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Turistička zajednica Bilogora-BBŽ</w:t>
            </w:r>
          </w:p>
          <w:p w14:paraId="4E438DDE" w14:textId="77777777" w:rsidR="00856E2E" w:rsidRDefault="00492865">
            <w:pPr>
              <w:pStyle w:val="TableParagraph"/>
              <w:spacing w:before="47" w:line="170" w:lineRule="atLeast"/>
              <w:ind w:left="26" w:right="301"/>
              <w:rPr>
                <w:sz w:val="14"/>
              </w:rPr>
            </w:pPr>
            <w:r>
              <w:rPr>
                <w:sz w:val="14"/>
              </w:rPr>
              <w:t>Funkcija: 0860 Rashodi za rekreaciju, kulturu i religiju koji nisu drugdje svrstani</w:t>
            </w:r>
          </w:p>
        </w:tc>
        <w:tc>
          <w:tcPr>
            <w:tcW w:w="176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0A65F82" w14:textId="77777777" w:rsidR="00856E2E" w:rsidRDefault="00492865">
            <w:pPr>
              <w:pStyle w:val="TableParagraph"/>
              <w:spacing w:before="6"/>
              <w:ind w:left="881"/>
              <w:rPr>
                <w:b/>
                <w:sz w:val="16"/>
              </w:rPr>
            </w:pPr>
            <w:r>
              <w:rPr>
                <w:b/>
                <w:sz w:val="16"/>
              </w:rPr>
              <w:t>15.000,00</w:t>
            </w:r>
          </w:p>
        </w:tc>
        <w:tc>
          <w:tcPr>
            <w:tcW w:w="176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9AABA3E" w14:textId="77777777" w:rsidR="00856E2E" w:rsidRDefault="00492865">
            <w:pPr>
              <w:pStyle w:val="TableParagraph"/>
              <w:spacing w:before="6"/>
              <w:ind w:right="3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5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5B7C953" w14:textId="77777777" w:rsidR="00856E2E" w:rsidRDefault="00492865">
            <w:pPr>
              <w:pStyle w:val="TableParagraph"/>
              <w:spacing w:before="6"/>
              <w:ind w:left="897"/>
              <w:rPr>
                <w:b/>
                <w:sz w:val="16"/>
              </w:rPr>
            </w:pPr>
            <w:r>
              <w:rPr>
                <w:b/>
                <w:sz w:val="16"/>
              </w:rPr>
              <w:t>15.000,00</w:t>
            </w:r>
          </w:p>
        </w:tc>
        <w:tc>
          <w:tcPr>
            <w:tcW w:w="109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76B31EBC" w14:textId="77777777" w:rsidR="00856E2E" w:rsidRDefault="00492865">
            <w:pPr>
              <w:pStyle w:val="TableParagraph"/>
              <w:spacing w:before="6"/>
              <w:ind w:left="322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0B5162E5" w14:textId="77777777">
        <w:trPr>
          <w:trHeight w:val="181"/>
        </w:trPr>
        <w:tc>
          <w:tcPr>
            <w:tcW w:w="228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E6E6E6"/>
          </w:tcPr>
          <w:p w14:paraId="664EB6DD" w14:textId="77777777" w:rsidR="00856E2E" w:rsidRDefault="00492865">
            <w:pPr>
              <w:pStyle w:val="TableParagraph"/>
              <w:spacing w:before="2" w:line="160" w:lineRule="exact"/>
              <w:ind w:left="29" w:right="-15"/>
              <w:jc w:val="center"/>
              <w:rPr>
                <w:sz w:val="14"/>
              </w:rPr>
            </w:pPr>
            <w:r>
              <w:rPr>
                <w:sz w:val="14"/>
              </w:rPr>
              <w:t>Izv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74CA33B8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0C2F0837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035AEEE4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528B4A30" w14:textId="77777777" w:rsidR="00856E2E" w:rsidRDefault="00492865">
            <w:pPr>
              <w:pStyle w:val="TableParagraph"/>
              <w:spacing w:line="162" w:lineRule="exact"/>
              <w:ind w:right="-72"/>
              <w:jc w:val="right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6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44A9F778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47877CE0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2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33CE85C0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thinThickMediumGap" w:sz="6" w:space="0" w:color="000000"/>
            </w:tcBorders>
            <w:shd w:val="clear" w:color="auto" w:fill="E6E6E6"/>
          </w:tcPr>
          <w:p w14:paraId="14EDF191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75900DA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C824F02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E1DF930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EED6AD9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9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0528DA75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33FEAF61" w14:textId="77777777">
        <w:trPr>
          <w:trHeight w:val="148"/>
        </w:trPr>
        <w:tc>
          <w:tcPr>
            <w:tcW w:w="1289" w:type="dxa"/>
            <w:gridSpan w:val="9"/>
            <w:tcBorders>
              <w:top w:val="nil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C4B9AFF" w14:textId="77777777" w:rsidR="00856E2E" w:rsidRDefault="00856E2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B85FE22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E731B7F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0F29302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4FE6C39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9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6F8A9EE5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60E31E18" w14:textId="77777777">
        <w:trPr>
          <w:trHeight w:val="257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4C9ADD33" w14:textId="77777777" w:rsidR="00856E2E" w:rsidRDefault="00492865">
            <w:pPr>
              <w:pStyle w:val="TableParagraph"/>
              <w:spacing w:before="4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4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6C24D9DF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5CC732E0" w14:textId="77777777" w:rsidR="00856E2E" w:rsidRDefault="00492865">
            <w:pPr>
              <w:pStyle w:val="TableParagraph"/>
              <w:spacing w:before="4"/>
              <w:ind w:left="46"/>
              <w:rPr>
                <w:b/>
                <w:sz w:val="16"/>
              </w:rPr>
            </w:pPr>
            <w:r>
              <w:rPr>
                <w:b/>
                <w:sz w:val="16"/>
              </w:rPr>
              <w:t>Ostali rashodi</w:t>
            </w:r>
          </w:p>
        </w:tc>
        <w:tc>
          <w:tcPr>
            <w:tcW w:w="176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60F7A6BF" w14:textId="77777777" w:rsidR="00856E2E" w:rsidRDefault="00492865">
            <w:pPr>
              <w:pStyle w:val="TableParagraph"/>
              <w:spacing w:before="4"/>
              <w:ind w:right="5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15.000,00</w:t>
            </w:r>
          </w:p>
        </w:tc>
        <w:tc>
          <w:tcPr>
            <w:tcW w:w="176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17C4D265" w14:textId="77777777" w:rsidR="00856E2E" w:rsidRDefault="00492865">
            <w:pPr>
              <w:pStyle w:val="TableParagraph"/>
              <w:spacing w:before="4"/>
              <w:ind w:right="3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5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74C81A78" w14:textId="77777777" w:rsidR="00856E2E" w:rsidRDefault="00492865">
            <w:pPr>
              <w:pStyle w:val="TableParagraph"/>
              <w:spacing w:before="4"/>
              <w:ind w:right="2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15.000,00</w:t>
            </w:r>
          </w:p>
        </w:tc>
        <w:tc>
          <w:tcPr>
            <w:tcW w:w="109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F9F9F9"/>
          </w:tcPr>
          <w:p w14:paraId="3BAC6D1F" w14:textId="77777777" w:rsidR="00856E2E" w:rsidRDefault="00492865">
            <w:pPr>
              <w:pStyle w:val="TableParagraph"/>
              <w:spacing w:before="4"/>
              <w:ind w:right="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856E2E" w14:paraId="1D478C7A" w14:textId="77777777">
        <w:trPr>
          <w:trHeight w:val="258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40664C6" w14:textId="77777777" w:rsidR="00856E2E" w:rsidRDefault="00492865">
            <w:pPr>
              <w:pStyle w:val="TableParagraph"/>
              <w:spacing w:before="5"/>
              <w:ind w:left="461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54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54C28B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B81454" w14:textId="77777777" w:rsidR="00856E2E" w:rsidRDefault="00492865">
            <w:pPr>
              <w:pStyle w:val="TableParagraph"/>
              <w:spacing w:before="5"/>
              <w:ind w:left="46"/>
              <w:rPr>
                <w:sz w:val="16"/>
              </w:rPr>
            </w:pPr>
            <w:r>
              <w:rPr>
                <w:sz w:val="16"/>
              </w:rPr>
              <w:t>Tekuće donacije</w:t>
            </w:r>
          </w:p>
        </w:tc>
        <w:tc>
          <w:tcPr>
            <w:tcW w:w="176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F0BF72" w14:textId="77777777" w:rsidR="00856E2E" w:rsidRDefault="00492865">
            <w:pPr>
              <w:pStyle w:val="TableParagraph"/>
              <w:spacing w:before="5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176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ED4596" w14:textId="77777777" w:rsidR="00856E2E" w:rsidRDefault="00492865">
            <w:pPr>
              <w:pStyle w:val="TableParagraph"/>
              <w:spacing w:before="5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938F24" w14:textId="77777777" w:rsidR="00856E2E" w:rsidRDefault="00492865">
            <w:pPr>
              <w:pStyle w:val="TableParagraph"/>
              <w:spacing w:before="5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109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CE73777" w14:textId="77777777" w:rsidR="00856E2E" w:rsidRDefault="00492865">
            <w:pPr>
              <w:pStyle w:val="TableParagraph"/>
              <w:spacing w:before="5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856E2E" w14:paraId="0687579B" w14:textId="77777777">
        <w:trPr>
          <w:trHeight w:val="199"/>
        </w:trPr>
        <w:tc>
          <w:tcPr>
            <w:tcW w:w="1289" w:type="dxa"/>
            <w:gridSpan w:val="9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5CE4D94B" w14:textId="77777777" w:rsidR="00856E2E" w:rsidRDefault="00492865">
            <w:pPr>
              <w:pStyle w:val="TableParagraph"/>
              <w:spacing w:before="6" w:line="173" w:lineRule="exact"/>
              <w:ind w:left="29"/>
              <w:rPr>
                <w:b/>
                <w:sz w:val="16"/>
              </w:rPr>
            </w:pPr>
            <w:r>
              <w:rPr>
                <w:b/>
                <w:sz w:val="16"/>
              </w:rPr>
              <w:t>Akt. A101904</w:t>
            </w:r>
          </w:p>
        </w:tc>
        <w:tc>
          <w:tcPr>
            <w:tcW w:w="321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270FC32" w14:textId="77777777" w:rsidR="00856E2E" w:rsidRDefault="00492865">
            <w:pPr>
              <w:pStyle w:val="TableParagraph"/>
              <w:spacing w:before="6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Biciklističke staze</w:t>
            </w:r>
          </w:p>
          <w:p w14:paraId="5387DDDC" w14:textId="77777777" w:rsidR="00856E2E" w:rsidRDefault="00492865">
            <w:pPr>
              <w:pStyle w:val="TableParagraph"/>
              <w:spacing w:before="53" w:line="168" w:lineRule="exact"/>
              <w:ind w:left="26" w:right="301"/>
              <w:rPr>
                <w:sz w:val="14"/>
              </w:rPr>
            </w:pPr>
            <w:r>
              <w:rPr>
                <w:sz w:val="14"/>
              </w:rPr>
              <w:t>Funkcija: 0860 Rashodi za rekreaciju, kulturu i religiju koji nisu drugdje svrstani</w:t>
            </w:r>
          </w:p>
        </w:tc>
        <w:tc>
          <w:tcPr>
            <w:tcW w:w="176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E5716A4" w14:textId="77777777" w:rsidR="00856E2E" w:rsidRDefault="00492865">
            <w:pPr>
              <w:pStyle w:val="TableParagraph"/>
              <w:spacing w:before="6"/>
              <w:ind w:right="5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E0C63A1" w14:textId="77777777" w:rsidR="00856E2E" w:rsidRDefault="00492865">
            <w:pPr>
              <w:pStyle w:val="TableParagraph"/>
              <w:spacing w:before="6"/>
              <w:ind w:left="1000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75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C56C6FF" w14:textId="77777777" w:rsidR="00856E2E" w:rsidRDefault="00492865">
            <w:pPr>
              <w:pStyle w:val="TableParagraph"/>
              <w:spacing w:before="6"/>
              <w:ind w:left="1001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09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781CDE41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56E2E" w14:paraId="6AA3B442" w14:textId="77777777">
        <w:trPr>
          <w:trHeight w:val="178"/>
        </w:trPr>
        <w:tc>
          <w:tcPr>
            <w:tcW w:w="228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E6E6E6"/>
          </w:tcPr>
          <w:p w14:paraId="11388FAE" w14:textId="77777777" w:rsidR="00856E2E" w:rsidRDefault="00492865">
            <w:pPr>
              <w:pStyle w:val="TableParagraph"/>
              <w:spacing w:line="158" w:lineRule="exact"/>
              <w:ind w:left="29" w:right="-15"/>
              <w:jc w:val="center"/>
              <w:rPr>
                <w:sz w:val="14"/>
              </w:rPr>
            </w:pPr>
            <w:r>
              <w:rPr>
                <w:sz w:val="14"/>
              </w:rPr>
              <w:t>Izv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41ECCCCB" w14:textId="77777777" w:rsidR="00856E2E" w:rsidRDefault="00492865">
            <w:pPr>
              <w:pStyle w:val="TableParagraph"/>
              <w:spacing w:line="159" w:lineRule="exact"/>
              <w:ind w:left="12" w:right="-1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347965A2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303CC22F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25F23FBF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59843E7A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415DC216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44EB91D2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thinThickMediumGap" w:sz="6" w:space="0" w:color="000000"/>
            </w:tcBorders>
            <w:shd w:val="clear" w:color="auto" w:fill="E6E6E6"/>
          </w:tcPr>
          <w:p w14:paraId="1C45F83D" w14:textId="77777777" w:rsidR="00856E2E" w:rsidRDefault="00856E2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350F28F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3762CD9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7A32C97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9F279B2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9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3633572A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5B79EC9B" w14:textId="77777777">
        <w:trPr>
          <w:trHeight w:val="149"/>
        </w:trPr>
        <w:tc>
          <w:tcPr>
            <w:tcW w:w="1289" w:type="dxa"/>
            <w:gridSpan w:val="9"/>
            <w:tcBorders>
              <w:top w:val="nil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5472530" w14:textId="77777777" w:rsidR="00856E2E" w:rsidRDefault="00856E2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1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56A7AC7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0F5040D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2A945CE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2E7DCEF" w14:textId="77777777" w:rsidR="00856E2E" w:rsidRDefault="00856E2E">
            <w:pPr>
              <w:rPr>
                <w:sz w:val="2"/>
                <w:szCs w:val="2"/>
              </w:rPr>
            </w:pPr>
          </w:p>
        </w:tc>
        <w:tc>
          <w:tcPr>
            <w:tcW w:w="109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64138248" w14:textId="77777777" w:rsidR="00856E2E" w:rsidRDefault="00856E2E">
            <w:pPr>
              <w:rPr>
                <w:sz w:val="2"/>
                <w:szCs w:val="2"/>
              </w:rPr>
            </w:pPr>
          </w:p>
        </w:tc>
      </w:tr>
      <w:tr w:rsidR="00856E2E" w14:paraId="6668945F" w14:textId="77777777">
        <w:trPr>
          <w:trHeight w:val="255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6F76D816" w14:textId="77777777" w:rsidR="00856E2E" w:rsidRDefault="00492865">
            <w:pPr>
              <w:pStyle w:val="TableParagraph"/>
              <w:spacing w:before="4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4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3D4CC5C5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454BE11F" w14:textId="77777777" w:rsidR="00856E2E" w:rsidRDefault="00492865">
            <w:pPr>
              <w:pStyle w:val="TableParagraph"/>
              <w:spacing w:before="4"/>
              <w:ind w:left="46"/>
              <w:rPr>
                <w:b/>
                <w:sz w:val="16"/>
              </w:rPr>
            </w:pPr>
            <w:r>
              <w:rPr>
                <w:b/>
                <w:sz w:val="16"/>
              </w:rPr>
              <w:t>Ostali rashodi</w:t>
            </w:r>
          </w:p>
        </w:tc>
        <w:tc>
          <w:tcPr>
            <w:tcW w:w="176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0B0831D7" w14:textId="77777777" w:rsidR="00856E2E" w:rsidRDefault="00492865">
            <w:pPr>
              <w:pStyle w:val="TableParagraph"/>
              <w:spacing w:before="4"/>
              <w:ind w:right="5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546CB4D5" w14:textId="77777777" w:rsidR="00856E2E" w:rsidRDefault="00492865">
            <w:pPr>
              <w:pStyle w:val="TableParagraph"/>
              <w:spacing w:before="4"/>
              <w:ind w:right="3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75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F9F9"/>
          </w:tcPr>
          <w:p w14:paraId="69624444" w14:textId="77777777" w:rsidR="00856E2E" w:rsidRDefault="00492865">
            <w:pPr>
              <w:pStyle w:val="TableParagraph"/>
              <w:spacing w:before="4"/>
              <w:ind w:right="2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09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F9F9F9"/>
          </w:tcPr>
          <w:p w14:paraId="79E1CC53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56E2E" w14:paraId="21CE37DF" w14:textId="77777777">
        <w:trPr>
          <w:trHeight w:val="257"/>
        </w:trPr>
        <w:tc>
          <w:tcPr>
            <w:tcW w:w="74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510E30B" w14:textId="77777777" w:rsidR="00856E2E" w:rsidRDefault="00492865">
            <w:pPr>
              <w:pStyle w:val="TableParagraph"/>
              <w:spacing w:before="5"/>
              <w:ind w:left="461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54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E2F15F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526ADB" w14:textId="77777777" w:rsidR="00856E2E" w:rsidRDefault="00492865">
            <w:pPr>
              <w:pStyle w:val="TableParagraph"/>
              <w:spacing w:before="5"/>
              <w:ind w:left="46"/>
              <w:rPr>
                <w:sz w:val="16"/>
              </w:rPr>
            </w:pPr>
            <w:r>
              <w:rPr>
                <w:sz w:val="16"/>
              </w:rPr>
              <w:t>Tekuće donacije</w:t>
            </w:r>
          </w:p>
        </w:tc>
        <w:tc>
          <w:tcPr>
            <w:tcW w:w="176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DA26E1" w14:textId="77777777" w:rsidR="00856E2E" w:rsidRDefault="00492865">
            <w:pPr>
              <w:pStyle w:val="TableParagraph"/>
              <w:spacing w:before="5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125EFA" w14:textId="77777777" w:rsidR="00856E2E" w:rsidRDefault="00492865">
            <w:pPr>
              <w:pStyle w:val="TableParagraph"/>
              <w:spacing w:before="5"/>
              <w:ind w:right="42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75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D2837A" w14:textId="77777777" w:rsidR="00856E2E" w:rsidRDefault="00492865">
            <w:pPr>
              <w:pStyle w:val="TableParagraph"/>
              <w:spacing w:before="5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09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A0A8CF4" w14:textId="77777777" w:rsidR="00856E2E" w:rsidRDefault="00856E2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56E2E" w14:paraId="79F2DC48" w14:textId="77777777">
        <w:trPr>
          <w:trHeight w:val="424"/>
        </w:trPr>
        <w:tc>
          <w:tcPr>
            <w:tcW w:w="1289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7F422792" w14:textId="77777777" w:rsidR="00856E2E" w:rsidRDefault="00492865">
            <w:pPr>
              <w:pStyle w:val="TableParagraph"/>
              <w:spacing w:before="69"/>
              <w:ind w:right="-317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UK</w:t>
            </w:r>
          </w:p>
        </w:tc>
        <w:tc>
          <w:tcPr>
            <w:tcW w:w="32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27F509C5" w14:textId="77777777" w:rsidR="00856E2E" w:rsidRDefault="00492865">
            <w:pPr>
              <w:pStyle w:val="TableParagraph"/>
              <w:spacing w:before="69"/>
              <w:ind w:left="30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UPNO</w:t>
            </w:r>
          </w:p>
        </w:tc>
        <w:tc>
          <w:tcPr>
            <w:tcW w:w="176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7E849C9C" w14:textId="77777777" w:rsidR="00856E2E" w:rsidRDefault="00492865">
            <w:pPr>
              <w:pStyle w:val="TableParagraph"/>
              <w:spacing w:before="71"/>
              <w:ind w:right="52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9.777.000,00</w:t>
            </w:r>
          </w:p>
        </w:tc>
        <w:tc>
          <w:tcPr>
            <w:tcW w:w="176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407908E7" w14:textId="77777777" w:rsidR="00856E2E" w:rsidRDefault="00492865">
            <w:pPr>
              <w:pStyle w:val="TableParagraph"/>
              <w:spacing w:before="71"/>
              <w:ind w:right="37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391.800,00</w:t>
            </w:r>
          </w:p>
        </w:tc>
        <w:tc>
          <w:tcPr>
            <w:tcW w:w="2851" w:type="dxa"/>
            <w:gridSpan w:val="2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ACACAC"/>
          </w:tcPr>
          <w:p w14:paraId="7E57660C" w14:textId="77777777" w:rsidR="00856E2E" w:rsidRDefault="00492865">
            <w:pPr>
              <w:pStyle w:val="TableParagraph"/>
              <w:tabs>
                <w:tab w:val="left" w:pos="1934"/>
              </w:tabs>
              <w:spacing w:before="75"/>
              <w:ind w:left="33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10.168.800,00</w:t>
            </w:r>
            <w:r>
              <w:rPr>
                <w:rFonts w:ascii="Times New Roman"/>
                <w:b/>
                <w:sz w:val="24"/>
              </w:rPr>
              <w:tab/>
              <w:t>104,01%</w:t>
            </w:r>
          </w:p>
        </w:tc>
      </w:tr>
    </w:tbl>
    <w:p w14:paraId="74F9B528" w14:textId="77777777" w:rsidR="00D06EDC" w:rsidRDefault="00D06EDC"/>
    <w:p w14:paraId="2AA7BB3D" w14:textId="77777777" w:rsidR="008603D2" w:rsidRDefault="008603D2"/>
    <w:p w14:paraId="7FC6E8CD" w14:textId="77777777" w:rsidR="008603D2" w:rsidRDefault="008603D2" w:rsidP="008603D2">
      <w:pPr>
        <w:rPr>
          <w:b/>
          <w:bCs/>
        </w:rPr>
      </w:pPr>
      <w:r w:rsidRPr="008603D2">
        <w:rPr>
          <w:b/>
          <w:bCs/>
        </w:rPr>
        <w:t>III. ZAVRŠNE ODREDBE</w:t>
      </w:r>
    </w:p>
    <w:p w14:paraId="0CDDF1EB" w14:textId="77777777" w:rsidR="008603D2" w:rsidRPr="008603D2" w:rsidRDefault="008603D2" w:rsidP="008603D2">
      <w:pPr>
        <w:rPr>
          <w:rFonts w:ascii="Times New Roman" w:eastAsia="Times New Roman" w:hAnsi="Times New Roman" w:cs="Times New Roman"/>
          <w:b/>
          <w:bCs/>
          <w:lang w:val="hr-HR"/>
        </w:rPr>
      </w:pPr>
    </w:p>
    <w:p w14:paraId="39967826" w14:textId="77777777" w:rsidR="008603D2" w:rsidRDefault="008603D2" w:rsidP="008603D2">
      <w:pPr>
        <w:tabs>
          <w:tab w:val="left" w:pos="567"/>
        </w:tabs>
      </w:pPr>
      <w:r w:rsidRPr="008603D2">
        <w:rPr>
          <w:b/>
          <w:bCs/>
        </w:rPr>
        <w:t xml:space="preserve">         </w:t>
      </w:r>
      <w:r w:rsidR="00A81744">
        <w:t xml:space="preserve">Druge izmjene i dopune </w:t>
      </w:r>
      <w:r w:rsidRPr="008603D2">
        <w:t>Proračuna Općine Velika Pisanica za 202</w:t>
      </w:r>
      <w:r w:rsidR="00A81744">
        <w:t>2</w:t>
      </w:r>
      <w:r w:rsidRPr="008603D2">
        <w:t xml:space="preserve">. godinu </w:t>
      </w:r>
      <w:r w:rsidR="00A81744">
        <w:t>stupaju</w:t>
      </w:r>
      <w:r w:rsidRPr="008603D2">
        <w:t xml:space="preserve"> na </w:t>
      </w:r>
      <w:r w:rsidR="00A81744">
        <w:t>snagu osmog dana od dana objave, a objavit će se u „Službenom glasniku Općine Velika Pisanica.</w:t>
      </w:r>
    </w:p>
    <w:p w14:paraId="5C8C10FC" w14:textId="77777777" w:rsidR="008603D2" w:rsidRPr="008603D2" w:rsidRDefault="008603D2" w:rsidP="008603D2">
      <w:pPr>
        <w:tabs>
          <w:tab w:val="left" w:pos="567"/>
        </w:tabs>
      </w:pPr>
    </w:p>
    <w:p w14:paraId="047482D2" w14:textId="77777777" w:rsidR="008603D2" w:rsidRDefault="008603D2" w:rsidP="008603D2">
      <w:pPr>
        <w:tabs>
          <w:tab w:val="left" w:pos="567"/>
        </w:tabs>
        <w:jc w:val="center"/>
        <w:rPr>
          <w:b/>
          <w:bCs/>
        </w:rPr>
      </w:pPr>
      <w:r w:rsidRPr="008603D2">
        <w:rPr>
          <w:b/>
          <w:bCs/>
        </w:rPr>
        <w:t>OPĆINSKO VIJEĆE OPĆINE VELIKA PISANICA</w:t>
      </w:r>
    </w:p>
    <w:p w14:paraId="04CB5BA7" w14:textId="77777777" w:rsidR="008603D2" w:rsidRPr="008603D2" w:rsidRDefault="008603D2" w:rsidP="008603D2">
      <w:pPr>
        <w:tabs>
          <w:tab w:val="left" w:pos="567"/>
        </w:tabs>
        <w:jc w:val="center"/>
        <w:rPr>
          <w:b/>
          <w:bCs/>
        </w:rPr>
      </w:pPr>
    </w:p>
    <w:p w14:paraId="0887D356" w14:textId="77777777" w:rsidR="008603D2" w:rsidRPr="008603D2" w:rsidRDefault="008603D2" w:rsidP="008603D2">
      <w:pPr>
        <w:spacing w:before="102" w:line="280" w:lineRule="auto"/>
        <w:ind w:left="651" w:right="525"/>
      </w:pPr>
      <w:r w:rsidRPr="008603D2">
        <w:t>KLASA: 400-08/22-01/ 2</w:t>
      </w:r>
    </w:p>
    <w:p w14:paraId="5DC35086" w14:textId="77777777" w:rsidR="008603D2" w:rsidRPr="008603D2" w:rsidRDefault="008603D2" w:rsidP="008603D2">
      <w:pPr>
        <w:spacing w:before="102" w:line="280" w:lineRule="auto"/>
        <w:ind w:left="651" w:right="525"/>
      </w:pPr>
      <w:r w:rsidRPr="008603D2">
        <w:t>URBROJ:2103-19-01-22-1</w:t>
      </w:r>
    </w:p>
    <w:p w14:paraId="28F50D0E" w14:textId="77777777" w:rsidR="008603D2" w:rsidRPr="008603D2" w:rsidRDefault="008603D2" w:rsidP="008603D2">
      <w:pPr>
        <w:spacing w:before="102" w:line="280" w:lineRule="auto"/>
        <w:ind w:left="651" w:right="525"/>
      </w:pPr>
      <w:r w:rsidRPr="008603D2">
        <w:t>Velika Pisanica,07.lipn</w:t>
      </w:r>
      <w:r w:rsidR="00A81744">
        <w:t>ja</w:t>
      </w:r>
      <w:r w:rsidRPr="008603D2">
        <w:t xml:space="preserve"> 2022.                                                            Predsjednica Općinskog vijeća: </w:t>
      </w:r>
    </w:p>
    <w:p w14:paraId="5C02ACE6" w14:textId="77777777" w:rsidR="008603D2" w:rsidRPr="008603D2" w:rsidRDefault="008603D2" w:rsidP="008603D2">
      <w:r w:rsidRPr="008603D2">
        <w:t xml:space="preserve">                                                                                                                             Marina Uher   </w:t>
      </w:r>
    </w:p>
    <w:p w14:paraId="6DAFD316" w14:textId="0ED3D9A9" w:rsidR="008603D2" w:rsidRDefault="008603D2"/>
    <w:p w14:paraId="7051EC47" w14:textId="11E24F5D" w:rsidR="000A2672" w:rsidRDefault="000A2672"/>
    <w:p w14:paraId="320B6818" w14:textId="7AA53B3B" w:rsidR="000A2672" w:rsidRDefault="000A2672"/>
    <w:p w14:paraId="2FDE3075" w14:textId="79F5D33D" w:rsidR="000A2672" w:rsidRDefault="000A2672"/>
    <w:p w14:paraId="66B5CA16" w14:textId="6716A2CE" w:rsidR="000A2672" w:rsidRDefault="000A2672"/>
    <w:p w14:paraId="6A70997E" w14:textId="7CBD5CBF" w:rsidR="000A2672" w:rsidRDefault="000A2672"/>
    <w:p w14:paraId="079C13C3" w14:textId="09AEC36F" w:rsidR="000A2672" w:rsidRDefault="000A2672"/>
    <w:p w14:paraId="108C3785" w14:textId="6E3A93A6" w:rsidR="000A2672" w:rsidRDefault="000A2672"/>
    <w:p w14:paraId="583F3932" w14:textId="0C82109A" w:rsidR="000A2672" w:rsidRDefault="000A2672"/>
    <w:p w14:paraId="74C3AAD3" w14:textId="117D5A6A" w:rsidR="000A2672" w:rsidRDefault="000A2672"/>
    <w:p w14:paraId="11024E6E" w14:textId="20879519" w:rsidR="000A2672" w:rsidRDefault="000A2672"/>
    <w:p w14:paraId="0C6FB055" w14:textId="33CC74F6" w:rsidR="000A2672" w:rsidRDefault="000A2672"/>
    <w:p w14:paraId="45AFD12A" w14:textId="04F82342" w:rsidR="000A2672" w:rsidRDefault="000A2672"/>
    <w:p w14:paraId="3E6D5D23" w14:textId="049AF078" w:rsidR="000A2672" w:rsidRDefault="000A2672"/>
    <w:p w14:paraId="4707DC86" w14:textId="13A3CB9C" w:rsidR="000A2672" w:rsidRDefault="000A2672"/>
    <w:p w14:paraId="0DC6EBBA" w14:textId="234E000F" w:rsidR="000A2672" w:rsidRDefault="000A2672"/>
    <w:p w14:paraId="7A1DCDD9" w14:textId="77777777" w:rsidR="000A2672" w:rsidRDefault="000A2672" w:rsidP="000A2672">
      <w:pPr>
        <w:spacing w:line="0" w:lineRule="atLeast"/>
        <w:ind w:right="-39"/>
        <w:jc w:val="center"/>
        <w:rPr>
          <w:rFonts w:ascii="Bookman Old Style" w:eastAsia="Bookman Old Style" w:hAnsi="Bookman Old Style"/>
          <w:b/>
          <w:sz w:val="24"/>
        </w:rPr>
      </w:pPr>
      <w:r>
        <w:rPr>
          <w:rFonts w:ascii="Bookman Old Style" w:eastAsia="Bookman Old Style" w:hAnsi="Bookman Old Style"/>
          <w:b/>
          <w:sz w:val="24"/>
        </w:rPr>
        <w:lastRenderedPageBreak/>
        <w:t>OBRAZLOŽENJE</w:t>
      </w:r>
    </w:p>
    <w:p w14:paraId="646EEBC1" w14:textId="77777777" w:rsidR="000A2672" w:rsidRDefault="000A2672" w:rsidP="000A2672">
      <w:pPr>
        <w:spacing w:line="0" w:lineRule="atLeast"/>
        <w:ind w:right="-39"/>
        <w:jc w:val="center"/>
        <w:rPr>
          <w:rFonts w:ascii="Bookman Old Style" w:eastAsia="Bookman Old Style" w:hAnsi="Bookman Old Style"/>
          <w:b/>
          <w:sz w:val="24"/>
        </w:rPr>
      </w:pPr>
      <w:r>
        <w:rPr>
          <w:rFonts w:ascii="Bookman Old Style" w:eastAsia="Bookman Old Style" w:hAnsi="Bookman Old Style"/>
          <w:b/>
          <w:sz w:val="24"/>
        </w:rPr>
        <w:t>II. izmjena i dopuna Proračuna Općine Velika Pisanica za 2022.</w:t>
      </w:r>
    </w:p>
    <w:p w14:paraId="0E572781" w14:textId="77777777" w:rsidR="000A2672" w:rsidRDefault="000A2672" w:rsidP="000A2672">
      <w:pPr>
        <w:spacing w:line="1" w:lineRule="exact"/>
        <w:rPr>
          <w:rFonts w:ascii="Times New Roman" w:eastAsia="Times New Roman" w:hAnsi="Times New Roman"/>
        </w:rPr>
      </w:pPr>
    </w:p>
    <w:p w14:paraId="409331EA" w14:textId="77777777" w:rsidR="000A2672" w:rsidRDefault="000A2672" w:rsidP="000A2672">
      <w:pPr>
        <w:spacing w:line="0" w:lineRule="atLeast"/>
        <w:ind w:right="-39"/>
        <w:jc w:val="center"/>
        <w:rPr>
          <w:rFonts w:ascii="Bookman Old Style" w:eastAsia="Bookman Old Style" w:hAnsi="Bookman Old Style"/>
          <w:b/>
          <w:sz w:val="24"/>
        </w:rPr>
      </w:pPr>
      <w:r>
        <w:rPr>
          <w:rFonts w:ascii="Bookman Old Style" w:eastAsia="Bookman Old Style" w:hAnsi="Bookman Old Style"/>
          <w:b/>
          <w:sz w:val="24"/>
        </w:rPr>
        <w:t>godinu</w:t>
      </w:r>
    </w:p>
    <w:p w14:paraId="69EEC4BB" w14:textId="77777777" w:rsidR="000A2672" w:rsidRDefault="000A2672" w:rsidP="000A2672">
      <w:pPr>
        <w:spacing w:line="285" w:lineRule="exact"/>
        <w:rPr>
          <w:rFonts w:ascii="Times New Roman" w:eastAsia="Times New Roman" w:hAnsi="Times New Roman"/>
        </w:rPr>
      </w:pPr>
    </w:p>
    <w:p w14:paraId="07FE3B43" w14:textId="77777777" w:rsidR="000A2672" w:rsidRDefault="000A2672" w:rsidP="000A2672">
      <w:pPr>
        <w:spacing w:line="239" w:lineRule="auto"/>
        <w:ind w:left="20" w:firstLine="540"/>
        <w:jc w:val="both"/>
        <w:rPr>
          <w:rFonts w:ascii="Bookman Old Style" w:eastAsia="Bookman Old Style" w:hAnsi="Bookman Old Style"/>
          <w:sz w:val="24"/>
        </w:rPr>
      </w:pPr>
      <w:r w:rsidRPr="008936C2">
        <w:rPr>
          <w:rFonts w:ascii="Bookman Old Style" w:eastAsia="Bookman Old Style" w:hAnsi="Bookman Old Style"/>
          <w:sz w:val="24"/>
        </w:rPr>
        <w:t xml:space="preserve">Općinsko vijeće Općine Velika Pisanica na </w:t>
      </w:r>
      <w:r>
        <w:rPr>
          <w:rFonts w:ascii="Bookman Old Style" w:eastAsia="Bookman Old Style" w:hAnsi="Bookman Old Style"/>
          <w:sz w:val="24"/>
        </w:rPr>
        <w:t>5</w:t>
      </w:r>
      <w:r w:rsidRPr="008936C2">
        <w:rPr>
          <w:rFonts w:ascii="Bookman Old Style" w:eastAsia="Bookman Old Style" w:hAnsi="Bookman Old Style"/>
          <w:sz w:val="24"/>
        </w:rPr>
        <w:t xml:space="preserve">. sjednici održanoj dana </w:t>
      </w:r>
      <w:r>
        <w:rPr>
          <w:rFonts w:ascii="Bookman Old Style" w:eastAsia="Bookman Old Style" w:hAnsi="Bookman Old Style"/>
          <w:sz w:val="24"/>
        </w:rPr>
        <w:t>13.</w:t>
      </w:r>
      <w:r w:rsidRPr="008936C2">
        <w:rPr>
          <w:rFonts w:ascii="Bookman Old Style" w:eastAsia="Bookman Old Style" w:hAnsi="Bookman Old Style"/>
          <w:sz w:val="24"/>
        </w:rPr>
        <w:t xml:space="preserve"> </w:t>
      </w:r>
      <w:r>
        <w:rPr>
          <w:rFonts w:ascii="Bookman Old Style" w:eastAsia="Bookman Old Style" w:hAnsi="Bookman Old Style"/>
          <w:sz w:val="24"/>
        </w:rPr>
        <w:t xml:space="preserve">prosinca </w:t>
      </w:r>
      <w:r w:rsidRPr="008936C2">
        <w:rPr>
          <w:rFonts w:ascii="Bookman Old Style" w:eastAsia="Bookman Old Style" w:hAnsi="Bookman Old Style"/>
          <w:sz w:val="24"/>
        </w:rPr>
        <w:t>202</w:t>
      </w:r>
      <w:r>
        <w:rPr>
          <w:rFonts w:ascii="Bookman Old Style" w:eastAsia="Bookman Old Style" w:hAnsi="Bookman Old Style"/>
          <w:sz w:val="24"/>
        </w:rPr>
        <w:t>1</w:t>
      </w:r>
      <w:r w:rsidRPr="008936C2">
        <w:rPr>
          <w:rFonts w:ascii="Bookman Old Style" w:eastAsia="Bookman Old Style" w:hAnsi="Bookman Old Style"/>
          <w:sz w:val="24"/>
        </w:rPr>
        <w:t xml:space="preserve">. godine usvojilo je Proračun Općine Velika Pisanica za 2022. godinu s projekcijama </w:t>
      </w:r>
      <w:r w:rsidRPr="00B60B76">
        <w:rPr>
          <w:rFonts w:ascii="Bookman Old Style" w:eastAsia="Bookman Old Style" w:hAnsi="Bookman Old Style"/>
          <w:sz w:val="24"/>
        </w:rPr>
        <w:t xml:space="preserve">za 2023. i 2024. godinu („Službeni glasnik Općine Velika Pisanica“ </w:t>
      </w:r>
      <w:r>
        <w:rPr>
          <w:rFonts w:ascii="Bookman Old Style" w:eastAsia="Bookman Old Style" w:hAnsi="Bookman Old Style"/>
          <w:sz w:val="24"/>
        </w:rPr>
        <w:t>11/21</w:t>
      </w:r>
      <w:r w:rsidRPr="00B60B76">
        <w:rPr>
          <w:rFonts w:ascii="Bookman Old Style" w:eastAsia="Bookman Old Style" w:hAnsi="Bookman Old Style"/>
          <w:sz w:val="24"/>
        </w:rPr>
        <w:t>).</w:t>
      </w:r>
    </w:p>
    <w:p w14:paraId="3F344072" w14:textId="77777777" w:rsidR="000A2672" w:rsidRPr="00B60B76" w:rsidRDefault="000A2672" w:rsidP="000A2672">
      <w:pPr>
        <w:spacing w:line="239" w:lineRule="auto"/>
        <w:ind w:left="20" w:firstLine="540"/>
        <w:jc w:val="both"/>
        <w:rPr>
          <w:rFonts w:ascii="Bookman Old Style" w:eastAsia="Bookman Old Style" w:hAnsi="Bookman Old Style"/>
          <w:sz w:val="24"/>
        </w:rPr>
      </w:pPr>
    </w:p>
    <w:p w14:paraId="52993DB7" w14:textId="77777777" w:rsidR="000A2672" w:rsidRPr="00B60B76" w:rsidRDefault="000A2672" w:rsidP="000A2672">
      <w:pPr>
        <w:spacing w:line="6" w:lineRule="exact"/>
        <w:rPr>
          <w:rFonts w:ascii="Times New Roman" w:eastAsia="Times New Roman" w:hAnsi="Times New Roman"/>
        </w:rPr>
      </w:pPr>
    </w:p>
    <w:p w14:paraId="5BE16953" w14:textId="77777777" w:rsidR="000A2672" w:rsidRPr="00127EF8" w:rsidRDefault="000A2672" w:rsidP="000A2672">
      <w:pPr>
        <w:jc w:val="both"/>
        <w:rPr>
          <w:rFonts w:ascii="Bookman Old Style" w:eastAsia="Bookman Old Style" w:hAnsi="Bookman Old Style"/>
        </w:rPr>
      </w:pPr>
      <w:r>
        <w:rPr>
          <w:rFonts w:ascii="Bookman Old Style" w:hAnsi="Bookman Old Style"/>
          <w:w w:val="115"/>
        </w:rPr>
        <w:t xml:space="preserve">        </w:t>
      </w:r>
      <w:r w:rsidRPr="00127EF8">
        <w:rPr>
          <w:rFonts w:ascii="Bookman Old Style" w:hAnsi="Bookman Old Style"/>
          <w:w w:val="115"/>
        </w:rPr>
        <w:t>I.</w:t>
      </w:r>
      <w:r>
        <w:rPr>
          <w:rFonts w:ascii="Bookman Old Style" w:hAnsi="Bookman Old Style"/>
          <w:w w:val="115"/>
        </w:rPr>
        <w:t xml:space="preserve"> </w:t>
      </w:r>
      <w:r w:rsidRPr="00127EF8">
        <w:rPr>
          <w:rFonts w:ascii="Bookman Old Style" w:hAnsi="Bookman Old Style"/>
          <w:w w:val="115"/>
        </w:rPr>
        <w:t>Izmjene</w:t>
      </w:r>
      <w:r w:rsidRPr="00127EF8">
        <w:rPr>
          <w:rFonts w:ascii="Bookman Old Style" w:hAnsi="Bookman Old Style"/>
          <w:spacing w:val="33"/>
          <w:w w:val="115"/>
        </w:rPr>
        <w:t xml:space="preserve"> </w:t>
      </w:r>
      <w:r w:rsidRPr="00127EF8">
        <w:rPr>
          <w:rFonts w:ascii="Bookman Old Style" w:hAnsi="Bookman Old Style"/>
          <w:w w:val="115"/>
        </w:rPr>
        <w:t>i</w:t>
      </w:r>
      <w:r w:rsidRPr="00127EF8">
        <w:rPr>
          <w:rFonts w:ascii="Bookman Old Style" w:hAnsi="Bookman Old Style"/>
          <w:spacing w:val="34"/>
          <w:w w:val="115"/>
        </w:rPr>
        <w:t xml:space="preserve"> </w:t>
      </w:r>
      <w:r w:rsidRPr="00127EF8">
        <w:rPr>
          <w:rFonts w:ascii="Bookman Old Style" w:hAnsi="Bookman Old Style"/>
          <w:w w:val="115"/>
        </w:rPr>
        <w:t>dopune</w:t>
      </w:r>
      <w:r w:rsidRPr="00127EF8">
        <w:rPr>
          <w:rFonts w:ascii="Bookman Old Style" w:hAnsi="Bookman Old Style"/>
          <w:spacing w:val="2"/>
          <w:w w:val="115"/>
        </w:rPr>
        <w:t xml:space="preserve"> </w:t>
      </w:r>
      <w:r w:rsidRPr="00127EF8">
        <w:rPr>
          <w:rFonts w:ascii="Bookman Old Style" w:hAnsi="Bookman Old Style"/>
          <w:w w:val="115"/>
        </w:rPr>
        <w:t>proračuna</w:t>
      </w:r>
      <w:r w:rsidRPr="00127EF8">
        <w:rPr>
          <w:rFonts w:ascii="Bookman Old Style" w:hAnsi="Bookman Old Style"/>
          <w:spacing w:val="33"/>
          <w:w w:val="115"/>
        </w:rPr>
        <w:t xml:space="preserve"> </w:t>
      </w:r>
      <w:r w:rsidRPr="00127EF8">
        <w:rPr>
          <w:rFonts w:ascii="Bookman Old Style" w:eastAsia="Bookman Old Style" w:hAnsi="Bookman Old Style"/>
        </w:rPr>
        <w:t xml:space="preserve">Općine Velika Pisanica za 2022. godinu </w:t>
      </w:r>
      <w:r w:rsidRPr="00127EF8">
        <w:rPr>
          <w:rFonts w:ascii="Bookman Old Style" w:hAnsi="Bookman Old Style"/>
          <w:w w:val="115"/>
        </w:rPr>
        <w:t>usvojene</w:t>
      </w:r>
      <w:r w:rsidRPr="00127EF8">
        <w:rPr>
          <w:rFonts w:ascii="Bookman Old Style" w:hAnsi="Bookman Old Style"/>
          <w:spacing w:val="34"/>
          <w:w w:val="115"/>
        </w:rPr>
        <w:t xml:space="preserve"> </w:t>
      </w:r>
      <w:r w:rsidRPr="00127EF8">
        <w:rPr>
          <w:rFonts w:ascii="Bookman Old Style" w:hAnsi="Bookman Old Style"/>
          <w:w w:val="115"/>
        </w:rPr>
        <w:t>su</w:t>
      </w:r>
      <w:r w:rsidRPr="00127EF8">
        <w:rPr>
          <w:rFonts w:ascii="Bookman Old Style" w:hAnsi="Bookman Old Style"/>
          <w:spacing w:val="-59"/>
          <w:w w:val="115"/>
        </w:rPr>
        <w:t xml:space="preserve"> </w:t>
      </w:r>
      <w:r w:rsidRPr="00127EF8">
        <w:rPr>
          <w:rFonts w:ascii="Bookman Old Style" w:hAnsi="Bookman Old Style"/>
          <w:w w:val="115"/>
        </w:rPr>
        <w:t xml:space="preserve">na </w:t>
      </w:r>
      <w:r>
        <w:rPr>
          <w:rFonts w:ascii="Bookman Old Style" w:hAnsi="Bookman Old Style"/>
          <w:w w:val="115"/>
        </w:rPr>
        <w:t xml:space="preserve"> </w:t>
      </w:r>
      <w:r w:rsidRPr="00127EF8">
        <w:rPr>
          <w:rFonts w:ascii="Bookman Old Style" w:hAnsi="Bookman Old Style"/>
          <w:w w:val="115"/>
        </w:rPr>
        <w:t>6.sjednici Općinskog vijeća Općine Velika Pisanica, održanoj dana 14.03.2022. godine</w:t>
      </w:r>
      <w:r w:rsidRPr="00127EF8">
        <w:rPr>
          <w:rFonts w:ascii="Bookman Old Style" w:hAnsi="Bookman Old Style"/>
          <w:spacing w:val="1"/>
          <w:w w:val="115"/>
        </w:rPr>
        <w:t xml:space="preserve"> </w:t>
      </w:r>
      <w:r w:rsidRPr="00127EF8">
        <w:rPr>
          <w:rFonts w:ascii="Bookman Old Style" w:eastAsia="Bookman Old Style" w:hAnsi="Bookman Old Style"/>
        </w:rPr>
        <w:t>(„Službeni glasnik Općine Velika Pisanica 2/2022“)</w:t>
      </w:r>
    </w:p>
    <w:p w14:paraId="719278CE" w14:textId="77777777" w:rsidR="000A2672" w:rsidRDefault="000A2672" w:rsidP="000A2672">
      <w:pPr>
        <w:spacing w:line="239" w:lineRule="auto"/>
        <w:ind w:left="20" w:firstLine="540"/>
        <w:jc w:val="both"/>
        <w:rPr>
          <w:rFonts w:ascii="Bookman Old Style" w:eastAsia="Bookman Old Style" w:hAnsi="Bookman Old Style"/>
          <w:sz w:val="24"/>
        </w:rPr>
      </w:pPr>
    </w:p>
    <w:p w14:paraId="1B316702" w14:textId="77777777" w:rsidR="000A2672" w:rsidRDefault="000A2672" w:rsidP="000A2672">
      <w:pPr>
        <w:spacing w:line="6" w:lineRule="exact"/>
        <w:rPr>
          <w:rFonts w:ascii="Times New Roman" w:eastAsia="Times New Roman" w:hAnsi="Times New Roman"/>
        </w:rPr>
      </w:pPr>
    </w:p>
    <w:p w14:paraId="5149680E" w14:textId="77777777" w:rsidR="000A2672" w:rsidRPr="00B60B76" w:rsidRDefault="000A2672" w:rsidP="000A2672">
      <w:pPr>
        <w:spacing w:line="239" w:lineRule="auto"/>
        <w:ind w:left="20" w:firstLine="540"/>
        <w:jc w:val="both"/>
        <w:rPr>
          <w:rFonts w:ascii="Bookman Old Style" w:eastAsia="Bookman Old Style" w:hAnsi="Bookman Old Style"/>
          <w:sz w:val="24"/>
        </w:rPr>
      </w:pPr>
      <w:r w:rsidRPr="00B60B76">
        <w:rPr>
          <w:rFonts w:ascii="Bookman Old Style" w:eastAsia="Bookman Old Style" w:hAnsi="Bookman Old Style"/>
          <w:sz w:val="24"/>
        </w:rPr>
        <w:t>Sukladno članku 10. Zakona o proračunu («Narodne novine» broj 144/21), proračun mora biti uravnotežen što znači da svi rashodi i izdaci moraju biti podmireni prihodima i primicima. Tijekom godine se može izvršiti novo uravnoteženje proračuna putem izmjena i dopuna proračuna, po istom postupku kao za donošenje proračuna.</w:t>
      </w:r>
    </w:p>
    <w:p w14:paraId="0829C0FF" w14:textId="77777777" w:rsidR="000A2672" w:rsidRDefault="000A2672" w:rsidP="000A2672">
      <w:pPr>
        <w:spacing w:line="287" w:lineRule="exact"/>
        <w:rPr>
          <w:rFonts w:ascii="Times New Roman" w:eastAsia="Times New Roman" w:hAnsi="Times New Roman"/>
        </w:rPr>
      </w:pPr>
    </w:p>
    <w:p w14:paraId="44DDBD4B" w14:textId="77777777" w:rsidR="000A2672" w:rsidRDefault="000A2672" w:rsidP="000A2672">
      <w:pPr>
        <w:spacing w:line="239" w:lineRule="auto"/>
        <w:ind w:right="20" w:firstLine="540"/>
        <w:jc w:val="both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sz w:val="24"/>
        </w:rPr>
        <w:t xml:space="preserve">Godišnjim izvještajem o izvršenju proračuna za 2021. godinu, ostvaren je višak prihoda u iznosu od </w:t>
      </w:r>
      <w:r w:rsidRPr="008002BA">
        <w:rPr>
          <w:rFonts w:ascii="Bookman Old Style" w:eastAsia="Bookman Old Style" w:hAnsi="Bookman Old Style"/>
          <w:sz w:val="24"/>
        </w:rPr>
        <w:t xml:space="preserve">917.900,00 </w:t>
      </w:r>
      <w:r>
        <w:rPr>
          <w:rFonts w:ascii="Bookman Old Style" w:eastAsia="Bookman Old Style" w:hAnsi="Bookman Old Style"/>
          <w:sz w:val="24"/>
        </w:rPr>
        <w:t xml:space="preserve">kn za koji je je potrebno uravnotežiti proračun Proračun Općine Velika Pisanica. </w:t>
      </w:r>
    </w:p>
    <w:p w14:paraId="09B3CB1A" w14:textId="77777777" w:rsidR="000A2672" w:rsidRDefault="000A2672" w:rsidP="000A2672">
      <w:pPr>
        <w:spacing w:line="238" w:lineRule="auto"/>
        <w:ind w:right="20"/>
        <w:jc w:val="both"/>
        <w:rPr>
          <w:rFonts w:ascii="Times New Roman" w:eastAsia="Times New Roman" w:hAnsi="Times New Roman"/>
        </w:rPr>
      </w:pPr>
    </w:p>
    <w:p w14:paraId="51836AA7" w14:textId="77777777" w:rsidR="000A2672" w:rsidRDefault="000A2672" w:rsidP="000A2672">
      <w:pPr>
        <w:spacing w:line="238" w:lineRule="auto"/>
        <w:ind w:right="20"/>
        <w:jc w:val="both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sz w:val="24"/>
        </w:rPr>
        <w:t>Izmjenama smo dodali Aktivnosti po svakom projektu kako bi bile vidljive u posebnom dijelu proračuna i prepoznatljive te je izvršen drugačiji raspored prihoda i rashoda za pojedine namjene.</w:t>
      </w:r>
    </w:p>
    <w:p w14:paraId="399F6A13" w14:textId="77777777" w:rsidR="000A2672" w:rsidRDefault="000A2672" w:rsidP="000A2672">
      <w:pPr>
        <w:spacing w:line="238" w:lineRule="auto"/>
        <w:ind w:right="20"/>
        <w:jc w:val="both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sz w:val="24"/>
        </w:rPr>
        <w:t>Stoga se predlažu II. izmjene i dopune Proračuna Općine Velika Pisanica za 2022. godinu.</w:t>
      </w:r>
    </w:p>
    <w:p w14:paraId="33B539D6" w14:textId="77777777" w:rsidR="000A2672" w:rsidRDefault="000A2672" w:rsidP="000A2672">
      <w:pPr>
        <w:spacing w:line="293" w:lineRule="exact"/>
        <w:rPr>
          <w:rFonts w:ascii="Times New Roman" w:eastAsia="Times New Roman" w:hAnsi="Times New Roman"/>
        </w:rPr>
      </w:pPr>
    </w:p>
    <w:p w14:paraId="4A78A5E7" w14:textId="77777777" w:rsidR="000A2672" w:rsidRDefault="000A2672" w:rsidP="000A2672">
      <w:pPr>
        <w:spacing w:line="239" w:lineRule="auto"/>
        <w:ind w:left="20" w:firstLine="406"/>
        <w:jc w:val="both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sz w:val="24"/>
        </w:rPr>
        <w:t xml:space="preserve">Prijedlogom II. izmjena i dopuna Proračuna Općine Velika Pisanica za 2022. godinu, planirani iznos prihoda i primitaka se povećava u iznosu od 391.800,00, te se ukupni prihodi i primici predlažu u iznosu od </w:t>
      </w:r>
      <w:r>
        <w:rPr>
          <w:rFonts w:ascii="Bookman Old Style" w:hAnsi="Bookman Old Style"/>
          <w:sz w:val="24"/>
          <w:szCs w:val="24"/>
        </w:rPr>
        <w:t>8.100.900,00</w:t>
      </w:r>
      <w:r>
        <w:rPr>
          <w:sz w:val="18"/>
        </w:rPr>
        <w:t xml:space="preserve"> </w:t>
      </w:r>
      <w:r>
        <w:rPr>
          <w:rFonts w:ascii="Bookman Old Style" w:eastAsia="Bookman Old Style" w:hAnsi="Bookman Old Style"/>
          <w:sz w:val="24"/>
        </w:rPr>
        <w:t xml:space="preserve">kn. </w:t>
      </w:r>
    </w:p>
    <w:p w14:paraId="11815C9F" w14:textId="77777777" w:rsidR="000A2672" w:rsidRDefault="000A2672" w:rsidP="000A2672">
      <w:pPr>
        <w:spacing w:line="6" w:lineRule="exact"/>
        <w:rPr>
          <w:rFonts w:ascii="Times New Roman" w:eastAsia="Times New Roman" w:hAnsi="Times New Roman"/>
        </w:rPr>
      </w:pPr>
    </w:p>
    <w:p w14:paraId="2ACB011A" w14:textId="77777777" w:rsidR="000A2672" w:rsidRDefault="000A2672" w:rsidP="000A2672">
      <w:pPr>
        <w:spacing w:line="239" w:lineRule="auto"/>
        <w:ind w:left="20" w:firstLine="540"/>
        <w:jc w:val="both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sz w:val="24"/>
        </w:rPr>
        <w:t xml:space="preserve">Iznos rashoda i izdataka planiran II. izmjenama i dopunama proračuna Općine Velika Pisanica za 2022. godinu povećava se za iznos od 173.800,00 kn, te se predlaže u ukupnom iznosu od 10.023.300,00 kn.  </w:t>
      </w:r>
    </w:p>
    <w:p w14:paraId="48F604E8" w14:textId="77777777" w:rsidR="000A2672" w:rsidRDefault="000A2672" w:rsidP="000A2672">
      <w:pPr>
        <w:spacing w:line="239" w:lineRule="auto"/>
        <w:jc w:val="both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sz w:val="24"/>
        </w:rPr>
        <w:t xml:space="preserve">       Viškom prenesenih prihoda iz prethodnih godina u iznosu od 917.900,00 kuna i zbrojem neto financiranja u iznosu od 1.004.500,00 kuna II. Izmjene i dopune su u ravnoteži.</w:t>
      </w:r>
    </w:p>
    <w:p w14:paraId="2127168B" w14:textId="77777777" w:rsidR="000A2672" w:rsidRDefault="000A2672" w:rsidP="000A2672">
      <w:pPr>
        <w:spacing w:line="284" w:lineRule="exact"/>
        <w:rPr>
          <w:rFonts w:ascii="Times New Roman" w:eastAsia="Times New Roman" w:hAnsi="Times New Roman"/>
        </w:rPr>
      </w:pPr>
      <w:bookmarkStart w:id="0" w:name="page35"/>
      <w:bookmarkEnd w:id="0"/>
    </w:p>
    <w:p w14:paraId="7398994D" w14:textId="77777777" w:rsidR="000A2672" w:rsidRDefault="000A2672" w:rsidP="000A2672">
      <w:pPr>
        <w:spacing w:line="0" w:lineRule="atLeast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sz w:val="24"/>
        </w:rPr>
        <w:t>Tablica 1: Struktura I. izmjena i dopuna proračuna Općine Velika Pisanica za 2022. godinu prema ekonomskoj klasifikaciji:</w:t>
      </w:r>
    </w:p>
    <w:tbl>
      <w:tblPr>
        <w:tblpPr w:leftFromText="180" w:rightFromText="180" w:vertAnchor="text" w:horzAnchor="margin" w:tblpY="435"/>
        <w:tblW w:w="96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3589"/>
        <w:gridCol w:w="1580"/>
        <w:gridCol w:w="1660"/>
        <w:gridCol w:w="2233"/>
      </w:tblGrid>
      <w:tr w:rsidR="000A2672" w14:paraId="73D91569" w14:textId="77777777" w:rsidTr="00E67F33">
        <w:trPr>
          <w:trHeight w:val="206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DBE5F1"/>
            <w:vAlign w:val="bottom"/>
          </w:tcPr>
          <w:p w14:paraId="403E11C3" w14:textId="77777777" w:rsidR="000A2672" w:rsidRDefault="000A2672" w:rsidP="00E67F33">
            <w:pPr>
              <w:spacing w:line="206" w:lineRule="exact"/>
              <w:jc w:val="center"/>
              <w:rPr>
                <w:rFonts w:ascii="Bookman Old Style" w:eastAsia="Bookman Old Style" w:hAnsi="Bookman Old Style"/>
                <w:sz w:val="18"/>
                <w:shd w:val="clear" w:color="auto" w:fill="DBE5F1"/>
              </w:rPr>
            </w:pPr>
            <w:r>
              <w:rPr>
                <w:rFonts w:ascii="Bookman Old Style" w:eastAsia="Bookman Old Style" w:hAnsi="Bookman Old Style"/>
                <w:sz w:val="18"/>
                <w:shd w:val="clear" w:color="auto" w:fill="DBE5F1"/>
              </w:rPr>
              <w:t>Red</w:t>
            </w:r>
          </w:p>
        </w:tc>
        <w:tc>
          <w:tcPr>
            <w:tcW w:w="3589" w:type="dxa"/>
            <w:tcBorders>
              <w:top w:val="single" w:sz="8" w:space="0" w:color="auto"/>
              <w:right w:val="single" w:sz="8" w:space="0" w:color="auto"/>
            </w:tcBorders>
            <w:shd w:val="clear" w:color="auto" w:fill="DBE5F1"/>
            <w:vAlign w:val="bottom"/>
          </w:tcPr>
          <w:p w14:paraId="283C4A2C" w14:textId="77777777" w:rsidR="000A2672" w:rsidRDefault="000A2672" w:rsidP="00E67F33">
            <w:pPr>
              <w:spacing w:line="206" w:lineRule="exact"/>
              <w:ind w:left="1680"/>
              <w:rPr>
                <w:rFonts w:ascii="Bookman Old Style" w:eastAsia="Bookman Old Style" w:hAnsi="Bookman Old Style"/>
                <w:sz w:val="18"/>
              </w:rPr>
            </w:pPr>
            <w:r>
              <w:rPr>
                <w:rFonts w:ascii="Bookman Old Style" w:eastAsia="Bookman Old Style" w:hAnsi="Bookman Old Style"/>
                <w:sz w:val="18"/>
              </w:rPr>
              <w:t>OPIS</w:t>
            </w:r>
          </w:p>
        </w:tc>
        <w:tc>
          <w:tcPr>
            <w:tcW w:w="1580" w:type="dxa"/>
            <w:tcBorders>
              <w:top w:val="single" w:sz="8" w:space="0" w:color="auto"/>
              <w:right w:val="single" w:sz="8" w:space="0" w:color="auto"/>
            </w:tcBorders>
            <w:shd w:val="clear" w:color="auto" w:fill="DBE5F1"/>
            <w:vAlign w:val="bottom"/>
          </w:tcPr>
          <w:p w14:paraId="2BF635C7" w14:textId="77777777" w:rsidR="000A2672" w:rsidRDefault="000A2672" w:rsidP="00E67F33">
            <w:pPr>
              <w:spacing w:line="206" w:lineRule="exact"/>
              <w:jc w:val="center"/>
              <w:rPr>
                <w:rFonts w:ascii="Bookman Old Style" w:eastAsia="Bookman Old Style" w:hAnsi="Bookman Old Style"/>
                <w:sz w:val="18"/>
              </w:rPr>
            </w:pPr>
          </w:p>
        </w:tc>
        <w:tc>
          <w:tcPr>
            <w:tcW w:w="1660" w:type="dxa"/>
            <w:tcBorders>
              <w:top w:val="single" w:sz="8" w:space="0" w:color="auto"/>
              <w:right w:val="single" w:sz="8" w:space="0" w:color="auto"/>
            </w:tcBorders>
            <w:shd w:val="clear" w:color="auto" w:fill="DBE5F1"/>
            <w:vAlign w:val="bottom"/>
          </w:tcPr>
          <w:p w14:paraId="1F79EB30" w14:textId="77777777" w:rsidR="000A2672" w:rsidRDefault="000A2672" w:rsidP="00E67F33">
            <w:pPr>
              <w:spacing w:line="206" w:lineRule="exact"/>
              <w:jc w:val="center"/>
              <w:rPr>
                <w:rFonts w:ascii="Bookman Old Style" w:eastAsia="Bookman Old Style" w:hAnsi="Bookman Old Style"/>
                <w:w w:val="98"/>
                <w:sz w:val="18"/>
              </w:rPr>
            </w:pPr>
            <w:r>
              <w:rPr>
                <w:rFonts w:ascii="Bookman Old Style" w:eastAsia="Bookman Old Style" w:hAnsi="Bookman Old Style"/>
                <w:w w:val="98"/>
                <w:sz w:val="18"/>
              </w:rPr>
              <w:t>Povećanje/</w:t>
            </w:r>
          </w:p>
        </w:tc>
        <w:tc>
          <w:tcPr>
            <w:tcW w:w="2233" w:type="dxa"/>
            <w:tcBorders>
              <w:top w:val="single" w:sz="8" w:space="0" w:color="auto"/>
              <w:right w:val="single" w:sz="8" w:space="0" w:color="auto"/>
            </w:tcBorders>
            <w:shd w:val="clear" w:color="auto" w:fill="DBE5F1"/>
            <w:vAlign w:val="bottom"/>
          </w:tcPr>
          <w:p w14:paraId="23404663" w14:textId="77777777" w:rsidR="000A2672" w:rsidRDefault="000A2672" w:rsidP="00E67F33">
            <w:pPr>
              <w:spacing w:line="206" w:lineRule="exact"/>
              <w:jc w:val="center"/>
              <w:rPr>
                <w:rFonts w:ascii="Bookman Old Style" w:eastAsia="Bookman Old Style" w:hAnsi="Bookman Old Style"/>
                <w:sz w:val="18"/>
              </w:rPr>
            </w:pPr>
            <w:r>
              <w:rPr>
                <w:rFonts w:ascii="Bookman Old Style" w:eastAsia="Bookman Old Style" w:hAnsi="Bookman Old Style"/>
                <w:sz w:val="18"/>
              </w:rPr>
              <w:t>II. izmjene i</w:t>
            </w:r>
          </w:p>
        </w:tc>
      </w:tr>
      <w:tr w:rsidR="000A2672" w14:paraId="3C71FD30" w14:textId="77777777" w:rsidTr="00E67F33">
        <w:trPr>
          <w:trHeight w:val="209"/>
        </w:trPr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DBE5F1"/>
            <w:vAlign w:val="bottom"/>
          </w:tcPr>
          <w:p w14:paraId="6A1747FD" w14:textId="77777777" w:rsidR="000A2672" w:rsidRDefault="000A2672" w:rsidP="00E67F33">
            <w:pPr>
              <w:spacing w:line="209" w:lineRule="exact"/>
              <w:jc w:val="center"/>
              <w:rPr>
                <w:rFonts w:ascii="Bookman Old Style" w:eastAsia="Bookman Old Style" w:hAnsi="Bookman Old Style"/>
                <w:w w:val="98"/>
                <w:sz w:val="18"/>
                <w:shd w:val="clear" w:color="auto" w:fill="DBE5F1"/>
              </w:rPr>
            </w:pPr>
            <w:r>
              <w:rPr>
                <w:rFonts w:ascii="Bookman Old Style" w:eastAsia="Bookman Old Style" w:hAnsi="Bookman Old Style"/>
                <w:w w:val="98"/>
                <w:sz w:val="18"/>
                <w:shd w:val="clear" w:color="auto" w:fill="DBE5F1"/>
              </w:rPr>
              <w:t>broj</w:t>
            </w:r>
          </w:p>
        </w:tc>
        <w:tc>
          <w:tcPr>
            <w:tcW w:w="3589" w:type="dxa"/>
            <w:tcBorders>
              <w:right w:val="single" w:sz="8" w:space="0" w:color="auto"/>
            </w:tcBorders>
            <w:shd w:val="clear" w:color="auto" w:fill="DBE5F1"/>
            <w:vAlign w:val="bottom"/>
          </w:tcPr>
          <w:p w14:paraId="1A31B604" w14:textId="77777777" w:rsidR="000A2672" w:rsidRDefault="000A2672" w:rsidP="00E67F33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shd w:val="clear" w:color="auto" w:fill="DBE5F1"/>
            <w:vAlign w:val="bottom"/>
          </w:tcPr>
          <w:p w14:paraId="002069A9" w14:textId="77777777" w:rsidR="000A2672" w:rsidRDefault="000A2672" w:rsidP="00E67F33">
            <w:pPr>
              <w:spacing w:line="209" w:lineRule="exact"/>
              <w:rPr>
                <w:rFonts w:ascii="Bookman Old Style" w:eastAsia="Bookman Old Style" w:hAnsi="Bookman Old Style"/>
                <w:sz w:val="18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shd w:val="clear" w:color="auto" w:fill="DBE5F1"/>
            <w:vAlign w:val="bottom"/>
          </w:tcPr>
          <w:p w14:paraId="76822054" w14:textId="77777777" w:rsidR="000A2672" w:rsidRDefault="000A2672" w:rsidP="00E67F33">
            <w:pPr>
              <w:spacing w:line="209" w:lineRule="exact"/>
              <w:jc w:val="center"/>
              <w:rPr>
                <w:rFonts w:ascii="Bookman Old Style" w:eastAsia="Bookman Old Style" w:hAnsi="Bookman Old Style"/>
                <w:w w:val="99"/>
                <w:sz w:val="18"/>
              </w:rPr>
            </w:pPr>
            <w:r>
              <w:rPr>
                <w:rFonts w:ascii="Bookman Old Style" w:eastAsia="Bookman Old Style" w:hAnsi="Bookman Old Style"/>
                <w:w w:val="99"/>
                <w:sz w:val="18"/>
              </w:rPr>
              <w:t>Smanjenje</w:t>
            </w:r>
          </w:p>
        </w:tc>
        <w:tc>
          <w:tcPr>
            <w:tcW w:w="2233" w:type="dxa"/>
            <w:tcBorders>
              <w:right w:val="single" w:sz="8" w:space="0" w:color="auto"/>
            </w:tcBorders>
            <w:shd w:val="clear" w:color="auto" w:fill="DBE5F1"/>
            <w:vAlign w:val="bottom"/>
          </w:tcPr>
          <w:p w14:paraId="791F2F99" w14:textId="77777777" w:rsidR="000A2672" w:rsidRDefault="000A2672" w:rsidP="00E67F33">
            <w:pPr>
              <w:spacing w:line="209" w:lineRule="exact"/>
              <w:jc w:val="center"/>
              <w:rPr>
                <w:rFonts w:ascii="Bookman Old Style" w:eastAsia="Bookman Old Style" w:hAnsi="Bookman Old Style"/>
                <w:sz w:val="18"/>
              </w:rPr>
            </w:pPr>
            <w:r>
              <w:rPr>
                <w:rFonts w:ascii="Bookman Old Style" w:eastAsia="Bookman Old Style" w:hAnsi="Bookman Old Style"/>
                <w:sz w:val="18"/>
              </w:rPr>
              <w:t>dopune</w:t>
            </w:r>
          </w:p>
        </w:tc>
      </w:tr>
      <w:tr w:rsidR="000A2672" w14:paraId="03260798" w14:textId="77777777" w:rsidTr="00E67F33">
        <w:trPr>
          <w:trHeight w:val="210"/>
        </w:trPr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DBE5F1"/>
            <w:vAlign w:val="bottom"/>
          </w:tcPr>
          <w:p w14:paraId="7C0AF6F8" w14:textId="77777777" w:rsidR="000A2672" w:rsidRDefault="000A2672" w:rsidP="00E67F33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589" w:type="dxa"/>
            <w:tcBorders>
              <w:right w:val="single" w:sz="8" w:space="0" w:color="auto"/>
            </w:tcBorders>
            <w:shd w:val="clear" w:color="auto" w:fill="DBE5F1"/>
            <w:vAlign w:val="bottom"/>
          </w:tcPr>
          <w:p w14:paraId="4BB194CF" w14:textId="77777777" w:rsidR="000A2672" w:rsidRDefault="000A2672" w:rsidP="00E67F33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shd w:val="clear" w:color="auto" w:fill="DBE5F1"/>
            <w:vAlign w:val="bottom"/>
          </w:tcPr>
          <w:p w14:paraId="76A6A7D5" w14:textId="77777777" w:rsidR="000A2672" w:rsidRPr="00DC2818" w:rsidRDefault="000A2672" w:rsidP="00E67F33">
            <w:pPr>
              <w:spacing w:line="0" w:lineRule="atLeast"/>
              <w:rPr>
                <w:rFonts w:ascii="Bookman Old Style" w:eastAsia="Bookman Old Style" w:hAnsi="Bookman Old Style"/>
                <w:sz w:val="18"/>
                <w:shd w:val="clear" w:color="auto" w:fill="DBE5F1"/>
              </w:rPr>
            </w:pPr>
            <w:r>
              <w:rPr>
                <w:rFonts w:ascii="Bookman Old Style" w:eastAsia="Bookman Old Style" w:hAnsi="Bookman Old Style"/>
                <w:sz w:val="18"/>
                <w:shd w:val="clear" w:color="auto" w:fill="DBE5F1"/>
              </w:rPr>
              <w:t>I.izmjene i dopune proračuna za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shd w:val="clear" w:color="auto" w:fill="DBE5F1"/>
            <w:vAlign w:val="bottom"/>
          </w:tcPr>
          <w:p w14:paraId="72818006" w14:textId="77777777" w:rsidR="000A2672" w:rsidRDefault="000A2672" w:rsidP="00E67F33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33" w:type="dxa"/>
            <w:tcBorders>
              <w:right w:val="single" w:sz="8" w:space="0" w:color="auto"/>
            </w:tcBorders>
            <w:shd w:val="clear" w:color="auto" w:fill="DBE5F1"/>
            <w:vAlign w:val="bottom"/>
          </w:tcPr>
          <w:p w14:paraId="6D196AE0" w14:textId="77777777" w:rsidR="000A2672" w:rsidRDefault="000A2672" w:rsidP="00E67F33">
            <w:pPr>
              <w:spacing w:line="0" w:lineRule="atLeast"/>
              <w:jc w:val="center"/>
              <w:rPr>
                <w:rFonts w:ascii="Bookman Old Style" w:eastAsia="Bookman Old Style" w:hAnsi="Bookman Old Style"/>
                <w:w w:val="99"/>
                <w:sz w:val="18"/>
                <w:shd w:val="clear" w:color="auto" w:fill="DBE5F1"/>
              </w:rPr>
            </w:pPr>
            <w:r>
              <w:rPr>
                <w:rFonts w:ascii="Bookman Old Style" w:eastAsia="Bookman Old Style" w:hAnsi="Bookman Old Style"/>
                <w:w w:val="99"/>
                <w:sz w:val="18"/>
                <w:shd w:val="clear" w:color="auto" w:fill="DBE5F1"/>
              </w:rPr>
              <w:t>proračuna za</w:t>
            </w:r>
          </w:p>
        </w:tc>
      </w:tr>
      <w:tr w:rsidR="000A2672" w14:paraId="56498A25" w14:textId="77777777" w:rsidTr="00E67F33">
        <w:trPr>
          <w:trHeight w:val="213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vAlign w:val="bottom"/>
          </w:tcPr>
          <w:p w14:paraId="64FDFB34" w14:textId="77777777" w:rsidR="000A2672" w:rsidRDefault="000A2672" w:rsidP="00E67F33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5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BE5F1"/>
            <w:vAlign w:val="bottom"/>
          </w:tcPr>
          <w:p w14:paraId="7E9AE171" w14:textId="77777777" w:rsidR="000A2672" w:rsidRDefault="000A2672" w:rsidP="00E67F33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BE5F1"/>
            <w:vAlign w:val="bottom"/>
          </w:tcPr>
          <w:p w14:paraId="16C79DF2" w14:textId="77777777" w:rsidR="000A2672" w:rsidRDefault="000A2672" w:rsidP="00E67F33">
            <w:pPr>
              <w:spacing w:line="0" w:lineRule="atLeast"/>
              <w:jc w:val="center"/>
              <w:rPr>
                <w:rFonts w:ascii="Bookman Old Style" w:eastAsia="Bookman Old Style" w:hAnsi="Bookman Old Style"/>
                <w:sz w:val="18"/>
              </w:rPr>
            </w:pPr>
            <w:r>
              <w:rPr>
                <w:rFonts w:ascii="Bookman Old Style" w:eastAsia="Bookman Old Style" w:hAnsi="Bookman Old Style"/>
                <w:sz w:val="18"/>
              </w:rPr>
              <w:t>2022. godinu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BE5F1"/>
            <w:vAlign w:val="bottom"/>
          </w:tcPr>
          <w:p w14:paraId="030303FE" w14:textId="77777777" w:rsidR="000A2672" w:rsidRDefault="000A2672" w:rsidP="00E67F33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3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BE5F1"/>
            <w:vAlign w:val="bottom"/>
          </w:tcPr>
          <w:p w14:paraId="25BCC7CB" w14:textId="77777777" w:rsidR="000A2672" w:rsidRDefault="000A2672" w:rsidP="00E67F33">
            <w:pPr>
              <w:spacing w:line="0" w:lineRule="atLeast"/>
              <w:jc w:val="center"/>
              <w:rPr>
                <w:rFonts w:ascii="Bookman Old Style" w:eastAsia="Bookman Old Style" w:hAnsi="Bookman Old Style"/>
                <w:w w:val="99"/>
                <w:sz w:val="18"/>
              </w:rPr>
            </w:pPr>
            <w:r>
              <w:rPr>
                <w:rFonts w:ascii="Bookman Old Style" w:eastAsia="Bookman Old Style" w:hAnsi="Bookman Old Style"/>
                <w:w w:val="99"/>
                <w:sz w:val="18"/>
              </w:rPr>
              <w:t>2022. godinu</w:t>
            </w:r>
          </w:p>
        </w:tc>
      </w:tr>
      <w:tr w:rsidR="000A2672" w14:paraId="7E13B5E2" w14:textId="77777777" w:rsidTr="00E67F33">
        <w:trPr>
          <w:trHeight w:val="201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457E4A" w14:textId="77777777" w:rsidR="000A2672" w:rsidRDefault="000A2672" w:rsidP="00E67F33">
            <w:pPr>
              <w:spacing w:line="201" w:lineRule="exact"/>
              <w:jc w:val="center"/>
              <w:rPr>
                <w:rFonts w:ascii="Bookman Old Style" w:eastAsia="Bookman Old Style" w:hAnsi="Bookman Old Style"/>
                <w:w w:val="89"/>
                <w:sz w:val="18"/>
              </w:rPr>
            </w:pPr>
            <w:r>
              <w:rPr>
                <w:rFonts w:ascii="Bookman Old Style" w:eastAsia="Bookman Old Style" w:hAnsi="Bookman Old Style"/>
                <w:w w:val="89"/>
                <w:sz w:val="18"/>
              </w:rPr>
              <w:t>1</w:t>
            </w:r>
          </w:p>
        </w:tc>
        <w:tc>
          <w:tcPr>
            <w:tcW w:w="35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B0AB659" w14:textId="77777777" w:rsidR="000A2672" w:rsidRDefault="000A2672" w:rsidP="00E67F33">
            <w:pPr>
              <w:spacing w:line="201" w:lineRule="exact"/>
              <w:ind w:left="1860"/>
              <w:rPr>
                <w:rFonts w:ascii="Bookman Old Style" w:eastAsia="Bookman Old Style" w:hAnsi="Bookman Old Style"/>
                <w:sz w:val="18"/>
              </w:rPr>
            </w:pPr>
            <w:r>
              <w:rPr>
                <w:rFonts w:ascii="Bookman Old Style" w:eastAsia="Bookman Old Style" w:hAnsi="Bookman Old Style"/>
                <w:sz w:val="18"/>
              </w:rPr>
              <w:t>2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5024986" w14:textId="77777777" w:rsidR="000A2672" w:rsidRDefault="000A2672" w:rsidP="00E67F33">
            <w:pPr>
              <w:spacing w:line="201" w:lineRule="exact"/>
              <w:ind w:right="670"/>
              <w:jc w:val="right"/>
              <w:rPr>
                <w:rFonts w:ascii="Bookman Old Style" w:eastAsia="Bookman Old Style" w:hAnsi="Bookman Old Style"/>
                <w:sz w:val="18"/>
              </w:rPr>
            </w:pPr>
            <w:r>
              <w:rPr>
                <w:rFonts w:ascii="Bookman Old Style" w:eastAsia="Bookman Old Style" w:hAnsi="Bookman Old Style"/>
                <w:sz w:val="18"/>
              </w:rPr>
              <w:t>5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3CB87AC" w14:textId="77777777" w:rsidR="000A2672" w:rsidRDefault="000A2672" w:rsidP="00E67F33">
            <w:pPr>
              <w:spacing w:line="201" w:lineRule="exact"/>
              <w:jc w:val="center"/>
              <w:rPr>
                <w:rFonts w:ascii="Bookman Old Style" w:eastAsia="Bookman Old Style" w:hAnsi="Bookman Old Style"/>
                <w:sz w:val="18"/>
              </w:rPr>
            </w:pPr>
            <w:r>
              <w:rPr>
                <w:rFonts w:ascii="Bookman Old Style" w:eastAsia="Bookman Old Style" w:hAnsi="Bookman Old Style"/>
                <w:sz w:val="18"/>
              </w:rPr>
              <w:t>4</w:t>
            </w:r>
          </w:p>
        </w:tc>
        <w:tc>
          <w:tcPr>
            <w:tcW w:w="223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220C433" w14:textId="77777777" w:rsidR="000A2672" w:rsidRDefault="000A2672" w:rsidP="00E67F33">
            <w:pPr>
              <w:spacing w:line="201" w:lineRule="exact"/>
              <w:jc w:val="center"/>
              <w:rPr>
                <w:rFonts w:ascii="Bookman Old Style" w:eastAsia="Bookman Old Style" w:hAnsi="Bookman Old Style"/>
                <w:sz w:val="18"/>
              </w:rPr>
            </w:pPr>
            <w:r>
              <w:rPr>
                <w:rFonts w:ascii="Bookman Old Style" w:eastAsia="Bookman Old Style" w:hAnsi="Bookman Old Style"/>
                <w:sz w:val="18"/>
              </w:rPr>
              <w:t>5</w:t>
            </w:r>
          </w:p>
        </w:tc>
      </w:tr>
      <w:tr w:rsidR="000A2672" w14:paraId="2EF1F234" w14:textId="77777777" w:rsidTr="00E67F33">
        <w:trPr>
          <w:trHeight w:val="204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535ABBE" w14:textId="77777777" w:rsidR="000A2672" w:rsidRDefault="000A2672" w:rsidP="00E67F33">
            <w:pPr>
              <w:spacing w:line="204" w:lineRule="exact"/>
              <w:jc w:val="center"/>
              <w:rPr>
                <w:rFonts w:ascii="Bookman Old Style" w:eastAsia="Bookman Old Style" w:hAnsi="Bookman Old Style"/>
                <w:b/>
                <w:w w:val="94"/>
                <w:sz w:val="18"/>
              </w:rPr>
            </w:pPr>
            <w:r>
              <w:rPr>
                <w:rFonts w:ascii="Bookman Old Style" w:eastAsia="Bookman Old Style" w:hAnsi="Bookman Old Style"/>
                <w:b/>
                <w:w w:val="94"/>
                <w:sz w:val="18"/>
              </w:rPr>
              <w:t>A.</w:t>
            </w:r>
          </w:p>
        </w:tc>
        <w:tc>
          <w:tcPr>
            <w:tcW w:w="35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70A6F9E" w14:textId="77777777" w:rsidR="000A2672" w:rsidRDefault="000A2672" w:rsidP="00E67F33">
            <w:pPr>
              <w:spacing w:line="204" w:lineRule="exact"/>
              <w:ind w:left="100"/>
              <w:rPr>
                <w:rFonts w:ascii="Bookman Old Style" w:eastAsia="Bookman Old Style" w:hAnsi="Bookman Old Style"/>
                <w:b/>
                <w:sz w:val="18"/>
              </w:rPr>
            </w:pPr>
            <w:r>
              <w:rPr>
                <w:rFonts w:ascii="Bookman Old Style" w:eastAsia="Bookman Old Style" w:hAnsi="Bookman Old Style"/>
                <w:b/>
                <w:sz w:val="18"/>
              </w:rPr>
              <w:t>UKUPNI PRIHODI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668C0D6" w14:textId="77777777" w:rsidR="000A2672" w:rsidRDefault="000A2672" w:rsidP="00E67F33">
            <w:pPr>
              <w:spacing w:line="204" w:lineRule="exact"/>
              <w:ind w:right="30"/>
              <w:jc w:val="right"/>
              <w:rPr>
                <w:rFonts w:ascii="Bookman Old Style" w:eastAsia="Bookman Old Style" w:hAnsi="Bookman Old Style"/>
                <w:b/>
                <w:sz w:val="18"/>
              </w:rPr>
            </w:pPr>
            <w:r>
              <w:rPr>
                <w:rFonts w:ascii="Bookman Old Style" w:eastAsia="Bookman Old Style" w:hAnsi="Bookman Old Style"/>
                <w:b/>
                <w:sz w:val="18"/>
              </w:rPr>
              <w:t>7.709.100,00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BAB3AC" w14:textId="77777777" w:rsidR="000A2672" w:rsidRDefault="000A2672" w:rsidP="00E67F33">
            <w:pPr>
              <w:spacing w:line="204" w:lineRule="exact"/>
              <w:ind w:right="30"/>
              <w:jc w:val="right"/>
              <w:rPr>
                <w:rFonts w:ascii="Bookman Old Style" w:eastAsia="Bookman Old Style" w:hAnsi="Bookman Old Style"/>
                <w:b/>
                <w:sz w:val="18"/>
              </w:rPr>
            </w:pPr>
            <w:r>
              <w:rPr>
                <w:rFonts w:ascii="Bookman Old Style" w:eastAsia="Bookman Old Style" w:hAnsi="Bookman Old Style"/>
                <w:b/>
                <w:sz w:val="18"/>
              </w:rPr>
              <w:t>391.800,00</w:t>
            </w:r>
          </w:p>
        </w:tc>
        <w:tc>
          <w:tcPr>
            <w:tcW w:w="223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48BB6D5" w14:textId="77777777" w:rsidR="000A2672" w:rsidRDefault="000A2672" w:rsidP="00E67F33">
            <w:pPr>
              <w:spacing w:line="204" w:lineRule="exact"/>
              <w:ind w:right="50"/>
              <w:jc w:val="right"/>
              <w:rPr>
                <w:rFonts w:ascii="Bookman Old Style" w:eastAsia="Bookman Old Style" w:hAnsi="Bookman Old Style"/>
                <w:b/>
                <w:sz w:val="18"/>
              </w:rPr>
            </w:pPr>
            <w:r>
              <w:rPr>
                <w:rFonts w:ascii="Bookman Old Style" w:eastAsia="Bookman Old Style" w:hAnsi="Bookman Old Style"/>
                <w:b/>
                <w:sz w:val="18"/>
              </w:rPr>
              <w:t>8.100.900,00</w:t>
            </w:r>
          </w:p>
        </w:tc>
      </w:tr>
      <w:tr w:rsidR="000A2672" w14:paraId="66C41A83" w14:textId="77777777" w:rsidTr="00E67F33">
        <w:trPr>
          <w:trHeight w:val="200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E5933A" w14:textId="77777777" w:rsidR="000A2672" w:rsidRDefault="000A2672" w:rsidP="00E67F33">
            <w:pPr>
              <w:spacing w:line="200" w:lineRule="exact"/>
              <w:jc w:val="center"/>
              <w:rPr>
                <w:rFonts w:ascii="Bookman Old Style" w:eastAsia="Bookman Old Style" w:hAnsi="Bookman Old Style"/>
                <w:sz w:val="18"/>
              </w:rPr>
            </w:pPr>
            <w:r>
              <w:rPr>
                <w:rFonts w:ascii="Bookman Old Style" w:eastAsia="Bookman Old Style" w:hAnsi="Bookman Old Style"/>
                <w:sz w:val="18"/>
              </w:rPr>
              <w:t>1.</w:t>
            </w:r>
          </w:p>
        </w:tc>
        <w:tc>
          <w:tcPr>
            <w:tcW w:w="35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C4DE5D9" w14:textId="77777777" w:rsidR="000A2672" w:rsidRDefault="000A2672" w:rsidP="00E67F33">
            <w:pPr>
              <w:spacing w:line="200" w:lineRule="exact"/>
              <w:ind w:left="100"/>
              <w:rPr>
                <w:rFonts w:ascii="Bookman Old Style" w:eastAsia="Bookman Old Style" w:hAnsi="Bookman Old Style"/>
                <w:sz w:val="18"/>
              </w:rPr>
            </w:pPr>
            <w:r>
              <w:rPr>
                <w:rFonts w:ascii="Bookman Old Style" w:eastAsia="Bookman Old Style" w:hAnsi="Bookman Old Style"/>
                <w:sz w:val="18"/>
              </w:rPr>
              <w:t>Prihodi poslovanja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777E24" w14:textId="77777777" w:rsidR="000A2672" w:rsidRDefault="000A2672" w:rsidP="00E67F33">
            <w:pPr>
              <w:spacing w:line="200" w:lineRule="exact"/>
              <w:ind w:right="30"/>
              <w:jc w:val="right"/>
              <w:rPr>
                <w:rFonts w:ascii="Bookman Old Style" w:eastAsia="Bookman Old Style" w:hAnsi="Bookman Old Style"/>
                <w:sz w:val="18"/>
              </w:rPr>
            </w:pPr>
            <w:r>
              <w:rPr>
                <w:rFonts w:ascii="Bookman Old Style" w:eastAsia="Bookman Old Style" w:hAnsi="Bookman Old Style"/>
                <w:sz w:val="18"/>
              </w:rPr>
              <w:t>7.149.100,00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A2EE96B" w14:textId="77777777" w:rsidR="000A2672" w:rsidRDefault="000A2672" w:rsidP="00E67F33">
            <w:pPr>
              <w:spacing w:line="200" w:lineRule="exact"/>
              <w:ind w:right="30"/>
              <w:jc w:val="right"/>
              <w:rPr>
                <w:rFonts w:ascii="Bookman Old Style" w:eastAsia="Bookman Old Style" w:hAnsi="Bookman Old Style"/>
                <w:sz w:val="18"/>
              </w:rPr>
            </w:pPr>
            <w:r>
              <w:rPr>
                <w:rFonts w:ascii="Bookman Old Style" w:eastAsia="Bookman Old Style" w:hAnsi="Bookman Old Style"/>
                <w:sz w:val="18"/>
              </w:rPr>
              <w:t>391.800,00</w:t>
            </w:r>
          </w:p>
        </w:tc>
        <w:tc>
          <w:tcPr>
            <w:tcW w:w="223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4BD8C82" w14:textId="77777777" w:rsidR="000A2672" w:rsidRDefault="000A2672" w:rsidP="00E67F33">
            <w:pPr>
              <w:spacing w:line="200" w:lineRule="exact"/>
              <w:ind w:right="50"/>
              <w:jc w:val="right"/>
              <w:rPr>
                <w:rFonts w:ascii="Bookman Old Style" w:eastAsia="Bookman Old Style" w:hAnsi="Bookman Old Style"/>
                <w:sz w:val="18"/>
              </w:rPr>
            </w:pPr>
            <w:r>
              <w:rPr>
                <w:rFonts w:ascii="Bookman Old Style" w:eastAsia="Bookman Old Style" w:hAnsi="Bookman Old Style"/>
                <w:sz w:val="18"/>
              </w:rPr>
              <w:t>7.540.900,00</w:t>
            </w:r>
          </w:p>
        </w:tc>
      </w:tr>
      <w:tr w:rsidR="000A2672" w14:paraId="6F4E743A" w14:textId="77777777" w:rsidTr="00E67F33">
        <w:trPr>
          <w:trHeight w:val="201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C39F1C7" w14:textId="77777777" w:rsidR="000A2672" w:rsidRDefault="000A2672" w:rsidP="00E67F33">
            <w:pPr>
              <w:spacing w:line="201" w:lineRule="exact"/>
              <w:jc w:val="center"/>
              <w:rPr>
                <w:rFonts w:ascii="Bookman Old Style" w:eastAsia="Bookman Old Style" w:hAnsi="Bookman Old Style"/>
                <w:sz w:val="18"/>
              </w:rPr>
            </w:pPr>
            <w:r>
              <w:rPr>
                <w:rFonts w:ascii="Bookman Old Style" w:eastAsia="Bookman Old Style" w:hAnsi="Bookman Old Style"/>
                <w:sz w:val="18"/>
              </w:rPr>
              <w:t>2.</w:t>
            </w:r>
          </w:p>
        </w:tc>
        <w:tc>
          <w:tcPr>
            <w:tcW w:w="35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5FD1F22" w14:textId="77777777" w:rsidR="000A2672" w:rsidRDefault="000A2672" w:rsidP="00E67F33">
            <w:pPr>
              <w:spacing w:line="201" w:lineRule="exact"/>
              <w:ind w:left="100"/>
              <w:rPr>
                <w:rFonts w:ascii="Bookman Old Style" w:eastAsia="Bookman Old Style" w:hAnsi="Bookman Old Style"/>
                <w:sz w:val="18"/>
              </w:rPr>
            </w:pPr>
            <w:r>
              <w:rPr>
                <w:rFonts w:ascii="Bookman Old Style" w:eastAsia="Bookman Old Style" w:hAnsi="Bookman Old Style"/>
                <w:sz w:val="18"/>
              </w:rPr>
              <w:t>Prihodi od prodaje nefinancijske imovine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AA02BE5" w14:textId="77777777" w:rsidR="000A2672" w:rsidRDefault="000A2672" w:rsidP="00E67F33">
            <w:pPr>
              <w:spacing w:line="201" w:lineRule="exact"/>
              <w:ind w:right="30"/>
              <w:jc w:val="right"/>
              <w:rPr>
                <w:rFonts w:ascii="Bookman Old Style" w:eastAsia="Bookman Old Style" w:hAnsi="Bookman Old Style"/>
                <w:sz w:val="18"/>
              </w:rPr>
            </w:pPr>
            <w:r>
              <w:rPr>
                <w:rFonts w:ascii="Bookman Old Style" w:eastAsia="Bookman Old Style" w:hAnsi="Bookman Old Style"/>
                <w:sz w:val="18"/>
              </w:rPr>
              <w:t>560.000,00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DC0FA82" w14:textId="77777777" w:rsidR="000A2672" w:rsidRDefault="000A2672" w:rsidP="00E67F33">
            <w:pPr>
              <w:spacing w:line="201" w:lineRule="exact"/>
              <w:ind w:right="30"/>
              <w:jc w:val="right"/>
              <w:rPr>
                <w:rFonts w:ascii="Bookman Old Style" w:eastAsia="Bookman Old Style" w:hAnsi="Bookman Old Style"/>
                <w:sz w:val="18"/>
              </w:rPr>
            </w:pPr>
            <w:r>
              <w:rPr>
                <w:rFonts w:ascii="Bookman Old Style" w:eastAsia="Bookman Old Style" w:hAnsi="Bookman Old Style"/>
                <w:sz w:val="18"/>
              </w:rPr>
              <w:t>0,00</w:t>
            </w:r>
          </w:p>
        </w:tc>
        <w:tc>
          <w:tcPr>
            <w:tcW w:w="223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F57330E" w14:textId="77777777" w:rsidR="000A2672" w:rsidRDefault="000A2672" w:rsidP="00E67F33">
            <w:pPr>
              <w:spacing w:line="201" w:lineRule="exact"/>
              <w:ind w:right="50"/>
              <w:jc w:val="right"/>
              <w:rPr>
                <w:rFonts w:ascii="Bookman Old Style" w:eastAsia="Bookman Old Style" w:hAnsi="Bookman Old Style"/>
                <w:sz w:val="18"/>
              </w:rPr>
            </w:pPr>
            <w:r>
              <w:rPr>
                <w:rFonts w:ascii="Bookman Old Style" w:eastAsia="Bookman Old Style" w:hAnsi="Bookman Old Style"/>
                <w:sz w:val="18"/>
              </w:rPr>
              <w:t>560.000,00</w:t>
            </w:r>
          </w:p>
        </w:tc>
      </w:tr>
      <w:tr w:rsidR="000A2672" w14:paraId="04CA0344" w14:textId="77777777" w:rsidTr="00E67F33">
        <w:trPr>
          <w:trHeight w:val="202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FCDD499" w14:textId="77777777" w:rsidR="000A2672" w:rsidRDefault="000A2672" w:rsidP="00E67F33">
            <w:pPr>
              <w:spacing w:line="202" w:lineRule="exact"/>
              <w:jc w:val="center"/>
              <w:rPr>
                <w:rFonts w:ascii="Bookman Old Style" w:eastAsia="Bookman Old Style" w:hAnsi="Bookman Old Style"/>
                <w:b/>
                <w:w w:val="94"/>
                <w:sz w:val="18"/>
              </w:rPr>
            </w:pPr>
            <w:r>
              <w:rPr>
                <w:rFonts w:ascii="Bookman Old Style" w:eastAsia="Bookman Old Style" w:hAnsi="Bookman Old Style"/>
                <w:b/>
                <w:w w:val="94"/>
                <w:sz w:val="18"/>
              </w:rPr>
              <w:t>B.</w:t>
            </w:r>
          </w:p>
        </w:tc>
        <w:tc>
          <w:tcPr>
            <w:tcW w:w="35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61D16B" w14:textId="77777777" w:rsidR="000A2672" w:rsidRDefault="000A2672" w:rsidP="00E67F33">
            <w:pPr>
              <w:spacing w:line="202" w:lineRule="exact"/>
              <w:ind w:left="100"/>
              <w:rPr>
                <w:rFonts w:ascii="Bookman Old Style" w:eastAsia="Bookman Old Style" w:hAnsi="Bookman Old Style"/>
                <w:b/>
                <w:sz w:val="18"/>
              </w:rPr>
            </w:pPr>
            <w:r>
              <w:rPr>
                <w:rFonts w:ascii="Bookman Old Style" w:eastAsia="Bookman Old Style" w:hAnsi="Bookman Old Style"/>
                <w:b/>
                <w:sz w:val="18"/>
              </w:rPr>
              <w:t>UKUPNI RASHODI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1ABB58F" w14:textId="77777777" w:rsidR="000A2672" w:rsidRPr="00151A37" w:rsidRDefault="000A2672" w:rsidP="00E67F33">
            <w:pPr>
              <w:spacing w:line="202" w:lineRule="exact"/>
              <w:ind w:right="30"/>
              <w:jc w:val="right"/>
              <w:rPr>
                <w:rFonts w:ascii="Bookman Old Style" w:eastAsia="Bookman Old Style" w:hAnsi="Bookman Old Style"/>
                <w:b/>
                <w:sz w:val="18"/>
              </w:rPr>
            </w:pPr>
            <w:r>
              <w:rPr>
                <w:rFonts w:ascii="Bookman Old Style" w:eastAsia="Bookman Old Style" w:hAnsi="Bookman Old Style"/>
                <w:b/>
                <w:sz w:val="18"/>
              </w:rPr>
              <w:t>9.631.500,00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36117EC" w14:textId="77777777" w:rsidR="000A2672" w:rsidRPr="00151A37" w:rsidRDefault="000A2672" w:rsidP="00E67F33">
            <w:pPr>
              <w:spacing w:line="202" w:lineRule="exact"/>
              <w:ind w:right="30"/>
              <w:jc w:val="right"/>
              <w:rPr>
                <w:rFonts w:ascii="Bookman Old Style" w:eastAsia="Bookman Old Style" w:hAnsi="Bookman Old Style"/>
                <w:b/>
                <w:sz w:val="18"/>
              </w:rPr>
            </w:pPr>
            <w:r>
              <w:rPr>
                <w:rFonts w:ascii="Bookman Old Style" w:eastAsia="Bookman Old Style" w:hAnsi="Bookman Old Style"/>
                <w:b/>
                <w:sz w:val="18"/>
              </w:rPr>
              <w:t>391.800,00</w:t>
            </w:r>
          </w:p>
        </w:tc>
        <w:tc>
          <w:tcPr>
            <w:tcW w:w="223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EDFA502" w14:textId="77777777" w:rsidR="000A2672" w:rsidRPr="00151A37" w:rsidRDefault="000A2672" w:rsidP="00E67F33">
            <w:pPr>
              <w:spacing w:line="202" w:lineRule="exact"/>
              <w:ind w:right="50"/>
              <w:jc w:val="right"/>
              <w:rPr>
                <w:rFonts w:ascii="Bookman Old Style" w:eastAsia="Bookman Old Style" w:hAnsi="Bookman Old Style"/>
                <w:b/>
                <w:sz w:val="18"/>
              </w:rPr>
            </w:pPr>
            <w:r>
              <w:rPr>
                <w:rFonts w:ascii="Bookman Old Style" w:eastAsia="Bookman Old Style" w:hAnsi="Bookman Old Style"/>
                <w:b/>
                <w:sz w:val="18"/>
              </w:rPr>
              <w:t>10.023.300,00</w:t>
            </w:r>
          </w:p>
        </w:tc>
      </w:tr>
      <w:tr w:rsidR="000A2672" w14:paraId="44592570" w14:textId="77777777" w:rsidTr="00E67F33">
        <w:trPr>
          <w:trHeight w:val="200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4EBEA65" w14:textId="77777777" w:rsidR="000A2672" w:rsidRDefault="000A2672" w:rsidP="00E67F33">
            <w:pPr>
              <w:spacing w:line="200" w:lineRule="exact"/>
              <w:jc w:val="center"/>
              <w:rPr>
                <w:rFonts w:ascii="Bookman Old Style" w:eastAsia="Bookman Old Style" w:hAnsi="Bookman Old Style"/>
                <w:sz w:val="18"/>
              </w:rPr>
            </w:pPr>
            <w:r>
              <w:rPr>
                <w:rFonts w:ascii="Bookman Old Style" w:eastAsia="Bookman Old Style" w:hAnsi="Bookman Old Style"/>
                <w:sz w:val="18"/>
              </w:rPr>
              <w:t>1.</w:t>
            </w:r>
          </w:p>
        </w:tc>
        <w:tc>
          <w:tcPr>
            <w:tcW w:w="35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98C0259" w14:textId="77777777" w:rsidR="000A2672" w:rsidRDefault="000A2672" w:rsidP="00E67F33">
            <w:pPr>
              <w:spacing w:line="200" w:lineRule="exact"/>
              <w:ind w:left="100"/>
              <w:rPr>
                <w:rFonts w:ascii="Bookman Old Style" w:eastAsia="Bookman Old Style" w:hAnsi="Bookman Old Style"/>
                <w:sz w:val="18"/>
              </w:rPr>
            </w:pPr>
            <w:r>
              <w:rPr>
                <w:rFonts w:ascii="Bookman Old Style" w:eastAsia="Bookman Old Style" w:hAnsi="Bookman Old Style"/>
                <w:sz w:val="18"/>
              </w:rPr>
              <w:t>Rashodi poslovanja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B43127C" w14:textId="77777777" w:rsidR="000A2672" w:rsidRPr="00572A56" w:rsidRDefault="000A2672" w:rsidP="00E67F33">
            <w:pPr>
              <w:spacing w:line="200" w:lineRule="exact"/>
              <w:ind w:right="30"/>
              <w:jc w:val="right"/>
              <w:rPr>
                <w:rFonts w:ascii="Bookman Old Style" w:eastAsia="Bookman Old Style" w:hAnsi="Bookman Old Style"/>
                <w:sz w:val="18"/>
              </w:rPr>
            </w:pPr>
            <w:r>
              <w:rPr>
                <w:rFonts w:ascii="Bookman Old Style" w:eastAsia="Bookman Old Style" w:hAnsi="Bookman Old Style"/>
                <w:sz w:val="18"/>
              </w:rPr>
              <w:t>4.556.300,00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28E628" w14:textId="77777777" w:rsidR="000A2672" w:rsidRPr="00572A56" w:rsidRDefault="000A2672" w:rsidP="00E67F33">
            <w:pPr>
              <w:spacing w:line="200" w:lineRule="exact"/>
              <w:ind w:right="30"/>
              <w:jc w:val="right"/>
              <w:rPr>
                <w:rFonts w:ascii="Bookman Old Style" w:eastAsia="Bookman Old Style" w:hAnsi="Bookman Old Style"/>
                <w:sz w:val="18"/>
              </w:rPr>
            </w:pPr>
            <w:r>
              <w:rPr>
                <w:rFonts w:ascii="Bookman Old Style" w:eastAsia="Bookman Old Style" w:hAnsi="Bookman Old Style"/>
                <w:sz w:val="18"/>
              </w:rPr>
              <w:t>173.800,00</w:t>
            </w:r>
          </w:p>
        </w:tc>
        <w:tc>
          <w:tcPr>
            <w:tcW w:w="223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7124E77" w14:textId="77777777" w:rsidR="000A2672" w:rsidRPr="00572A56" w:rsidRDefault="000A2672" w:rsidP="00E67F33">
            <w:pPr>
              <w:spacing w:line="200" w:lineRule="exact"/>
              <w:ind w:right="50"/>
              <w:jc w:val="right"/>
              <w:rPr>
                <w:rFonts w:ascii="Bookman Old Style" w:eastAsia="Bookman Old Style" w:hAnsi="Bookman Old Style"/>
                <w:sz w:val="18"/>
              </w:rPr>
            </w:pPr>
            <w:r w:rsidRPr="00572A56">
              <w:rPr>
                <w:rFonts w:ascii="Bookman Old Style" w:eastAsia="Bookman Old Style" w:hAnsi="Bookman Old Style"/>
                <w:sz w:val="18"/>
              </w:rPr>
              <w:t>4.</w:t>
            </w:r>
            <w:r>
              <w:rPr>
                <w:rFonts w:ascii="Bookman Old Style" w:eastAsia="Bookman Old Style" w:hAnsi="Bookman Old Style"/>
                <w:sz w:val="18"/>
              </w:rPr>
              <w:t>730.100,00</w:t>
            </w:r>
          </w:p>
        </w:tc>
      </w:tr>
      <w:tr w:rsidR="000A2672" w14:paraId="5A0169BA" w14:textId="77777777" w:rsidTr="00E67F33">
        <w:trPr>
          <w:trHeight w:val="201"/>
        </w:trPr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AFE1D58" w14:textId="77777777" w:rsidR="000A2672" w:rsidRDefault="000A2672" w:rsidP="00E67F33">
            <w:pPr>
              <w:spacing w:line="201" w:lineRule="exact"/>
              <w:jc w:val="center"/>
              <w:rPr>
                <w:rFonts w:ascii="Bookman Old Style" w:eastAsia="Bookman Old Style" w:hAnsi="Bookman Old Style"/>
                <w:sz w:val="18"/>
              </w:rPr>
            </w:pPr>
            <w:r>
              <w:rPr>
                <w:rFonts w:ascii="Bookman Old Style" w:eastAsia="Bookman Old Style" w:hAnsi="Bookman Old Style"/>
                <w:sz w:val="18"/>
              </w:rPr>
              <w:t>2.</w:t>
            </w:r>
          </w:p>
        </w:tc>
        <w:tc>
          <w:tcPr>
            <w:tcW w:w="358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1B882C5" w14:textId="77777777" w:rsidR="000A2672" w:rsidRDefault="000A2672" w:rsidP="00E67F33">
            <w:pPr>
              <w:spacing w:line="201" w:lineRule="exact"/>
              <w:ind w:left="100"/>
              <w:rPr>
                <w:rFonts w:ascii="Bookman Old Style" w:eastAsia="Bookman Old Style" w:hAnsi="Bookman Old Style"/>
                <w:sz w:val="18"/>
              </w:rPr>
            </w:pPr>
            <w:r>
              <w:rPr>
                <w:rFonts w:ascii="Bookman Old Style" w:eastAsia="Bookman Old Style" w:hAnsi="Bookman Old Style"/>
                <w:sz w:val="18"/>
              </w:rPr>
              <w:t>Rashodi za nabavu nefinancijske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E7DBC8C" w14:textId="77777777" w:rsidR="000A2672" w:rsidRPr="006C7059" w:rsidRDefault="000A2672" w:rsidP="00E67F33">
            <w:pPr>
              <w:spacing w:line="201" w:lineRule="exact"/>
              <w:ind w:right="70"/>
              <w:jc w:val="right"/>
              <w:rPr>
                <w:rFonts w:ascii="Bookman Old Style" w:eastAsia="Bookman Old Style" w:hAnsi="Bookman Old Style"/>
                <w:sz w:val="18"/>
              </w:rPr>
            </w:pPr>
            <w:r>
              <w:rPr>
                <w:rFonts w:ascii="Bookman Old Style" w:eastAsia="Bookman Old Style" w:hAnsi="Bookman Old Style"/>
                <w:sz w:val="18"/>
              </w:rPr>
              <w:t>5.075.200,00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8B71FCD" w14:textId="77777777" w:rsidR="000A2672" w:rsidRPr="006C7059" w:rsidRDefault="000A2672" w:rsidP="00E67F33">
            <w:pPr>
              <w:spacing w:line="201" w:lineRule="exact"/>
              <w:ind w:right="70"/>
              <w:jc w:val="right"/>
              <w:rPr>
                <w:rFonts w:ascii="Bookman Old Style" w:eastAsia="Bookman Old Style" w:hAnsi="Bookman Old Style"/>
                <w:sz w:val="18"/>
              </w:rPr>
            </w:pPr>
            <w:r>
              <w:rPr>
                <w:rFonts w:ascii="Bookman Old Style" w:eastAsia="Bookman Old Style" w:hAnsi="Bookman Old Style"/>
                <w:sz w:val="18"/>
              </w:rPr>
              <w:t>218.000,00</w:t>
            </w:r>
          </w:p>
        </w:tc>
        <w:tc>
          <w:tcPr>
            <w:tcW w:w="223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44BC641" w14:textId="77777777" w:rsidR="000A2672" w:rsidRPr="006C7059" w:rsidRDefault="000A2672" w:rsidP="00E67F33">
            <w:pPr>
              <w:spacing w:line="201" w:lineRule="exact"/>
              <w:jc w:val="right"/>
              <w:rPr>
                <w:rFonts w:ascii="Bookman Old Style" w:eastAsia="Bookman Old Style" w:hAnsi="Bookman Old Style"/>
                <w:w w:val="99"/>
                <w:sz w:val="18"/>
              </w:rPr>
            </w:pPr>
            <w:r>
              <w:rPr>
                <w:rFonts w:ascii="Bookman Old Style" w:eastAsia="Bookman Old Style" w:hAnsi="Bookman Old Style"/>
                <w:w w:val="99"/>
                <w:sz w:val="18"/>
              </w:rPr>
              <w:t>5.293.200,00</w:t>
            </w:r>
          </w:p>
        </w:tc>
      </w:tr>
      <w:tr w:rsidR="000A2672" w14:paraId="521E93EF" w14:textId="77777777" w:rsidTr="00E67F33">
        <w:trPr>
          <w:trHeight w:val="213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341F4AB" w14:textId="77777777" w:rsidR="000A2672" w:rsidRDefault="000A2672" w:rsidP="00E67F33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5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453ED69" w14:textId="77777777" w:rsidR="000A2672" w:rsidRDefault="000A2672" w:rsidP="00E67F33">
            <w:pPr>
              <w:spacing w:line="0" w:lineRule="atLeast"/>
              <w:ind w:left="100"/>
              <w:rPr>
                <w:rFonts w:ascii="Bookman Old Style" w:eastAsia="Bookman Old Style" w:hAnsi="Bookman Old Style"/>
                <w:sz w:val="18"/>
              </w:rPr>
            </w:pPr>
            <w:r>
              <w:rPr>
                <w:rFonts w:ascii="Bookman Old Style" w:eastAsia="Bookman Old Style" w:hAnsi="Bookman Old Style"/>
                <w:sz w:val="18"/>
              </w:rPr>
              <w:t>imovine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C78BD7" w14:textId="77777777" w:rsidR="000A2672" w:rsidRPr="00DD2AA6" w:rsidRDefault="000A2672" w:rsidP="00E67F33">
            <w:pPr>
              <w:spacing w:line="0" w:lineRule="atLeast"/>
              <w:rPr>
                <w:rFonts w:ascii="Times New Roman" w:eastAsia="Times New Roman" w:hAnsi="Times New Roman"/>
                <w:color w:val="FF0000"/>
                <w:sz w:val="18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C4CBEE0" w14:textId="77777777" w:rsidR="000A2672" w:rsidRPr="00DD2AA6" w:rsidRDefault="000A2672" w:rsidP="00E67F33">
            <w:pPr>
              <w:spacing w:line="0" w:lineRule="atLeast"/>
              <w:rPr>
                <w:rFonts w:ascii="Times New Roman" w:eastAsia="Times New Roman" w:hAnsi="Times New Roman"/>
                <w:color w:val="FF0000"/>
                <w:sz w:val="18"/>
              </w:rPr>
            </w:pPr>
          </w:p>
        </w:tc>
        <w:tc>
          <w:tcPr>
            <w:tcW w:w="223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743764F" w14:textId="77777777" w:rsidR="000A2672" w:rsidRPr="00DD2AA6" w:rsidRDefault="000A2672" w:rsidP="00E67F33">
            <w:pPr>
              <w:spacing w:line="0" w:lineRule="atLeast"/>
              <w:rPr>
                <w:rFonts w:ascii="Times New Roman" w:eastAsia="Times New Roman" w:hAnsi="Times New Roman"/>
                <w:color w:val="FF0000"/>
                <w:sz w:val="18"/>
              </w:rPr>
            </w:pPr>
          </w:p>
        </w:tc>
      </w:tr>
      <w:tr w:rsidR="000A2672" w14:paraId="19B9D8F0" w14:textId="77777777" w:rsidTr="00E67F33">
        <w:trPr>
          <w:trHeight w:val="202"/>
        </w:trPr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A1E0C7D" w14:textId="77777777" w:rsidR="000A2672" w:rsidRDefault="000A2672" w:rsidP="00E67F33">
            <w:pPr>
              <w:spacing w:line="202" w:lineRule="exact"/>
              <w:jc w:val="center"/>
              <w:rPr>
                <w:rFonts w:ascii="Bookman Old Style" w:eastAsia="Bookman Old Style" w:hAnsi="Bookman Old Style"/>
                <w:b/>
                <w:w w:val="92"/>
                <w:sz w:val="18"/>
              </w:rPr>
            </w:pPr>
            <w:r>
              <w:rPr>
                <w:rFonts w:ascii="Bookman Old Style" w:eastAsia="Bookman Old Style" w:hAnsi="Bookman Old Style"/>
                <w:b/>
                <w:w w:val="92"/>
                <w:sz w:val="18"/>
              </w:rPr>
              <w:t>C.</w:t>
            </w:r>
          </w:p>
        </w:tc>
        <w:tc>
          <w:tcPr>
            <w:tcW w:w="358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DD2215A" w14:textId="77777777" w:rsidR="000A2672" w:rsidRDefault="000A2672" w:rsidP="00E67F33">
            <w:pPr>
              <w:spacing w:line="202" w:lineRule="exact"/>
              <w:ind w:left="100"/>
              <w:rPr>
                <w:rFonts w:ascii="Bookman Old Style" w:eastAsia="Bookman Old Style" w:hAnsi="Bookman Old Style"/>
                <w:b/>
                <w:sz w:val="18"/>
              </w:rPr>
            </w:pPr>
            <w:r>
              <w:rPr>
                <w:rFonts w:ascii="Bookman Old Style" w:eastAsia="Bookman Old Style" w:hAnsi="Bookman Old Style"/>
                <w:b/>
                <w:sz w:val="18"/>
              </w:rPr>
              <w:t>PRIMICI OD FINANCIJSKE IMOVINE I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15662F9" w14:textId="77777777" w:rsidR="000A2672" w:rsidRPr="00DD2AA6" w:rsidRDefault="000A2672" w:rsidP="00E67F33">
            <w:pPr>
              <w:spacing w:line="202" w:lineRule="exact"/>
              <w:ind w:right="30"/>
              <w:jc w:val="right"/>
              <w:rPr>
                <w:rFonts w:ascii="Bookman Old Style" w:eastAsia="Bookman Old Style" w:hAnsi="Bookman Old Style"/>
                <w:b/>
                <w:sz w:val="18"/>
              </w:rPr>
            </w:pPr>
            <w:r w:rsidRPr="00DD2AA6">
              <w:rPr>
                <w:rFonts w:ascii="Bookman Old Style" w:eastAsia="Bookman Old Style" w:hAnsi="Bookman Old Style"/>
                <w:b/>
                <w:sz w:val="18"/>
              </w:rPr>
              <w:t>1.150.000,00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A1FA5E0" w14:textId="77777777" w:rsidR="000A2672" w:rsidRPr="00DD2AA6" w:rsidRDefault="000A2672" w:rsidP="00E67F33">
            <w:pPr>
              <w:spacing w:line="202" w:lineRule="exact"/>
              <w:ind w:right="30"/>
              <w:jc w:val="right"/>
              <w:rPr>
                <w:rFonts w:ascii="Bookman Old Style" w:eastAsia="Bookman Old Style" w:hAnsi="Bookman Old Style"/>
                <w:b/>
                <w:sz w:val="18"/>
              </w:rPr>
            </w:pPr>
            <w:r w:rsidRPr="00DD2AA6">
              <w:rPr>
                <w:rFonts w:ascii="Bookman Old Style" w:eastAsia="Bookman Old Style" w:hAnsi="Bookman Old Style"/>
                <w:b/>
                <w:sz w:val="18"/>
              </w:rPr>
              <w:t>0,00</w:t>
            </w:r>
          </w:p>
        </w:tc>
        <w:tc>
          <w:tcPr>
            <w:tcW w:w="223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B2B5DCB" w14:textId="77777777" w:rsidR="000A2672" w:rsidRPr="00DD2AA6" w:rsidRDefault="000A2672" w:rsidP="00E67F33">
            <w:pPr>
              <w:spacing w:line="202" w:lineRule="exact"/>
              <w:ind w:right="50"/>
              <w:jc w:val="right"/>
              <w:rPr>
                <w:rFonts w:ascii="Bookman Old Style" w:eastAsia="Bookman Old Style" w:hAnsi="Bookman Old Style"/>
                <w:b/>
                <w:sz w:val="18"/>
              </w:rPr>
            </w:pPr>
            <w:r w:rsidRPr="00DD2AA6">
              <w:rPr>
                <w:rFonts w:ascii="Bookman Old Style" w:eastAsia="Bookman Old Style" w:hAnsi="Bookman Old Style"/>
                <w:b/>
                <w:sz w:val="18"/>
              </w:rPr>
              <w:t>1.150.000,00</w:t>
            </w:r>
          </w:p>
        </w:tc>
      </w:tr>
      <w:tr w:rsidR="000A2672" w14:paraId="38BCE64E" w14:textId="77777777" w:rsidTr="00E67F33">
        <w:trPr>
          <w:trHeight w:val="212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9C43EC4" w14:textId="77777777" w:rsidR="000A2672" w:rsidRDefault="000A2672" w:rsidP="00E67F33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5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8A894EF" w14:textId="77777777" w:rsidR="000A2672" w:rsidRDefault="000A2672" w:rsidP="00E67F33">
            <w:pPr>
              <w:spacing w:line="0" w:lineRule="atLeast"/>
              <w:ind w:left="100"/>
              <w:rPr>
                <w:rFonts w:ascii="Bookman Old Style" w:eastAsia="Bookman Old Style" w:hAnsi="Bookman Old Style"/>
                <w:b/>
                <w:sz w:val="18"/>
              </w:rPr>
            </w:pPr>
            <w:r>
              <w:rPr>
                <w:rFonts w:ascii="Bookman Old Style" w:eastAsia="Bookman Old Style" w:hAnsi="Bookman Old Style"/>
                <w:b/>
                <w:sz w:val="18"/>
              </w:rPr>
              <w:t>ZADUŽIVANJA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66635A" w14:textId="77777777" w:rsidR="000A2672" w:rsidRDefault="000A2672" w:rsidP="00E67F33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0FE34F6" w14:textId="77777777" w:rsidR="000A2672" w:rsidRDefault="000A2672" w:rsidP="00E67F33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3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3427CDC" w14:textId="77777777" w:rsidR="000A2672" w:rsidRDefault="000A2672" w:rsidP="00E67F33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A2672" w14:paraId="13FFB1E6" w14:textId="77777777" w:rsidTr="00E67F33">
        <w:trPr>
          <w:trHeight w:val="200"/>
        </w:trPr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1DC04C5" w14:textId="77777777" w:rsidR="000A2672" w:rsidRDefault="000A2672" w:rsidP="00E67F33">
            <w:pPr>
              <w:spacing w:line="200" w:lineRule="exact"/>
              <w:jc w:val="center"/>
              <w:rPr>
                <w:rFonts w:ascii="Bookman Old Style" w:eastAsia="Bookman Old Style" w:hAnsi="Bookman Old Style"/>
                <w:b/>
                <w:w w:val="98"/>
                <w:sz w:val="18"/>
              </w:rPr>
            </w:pPr>
            <w:r>
              <w:rPr>
                <w:rFonts w:ascii="Bookman Old Style" w:eastAsia="Bookman Old Style" w:hAnsi="Bookman Old Style"/>
                <w:b/>
                <w:w w:val="98"/>
                <w:sz w:val="18"/>
              </w:rPr>
              <w:t>D.</w:t>
            </w:r>
          </w:p>
        </w:tc>
        <w:tc>
          <w:tcPr>
            <w:tcW w:w="358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0AFC984" w14:textId="77777777" w:rsidR="000A2672" w:rsidRDefault="000A2672" w:rsidP="00E67F33">
            <w:pPr>
              <w:spacing w:line="200" w:lineRule="exact"/>
              <w:ind w:left="100"/>
              <w:rPr>
                <w:rFonts w:ascii="Bookman Old Style" w:eastAsia="Bookman Old Style" w:hAnsi="Bookman Old Style"/>
                <w:b/>
                <w:sz w:val="18"/>
              </w:rPr>
            </w:pPr>
            <w:r>
              <w:rPr>
                <w:rFonts w:ascii="Bookman Old Style" w:eastAsia="Bookman Old Style" w:hAnsi="Bookman Old Style"/>
                <w:b/>
                <w:sz w:val="18"/>
              </w:rPr>
              <w:t>IZDACI ZA FINANCIJSKU IMOVINU I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2D29F86" w14:textId="77777777" w:rsidR="000A2672" w:rsidRPr="006C7059" w:rsidRDefault="000A2672" w:rsidP="00E67F33">
            <w:pPr>
              <w:spacing w:line="200" w:lineRule="exact"/>
              <w:ind w:right="30"/>
              <w:jc w:val="right"/>
              <w:rPr>
                <w:rFonts w:ascii="Bookman Old Style" w:eastAsia="Bookman Old Style" w:hAnsi="Bookman Old Style"/>
                <w:b/>
                <w:sz w:val="18"/>
              </w:rPr>
            </w:pPr>
            <w:r>
              <w:rPr>
                <w:rFonts w:ascii="Bookman Old Style" w:eastAsia="Bookman Old Style" w:hAnsi="Bookman Old Style"/>
                <w:b/>
                <w:sz w:val="18"/>
              </w:rPr>
              <w:t>145.500,00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53EB7F6" w14:textId="77777777" w:rsidR="000A2672" w:rsidRPr="006C7059" w:rsidRDefault="000A2672" w:rsidP="00E67F33">
            <w:pPr>
              <w:spacing w:line="200" w:lineRule="exact"/>
              <w:ind w:right="30"/>
              <w:jc w:val="right"/>
              <w:rPr>
                <w:rFonts w:ascii="Bookman Old Style" w:eastAsia="Bookman Old Style" w:hAnsi="Bookman Old Style"/>
                <w:b/>
                <w:sz w:val="18"/>
              </w:rPr>
            </w:pPr>
            <w:r>
              <w:rPr>
                <w:rFonts w:ascii="Bookman Old Style" w:eastAsia="Bookman Old Style" w:hAnsi="Bookman Old Style"/>
                <w:b/>
                <w:sz w:val="18"/>
              </w:rPr>
              <w:t>0,00</w:t>
            </w:r>
          </w:p>
        </w:tc>
        <w:tc>
          <w:tcPr>
            <w:tcW w:w="223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22441DF" w14:textId="77777777" w:rsidR="000A2672" w:rsidRPr="006C7059" w:rsidRDefault="000A2672" w:rsidP="00E67F33">
            <w:pPr>
              <w:spacing w:line="200" w:lineRule="exact"/>
              <w:ind w:right="50"/>
              <w:jc w:val="right"/>
              <w:rPr>
                <w:rFonts w:ascii="Bookman Old Style" w:eastAsia="Bookman Old Style" w:hAnsi="Bookman Old Style"/>
                <w:b/>
                <w:sz w:val="18"/>
              </w:rPr>
            </w:pPr>
            <w:r w:rsidRPr="006C7059">
              <w:rPr>
                <w:rFonts w:ascii="Bookman Old Style" w:eastAsia="Bookman Old Style" w:hAnsi="Bookman Old Style"/>
                <w:b/>
                <w:sz w:val="18"/>
              </w:rPr>
              <w:t>145.500,00</w:t>
            </w:r>
          </w:p>
        </w:tc>
      </w:tr>
      <w:tr w:rsidR="000A2672" w14:paraId="61B2D3D5" w14:textId="77777777" w:rsidTr="00E67F33">
        <w:trPr>
          <w:trHeight w:val="212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3588CA3" w14:textId="77777777" w:rsidR="000A2672" w:rsidRDefault="000A2672" w:rsidP="00E67F33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5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7181904" w14:textId="77777777" w:rsidR="000A2672" w:rsidRDefault="000A2672" w:rsidP="00E67F33">
            <w:pPr>
              <w:spacing w:line="0" w:lineRule="atLeast"/>
              <w:ind w:left="100"/>
              <w:rPr>
                <w:rFonts w:ascii="Bookman Old Style" w:eastAsia="Bookman Old Style" w:hAnsi="Bookman Old Style"/>
                <w:b/>
                <w:sz w:val="18"/>
              </w:rPr>
            </w:pPr>
            <w:r>
              <w:rPr>
                <w:rFonts w:ascii="Bookman Old Style" w:eastAsia="Bookman Old Style" w:hAnsi="Bookman Old Style"/>
                <w:b/>
                <w:sz w:val="18"/>
              </w:rPr>
              <w:t>OTPLATE ZAJMOVA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2847316" w14:textId="77777777" w:rsidR="000A2672" w:rsidRPr="00DD2AA6" w:rsidRDefault="000A2672" w:rsidP="00E67F33">
            <w:pPr>
              <w:spacing w:line="0" w:lineRule="atLeast"/>
              <w:rPr>
                <w:rFonts w:ascii="Times New Roman" w:eastAsia="Times New Roman" w:hAnsi="Times New Roman"/>
                <w:color w:val="FF0000"/>
                <w:sz w:val="18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E3FFB84" w14:textId="77777777" w:rsidR="000A2672" w:rsidRPr="00DD2AA6" w:rsidRDefault="000A2672" w:rsidP="00E67F33">
            <w:pPr>
              <w:spacing w:line="0" w:lineRule="atLeast"/>
              <w:rPr>
                <w:rFonts w:ascii="Times New Roman" w:eastAsia="Times New Roman" w:hAnsi="Times New Roman"/>
                <w:color w:val="FF0000"/>
                <w:sz w:val="18"/>
              </w:rPr>
            </w:pPr>
          </w:p>
        </w:tc>
        <w:tc>
          <w:tcPr>
            <w:tcW w:w="223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A0DFB4" w14:textId="77777777" w:rsidR="000A2672" w:rsidRPr="00DD2AA6" w:rsidRDefault="000A2672" w:rsidP="00E67F33">
            <w:pPr>
              <w:spacing w:line="0" w:lineRule="atLeast"/>
              <w:rPr>
                <w:rFonts w:ascii="Times New Roman" w:eastAsia="Times New Roman" w:hAnsi="Times New Roman"/>
                <w:color w:val="FF0000"/>
                <w:sz w:val="18"/>
              </w:rPr>
            </w:pPr>
          </w:p>
        </w:tc>
      </w:tr>
      <w:tr w:rsidR="000A2672" w14:paraId="7268DF36" w14:textId="77777777" w:rsidTr="00E67F33">
        <w:trPr>
          <w:trHeight w:val="200"/>
        </w:trPr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4756B3F" w14:textId="77777777" w:rsidR="000A2672" w:rsidRDefault="000A2672" w:rsidP="00E67F33">
            <w:pPr>
              <w:spacing w:line="197" w:lineRule="exact"/>
              <w:jc w:val="center"/>
              <w:rPr>
                <w:rFonts w:ascii="Times New Roman" w:eastAsia="Times New Roman" w:hAnsi="Times New Roman"/>
                <w:b/>
                <w:w w:val="99"/>
                <w:sz w:val="18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18"/>
              </w:rPr>
              <w:lastRenderedPageBreak/>
              <w:t>E</w:t>
            </w:r>
          </w:p>
        </w:tc>
        <w:tc>
          <w:tcPr>
            <w:tcW w:w="358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7A013B2" w14:textId="77777777" w:rsidR="000A2672" w:rsidRDefault="000A2672" w:rsidP="00E67F33">
            <w:pPr>
              <w:spacing w:line="200" w:lineRule="exact"/>
              <w:ind w:left="100"/>
              <w:rPr>
                <w:rFonts w:ascii="Bookman Old Style" w:eastAsia="Bookman Old Style" w:hAnsi="Bookman Old Style"/>
                <w:b/>
                <w:sz w:val="18"/>
              </w:rPr>
            </w:pPr>
            <w:r>
              <w:rPr>
                <w:rFonts w:ascii="Bookman Old Style" w:eastAsia="Bookman Old Style" w:hAnsi="Bookman Old Style"/>
                <w:b/>
                <w:sz w:val="18"/>
              </w:rPr>
              <w:t>RASPOLOŽIVA SREDSTVA IZ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3207C43" w14:textId="77777777" w:rsidR="000A2672" w:rsidRPr="005040C8" w:rsidRDefault="000A2672" w:rsidP="00E67F33">
            <w:pPr>
              <w:spacing w:line="200" w:lineRule="exact"/>
              <w:ind w:right="30"/>
              <w:jc w:val="right"/>
              <w:rPr>
                <w:rFonts w:ascii="Bookman Old Style" w:eastAsia="Bookman Old Style" w:hAnsi="Bookman Old Style"/>
                <w:b/>
                <w:sz w:val="18"/>
              </w:rPr>
            </w:pPr>
            <w:r>
              <w:rPr>
                <w:rFonts w:ascii="Bookman Old Style" w:eastAsia="Bookman Old Style" w:hAnsi="Bookman Old Style"/>
                <w:b/>
                <w:sz w:val="18"/>
              </w:rPr>
              <w:t>0,000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04C060E" w14:textId="77777777" w:rsidR="000A2672" w:rsidRPr="005040C8" w:rsidRDefault="000A2672" w:rsidP="00E67F33">
            <w:pPr>
              <w:spacing w:line="200" w:lineRule="exact"/>
              <w:ind w:right="30"/>
              <w:jc w:val="right"/>
              <w:rPr>
                <w:rFonts w:ascii="Bookman Old Style" w:eastAsia="Bookman Old Style" w:hAnsi="Bookman Old Style"/>
                <w:b/>
                <w:sz w:val="18"/>
              </w:rPr>
            </w:pPr>
            <w:r>
              <w:rPr>
                <w:rFonts w:ascii="Bookman Old Style" w:eastAsia="Bookman Old Style" w:hAnsi="Bookman Old Style"/>
                <w:b/>
                <w:sz w:val="18"/>
              </w:rPr>
              <w:t>0,00</w:t>
            </w:r>
          </w:p>
        </w:tc>
        <w:tc>
          <w:tcPr>
            <w:tcW w:w="223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F91409F" w14:textId="77777777" w:rsidR="000A2672" w:rsidRPr="005040C8" w:rsidRDefault="000A2672" w:rsidP="00E67F33">
            <w:pPr>
              <w:spacing w:line="200" w:lineRule="exact"/>
              <w:jc w:val="right"/>
              <w:rPr>
                <w:rFonts w:ascii="Bookman Old Style" w:eastAsia="Bookman Old Style" w:hAnsi="Bookman Old Style"/>
                <w:b/>
                <w:w w:val="99"/>
                <w:sz w:val="18"/>
              </w:rPr>
            </w:pPr>
            <w:r>
              <w:rPr>
                <w:rFonts w:ascii="Bookman Old Style" w:eastAsia="Bookman Old Style" w:hAnsi="Bookman Old Style"/>
                <w:b/>
                <w:w w:val="99"/>
                <w:sz w:val="18"/>
              </w:rPr>
              <w:t>0,00</w:t>
            </w:r>
          </w:p>
        </w:tc>
      </w:tr>
      <w:tr w:rsidR="000A2672" w14:paraId="7FD2ED5D" w14:textId="77777777" w:rsidTr="00E67F33">
        <w:trPr>
          <w:trHeight w:val="212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C481773" w14:textId="77777777" w:rsidR="000A2672" w:rsidRDefault="000A2672" w:rsidP="00E67F33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5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4B861EE" w14:textId="77777777" w:rsidR="000A2672" w:rsidRDefault="000A2672" w:rsidP="00E67F33">
            <w:pPr>
              <w:spacing w:line="0" w:lineRule="atLeast"/>
              <w:ind w:left="100"/>
              <w:rPr>
                <w:rFonts w:ascii="Bookman Old Style" w:eastAsia="Bookman Old Style" w:hAnsi="Bookman Old Style"/>
                <w:b/>
                <w:sz w:val="18"/>
              </w:rPr>
            </w:pPr>
            <w:r>
              <w:rPr>
                <w:rFonts w:ascii="Bookman Old Style" w:eastAsia="Bookman Old Style" w:hAnsi="Bookman Old Style"/>
                <w:b/>
                <w:sz w:val="18"/>
              </w:rPr>
              <w:t>PRETHODNOG RAZDOBLJA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091C86C" w14:textId="77777777" w:rsidR="000A2672" w:rsidRDefault="000A2672" w:rsidP="00E67F33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C28C5D" w14:textId="77777777" w:rsidR="000A2672" w:rsidRDefault="000A2672" w:rsidP="00E67F33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3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98F76F2" w14:textId="77777777" w:rsidR="000A2672" w:rsidRDefault="000A2672" w:rsidP="00E67F33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A2672" w14:paraId="68F0FF2C" w14:textId="77777777" w:rsidTr="00E67F33">
        <w:trPr>
          <w:trHeight w:val="202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9E9059D" w14:textId="77777777" w:rsidR="000A2672" w:rsidRDefault="000A2672" w:rsidP="00E67F33">
            <w:pPr>
              <w:spacing w:line="197" w:lineRule="exact"/>
              <w:jc w:val="center"/>
              <w:rPr>
                <w:rFonts w:ascii="Times New Roman" w:eastAsia="Times New Roman" w:hAnsi="Times New Roman"/>
                <w:b/>
                <w:w w:val="90"/>
                <w:sz w:val="18"/>
              </w:rPr>
            </w:pPr>
            <w:r>
              <w:rPr>
                <w:rFonts w:ascii="Times New Roman" w:eastAsia="Times New Roman" w:hAnsi="Times New Roman"/>
                <w:b/>
                <w:w w:val="90"/>
                <w:sz w:val="18"/>
              </w:rPr>
              <w:t>F.</w:t>
            </w:r>
          </w:p>
        </w:tc>
        <w:tc>
          <w:tcPr>
            <w:tcW w:w="35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B89498D" w14:textId="77777777" w:rsidR="000A2672" w:rsidRDefault="000A2672" w:rsidP="00E67F33">
            <w:pPr>
              <w:spacing w:line="202" w:lineRule="exact"/>
              <w:ind w:left="100"/>
              <w:rPr>
                <w:rFonts w:ascii="Bookman Old Style" w:eastAsia="Bookman Old Style" w:hAnsi="Bookman Old Style"/>
                <w:b/>
                <w:sz w:val="18"/>
              </w:rPr>
            </w:pPr>
            <w:r>
              <w:rPr>
                <w:rFonts w:ascii="Bookman Old Style" w:eastAsia="Bookman Old Style" w:hAnsi="Bookman Old Style"/>
                <w:b/>
                <w:sz w:val="18"/>
              </w:rPr>
              <w:t>VIŠAK/MANJAK PRIHODA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CD7872E" w14:textId="77777777" w:rsidR="000A2672" w:rsidRDefault="000A2672" w:rsidP="00E67F33">
            <w:pPr>
              <w:spacing w:line="202" w:lineRule="exact"/>
              <w:ind w:right="30"/>
              <w:jc w:val="right"/>
              <w:rPr>
                <w:rFonts w:ascii="Bookman Old Style" w:eastAsia="Bookman Old Style" w:hAnsi="Bookman Old Style"/>
                <w:b/>
                <w:sz w:val="18"/>
              </w:rPr>
            </w:pPr>
            <w:r>
              <w:rPr>
                <w:rFonts w:ascii="Bookman Old Style" w:eastAsia="Bookman Old Style" w:hAnsi="Bookman Old Style"/>
                <w:b/>
                <w:sz w:val="18"/>
              </w:rPr>
              <w:t>0,00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369CB33" w14:textId="77777777" w:rsidR="000A2672" w:rsidRDefault="000A2672" w:rsidP="00E67F33">
            <w:pPr>
              <w:spacing w:line="202" w:lineRule="exact"/>
              <w:ind w:right="30"/>
              <w:jc w:val="right"/>
              <w:rPr>
                <w:rFonts w:ascii="Bookman Old Style" w:eastAsia="Bookman Old Style" w:hAnsi="Bookman Old Style"/>
                <w:b/>
                <w:sz w:val="18"/>
              </w:rPr>
            </w:pPr>
            <w:r>
              <w:rPr>
                <w:rFonts w:ascii="Bookman Old Style" w:eastAsia="Bookman Old Style" w:hAnsi="Bookman Old Style"/>
                <w:b/>
                <w:sz w:val="18"/>
              </w:rPr>
              <w:t>0,00</w:t>
            </w:r>
          </w:p>
        </w:tc>
        <w:tc>
          <w:tcPr>
            <w:tcW w:w="223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CA5350C" w14:textId="77777777" w:rsidR="000A2672" w:rsidRDefault="000A2672" w:rsidP="00E67F33">
            <w:pPr>
              <w:spacing w:line="202" w:lineRule="exact"/>
              <w:ind w:right="50"/>
              <w:jc w:val="right"/>
              <w:rPr>
                <w:rFonts w:ascii="Bookman Old Style" w:eastAsia="Bookman Old Style" w:hAnsi="Bookman Old Style"/>
                <w:b/>
                <w:sz w:val="18"/>
              </w:rPr>
            </w:pPr>
            <w:r>
              <w:rPr>
                <w:rFonts w:ascii="Bookman Old Style" w:eastAsia="Bookman Old Style" w:hAnsi="Bookman Old Style"/>
                <w:b/>
                <w:sz w:val="18"/>
              </w:rPr>
              <w:t>0,00</w:t>
            </w:r>
          </w:p>
        </w:tc>
      </w:tr>
    </w:tbl>
    <w:p w14:paraId="007A37E5" w14:textId="77777777" w:rsidR="000A2672" w:rsidRDefault="000A2672" w:rsidP="000A2672">
      <w:pPr>
        <w:spacing w:line="0" w:lineRule="atLeast"/>
        <w:rPr>
          <w:rFonts w:ascii="Bookman Old Style" w:eastAsia="Bookman Old Style" w:hAnsi="Bookman Old Style"/>
          <w:sz w:val="24"/>
        </w:rPr>
      </w:pPr>
    </w:p>
    <w:p w14:paraId="6BBEF7CC" w14:textId="77777777" w:rsidR="000A2672" w:rsidRDefault="000A2672" w:rsidP="000A2672">
      <w:pPr>
        <w:spacing w:line="237" w:lineRule="auto"/>
        <w:ind w:left="7220"/>
        <w:rPr>
          <w:rFonts w:ascii="Bookman Old Style" w:eastAsia="Bookman Old Style" w:hAnsi="Bookman Old Style"/>
        </w:rPr>
      </w:pPr>
      <w:r>
        <w:rPr>
          <w:rFonts w:ascii="Bookman Old Style" w:eastAsia="Bookman Old Style" w:hAnsi="Bookman Old Style"/>
        </w:rPr>
        <w:t>- u kunama i lipama</w:t>
      </w:r>
    </w:p>
    <w:p w14:paraId="18354260" w14:textId="77777777" w:rsidR="000A2672" w:rsidRDefault="000A2672" w:rsidP="000A2672">
      <w:pPr>
        <w:spacing w:line="1" w:lineRule="exact"/>
        <w:rPr>
          <w:rFonts w:ascii="Times New Roman" w:eastAsia="Times New Roman" w:hAnsi="Times New Roman"/>
        </w:rPr>
      </w:pPr>
    </w:p>
    <w:p w14:paraId="4E40263B" w14:textId="77777777" w:rsidR="000A2672" w:rsidRDefault="000A2672" w:rsidP="000A2672">
      <w:pPr>
        <w:spacing w:line="277" w:lineRule="exact"/>
        <w:rPr>
          <w:rFonts w:ascii="Times New Roman" w:eastAsia="Times New Roman" w:hAnsi="Times New Roman"/>
        </w:rPr>
      </w:pPr>
    </w:p>
    <w:p w14:paraId="0E07789B" w14:textId="77777777" w:rsidR="000A2672" w:rsidRDefault="000A2672" w:rsidP="000A2672">
      <w:pPr>
        <w:spacing w:line="0" w:lineRule="atLeast"/>
        <w:ind w:left="1000"/>
        <w:rPr>
          <w:rFonts w:ascii="Bookman Old Style" w:eastAsia="Bookman Old Style" w:hAnsi="Bookman Old Style"/>
          <w:b/>
          <w:sz w:val="24"/>
        </w:rPr>
      </w:pPr>
      <w:r>
        <w:rPr>
          <w:rFonts w:ascii="Bookman Old Style" w:eastAsia="Bookman Old Style" w:hAnsi="Bookman Old Style"/>
          <w:b/>
          <w:sz w:val="24"/>
        </w:rPr>
        <w:t>A.1. PRIHODI POSLOVANJA</w:t>
      </w:r>
    </w:p>
    <w:p w14:paraId="4FAA9D9C" w14:textId="77777777" w:rsidR="000A2672" w:rsidRDefault="000A2672" w:rsidP="000A2672">
      <w:pPr>
        <w:spacing w:line="288" w:lineRule="exact"/>
        <w:rPr>
          <w:rFonts w:ascii="Times New Roman" w:eastAsia="Times New Roman" w:hAnsi="Times New Roman"/>
        </w:rPr>
      </w:pPr>
    </w:p>
    <w:p w14:paraId="5F6D5890" w14:textId="77777777" w:rsidR="000A2672" w:rsidRDefault="000A2672" w:rsidP="000A2672">
      <w:pPr>
        <w:spacing w:line="238" w:lineRule="auto"/>
        <w:ind w:right="500"/>
        <w:jc w:val="both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sz w:val="24"/>
        </w:rPr>
        <w:t>Prihode poslovanja čine prihodi od poreza, pomoći, prihodi od imovine, prihodi od administrativnih pristojbi, pristojbi po posebnim propisima i naknada, prihodi od prodaje roba, proizvoda i pružanja usluga, prihodi od kazni, prihodi od donacija te prihodi od nefinancijske imovine.</w:t>
      </w:r>
    </w:p>
    <w:p w14:paraId="00EB85ED" w14:textId="77777777" w:rsidR="000A2672" w:rsidRDefault="000A2672" w:rsidP="000A2672">
      <w:pPr>
        <w:spacing w:line="290" w:lineRule="exact"/>
        <w:rPr>
          <w:rFonts w:ascii="Times New Roman" w:eastAsia="Times New Roman" w:hAnsi="Times New Roman"/>
        </w:rPr>
      </w:pPr>
    </w:p>
    <w:p w14:paraId="667D8101" w14:textId="77777777" w:rsidR="000A2672" w:rsidRDefault="000A2672" w:rsidP="000A2672">
      <w:pPr>
        <w:tabs>
          <w:tab w:val="left" w:pos="1134"/>
        </w:tabs>
        <w:spacing w:line="239" w:lineRule="auto"/>
        <w:ind w:right="480"/>
        <w:jc w:val="both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b/>
          <w:sz w:val="24"/>
        </w:rPr>
        <w:t xml:space="preserve">          Prihodi od poreza </w:t>
      </w:r>
      <w:r>
        <w:rPr>
          <w:rFonts w:ascii="Bookman Old Style" w:eastAsia="Bookman Old Style" w:hAnsi="Bookman Old Style"/>
          <w:sz w:val="24"/>
        </w:rPr>
        <w:t>Prijedlogom I.Izmjena i dopuna proračuna Općine Velika Pisanica za 2022. godinu se povećavaju u iznosu od 240.000,00 te iznose 820.000,00 kuna.</w:t>
      </w:r>
    </w:p>
    <w:p w14:paraId="77CAEE22" w14:textId="77777777" w:rsidR="000A2672" w:rsidRDefault="000A2672" w:rsidP="000A2672">
      <w:pPr>
        <w:spacing w:line="239" w:lineRule="auto"/>
        <w:ind w:right="480"/>
        <w:jc w:val="both"/>
        <w:rPr>
          <w:rFonts w:ascii="Bookman Old Style" w:eastAsia="Bookman Old Style" w:hAnsi="Bookman Old Style"/>
          <w:sz w:val="24"/>
        </w:rPr>
      </w:pPr>
    </w:p>
    <w:p w14:paraId="3F1E93CD" w14:textId="77777777" w:rsidR="000A2672" w:rsidRDefault="000A2672" w:rsidP="000A2672">
      <w:pPr>
        <w:spacing w:line="239" w:lineRule="auto"/>
        <w:ind w:right="480"/>
        <w:jc w:val="both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b/>
          <w:bCs/>
          <w:sz w:val="24"/>
        </w:rPr>
        <w:t xml:space="preserve">          </w:t>
      </w:r>
      <w:r w:rsidRPr="009F1B7C">
        <w:rPr>
          <w:rFonts w:ascii="Bookman Old Style" w:eastAsia="Bookman Old Style" w:hAnsi="Bookman Old Style"/>
          <w:b/>
          <w:bCs/>
          <w:sz w:val="24"/>
        </w:rPr>
        <w:t>Prihod od tekućih pomoći iz državnog proračuna</w:t>
      </w:r>
      <w:r>
        <w:rPr>
          <w:rFonts w:ascii="Bookman Old Style" w:eastAsia="Bookman Old Style" w:hAnsi="Bookman Old Style"/>
          <w:sz w:val="24"/>
        </w:rPr>
        <w:t xml:space="preserve"> Prijedlogom II. Izmjena i dopuna proračuna Općine Velika Pisanica za 2022. godinu se povećavaju u iznosu od 137.800,00 kuna te iznose 5.683.900,00 kn.</w:t>
      </w:r>
    </w:p>
    <w:p w14:paraId="1318E648" w14:textId="77777777" w:rsidR="000A2672" w:rsidRDefault="000A2672" w:rsidP="000A2672">
      <w:pPr>
        <w:spacing w:line="239" w:lineRule="auto"/>
        <w:ind w:right="480"/>
        <w:jc w:val="both"/>
        <w:rPr>
          <w:rFonts w:ascii="Bookman Old Style" w:eastAsia="Bookman Old Style" w:hAnsi="Bookman Old Style"/>
          <w:sz w:val="24"/>
        </w:rPr>
      </w:pPr>
    </w:p>
    <w:p w14:paraId="3D472495" w14:textId="77777777" w:rsidR="000A2672" w:rsidRDefault="000A2672" w:rsidP="000A2672">
      <w:pPr>
        <w:spacing w:line="298" w:lineRule="exact"/>
        <w:rPr>
          <w:rFonts w:ascii="Times New Roman" w:eastAsia="Times New Roman" w:hAnsi="Times New Roman"/>
        </w:rPr>
      </w:pPr>
      <w:bookmarkStart w:id="1" w:name="page36"/>
      <w:bookmarkEnd w:id="1"/>
    </w:p>
    <w:p w14:paraId="6D534C75" w14:textId="77777777" w:rsidR="000A2672" w:rsidRDefault="000A2672" w:rsidP="000A2672">
      <w:pPr>
        <w:spacing w:line="239" w:lineRule="auto"/>
        <w:ind w:left="567" w:right="600"/>
        <w:jc w:val="both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b/>
          <w:sz w:val="24"/>
        </w:rPr>
        <w:t xml:space="preserve">     Prihodi od imovine </w:t>
      </w:r>
      <w:r>
        <w:rPr>
          <w:rFonts w:ascii="Bookman Old Style" w:eastAsia="Bookman Old Style" w:hAnsi="Bookman Old Style"/>
          <w:sz w:val="24"/>
        </w:rPr>
        <w:t>Prijedlogom II. Izmjena i dopuna proračuna Općine Velika Pisanica za 2022. godinu se povećavaju u iznosu od 11.000,00 kuna, te sada iznose 382.000,00 kuna.</w:t>
      </w:r>
    </w:p>
    <w:p w14:paraId="2FA906A9" w14:textId="77777777" w:rsidR="000A2672" w:rsidRDefault="000A2672" w:rsidP="000A2672">
      <w:pPr>
        <w:spacing w:line="287" w:lineRule="exact"/>
        <w:rPr>
          <w:rFonts w:ascii="Times New Roman" w:eastAsia="Times New Roman" w:hAnsi="Times New Roman"/>
        </w:rPr>
      </w:pPr>
    </w:p>
    <w:p w14:paraId="02715970" w14:textId="77777777" w:rsidR="000A2672" w:rsidRDefault="000A2672" w:rsidP="000A2672">
      <w:pPr>
        <w:spacing w:line="239" w:lineRule="auto"/>
        <w:ind w:left="567" w:right="600" w:firstLine="540"/>
        <w:jc w:val="both"/>
        <w:rPr>
          <w:rFonts w:ascii="Bookman Old Style" w:eastAsia="Bookman Old Style" w:hAnsi="Bookman Old Style"/>
          <w:b/>
          <w:sz w:val="24"/>
        </w:rPr>
      </w:pPr>
      <w:r>
        <w:rPr>
          <w:rFonts w:ascii="Bookman Old Style" w:eastAsia="Bookman Old Style" w:hAnsi="Bookman Old Style"/>
          <w:b/>
          <w:sz w:val="24"/>
        </w:rPr>
        <w:t xml:space="preserve">Prihodi od administrativnih pristojbi, pristojbi po posebnim </w:t>
      </w:r>
    </w:p>
    <w:p w14:paraId="5180E192" w14:textId="77777777" w:rsidR="000A2672" w:rsidRDefault="000A2672" w:rsidP="000A2672">
      <w:pPr>
        <w:spacing w:line="239" w:lineRule="auto"/>
        <w:ind w:right="600"/>
        <w:jc w:val="both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b/>
          <w:sz w:val="24"/>
        </w:rPr>
        <w:t xml:space="preserve">propisima i naknada </w:t>
      </w:r>
      <w:r>
        <w:rPr>
          <w:rFonts w:ascii="Bookman Old Style" w:eastAsia="Bookman Old Style" w:hAnsi="Bookman Old Style"/>
          <w:sz w:val="24"/>
        </w:rPr>
        <w:t>Prijedlogom I. izmjena i dopuna proračuna Općine Velika Pisanica za 2022. godinu ostaju nepromijenjeni.</w:t>
      </w:r>
    </w:p>
    <w:p w14:paraId="585A8D9C" w14:textId="77777777" w:rsidR="000A2672" w:rsidRDefault="000A2672" w:rsidP="000A2672">
      <w:pPr>
        <w:spacing w:line="239" w:lineRule="auto"/>
        <w:ind w:right="600"/>
        <w:jc w:val="both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sz w:val="24"/>
        </w:rPr>
        <w:t xml:space="preserve">     </w:t>
      </w:r>
    </w:p>
    <w:p w14:paraId="24F775E9" w14:textId="77777777" w:rsidR="000A2672" w:rsidRDefault="000A2672" w:rsidP="000A2672">
      <w:pPr>
        <w:spacing w:line="239" w:lineRule="auto"/>
        <w:ind w:right="600"/>
        <w:jc w:val="both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sz w:val="24"/>
        </w:rPr>
        <w:t xml:space="preserve">              Prihodi od prodaje proizvoda i robate pruženih usluga i prihoda od donacija se povećavaju za iznos od 3.000,00 kuna te sada iznose 3.000,00 kuna.</w:t>
      </w:r>
    </w:p>
    <w:p w14:paraId="44733620" w14:textId="77777777" w:rsidR="000A2672" w:rsidRDefault="000A2672" w:rsidP="000A2672">
      <w:pPr>
        <w:spacing w:line="139" w:lineRule="exact"/>
        <w:rPr>
          <w:rFonts w:ascii="Times New Roman" w:eastAsia="Times New Roman" w:hAnsi="Times New Roman"/>
        </w:rPr>
      </w:pPr>
    </w:p>
    <w:p w14:paraId="12F0323C" w14:textId="77777777" w:rsidR="000A2672" w:rsidRDefault="000A2672" w:rsidP="000A2672">
      <w:pPr>
        <w:spacing w:line="283" w:lineRule="exact"/>
        <w:rPr>
          <w:rFonts w:ascii="Times New Roman" w:eastAsia="Times New Roman" w:hAnsi="Times New Roman"/>
        </w:rPr>
      </w:pPr>
      <w:bookmarkStart w:id="2" w:name="page37"/>
      <w:bookmarkEnd w:id="2"/>
    </w:p>
    <w:p w14:paraId="23C3DBA6" w14:textId="77777777" w:rsidR="000A2672" w:rsidRDefault="000A2672" w:rsidP="000A2672">
      <w:pPr>
        <w:spacing w:line="283" w:lineRule="exact"/>
        <w:rPr>
          <w:rFonts w:ascii="Times New Roman" w:eastAsia="Times New Roman" w:hAnsi="Times New Roman"/>
        </w:rPr>
      </w:pPr>
    </w:p>
    <w:p w14:paraId="2BCE3D75" w14:textId="77777777" w:rsidR="000A2672" w:rsidRDefault="000A2672" w:rsidP="000A2672">
      <w:pPr>
        <w:spacing w:line="0" w:lineRule="atLeast"/>
        <w:ind w:left="789"/>
        <w:rPr>
          <w:rFonts w:ascii="Bookman Old Style" w:eastAsia="Bookman Old Style" w:hAnsi="Bookman Old Style"/>
          <w:b/>
          <w:sz w:val="24"/>
        </w:rPr>
      </w:pPr>
      <w:r>
        <w:rPr>
          <w:rFonts w:ascii="Bookman Old Style" w:eastAsia="Bookman Old Style" w:hAnsi="Bookman Old Style"/>
          <w:b/>
          <w:sz w:val="24"/>
        </w:rPr>
        <w:t>A.2. PRIHODI OD PRODAJE NEFINANCIJSKE IMOVINE</w:t>
      </w:r>
    </w:p>
    <w:p w14:paraId="2218764A" w14:textId="77777777" w:rsidR="000A2672" w:rsidRDefault="000A2672" w:rsidP="000A2672">
      <w:pPr>
        <w:spacing w:line="288" w:lineRule="exact"/>
        <w:rPr>
          <w:rFonts w:ascii="Times New Roman" w:eastAsia="Times New Roman" w:hAnsi="Times New Roman"/>
        </w:rPr>
      </w:pPr>
    </w:p>
    <w:p w14:paraId="1F7EC4FC" w14:textId="77777777" w:rsidR="000A2672" w:rsidRDefault="000A2672" w:rsidP="000A2672">
      <w:pPr>
        <w:spacing w:line="239" w:lineRule="auto"/>
        <w:ind w:left="567" w:firstLine="540"/>
        <w:jc w:val="both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sz w:val="24"/>
        </w:rPr>
        <w:t>Prijedlogom I. izmjena i dopuna proračuna Općine Velika Pisanica za 2022. godinu prihodi od prodaje nefinancijske imovine ostaju ne promijenjeni.</w:t>
      </w:r>
    </w:p>
    <w:p w14:paraId="5D57B1B1" w14:textId="77777777" w:rsidR="000A2672" w:rsidRDefault="000A2672" w:rsidP="000A2672">
      <w:pPr>
        <w:spacing w:line="281" w:lineRule="exact"/>
        <w:rPr>
          <w:rFonts w:ascii="Times New Roman" w:eastAsia="Times New Roman" w:hAnsi="Times New Roman"/>
        </w:rPr>
      </w:pPr>
    </w:p>
    <w:p w14:paraId="0848AB58" w14:textId="77777777" w:rsidR="000A2672" w:rsidRDefault="000A2672" w:rsidP="000A2672">
      <w:pPr>
        <w:spacing w:line="0" w:lineRule="atLeast"/>
        <w:ind w:left="569"/>
        <w:rPr>
          <w:rFonts w:ascii="Bookman Old Style" w:eastAsia="Bookman Old Style" w:hAnsi="Bookman Old Style"/>
          <w:b/>
          <w:sz w:val="24"/>
        </w:rPr>
      </w:pPr>
      <w:r>
        <w:rPr>
          <w:rFonts w:ascii="Bookman Old Style" w:eastAsia="Bookman Old Style" w:hAnsi="Bookman Old Style"/>
          <w:b/>
          <w:sz w:val="24"/>
        </w:rPr>
        <w:t>C. PRIMICI OD FINANCIJSKE IMOVINE I ZADUŽIVANJA</w:t>
      </w:r>
    </w:p>
    <w:p w14:paraId="66E212DA" w14:textId="77777777" w:rsidR="000A2672" w:rsidRDefault="000A2672" w:rsidP="000A2672">
      <w:pPr>
        <w:spacing w:line="286" w:lineRule="exact"/>
        <w:rPr>
          <w:rFonts w:ascii="Times New Roman" w:eastAsia="Times New Roman" w:hAnsi="Times New Roman"/>
        </w:rPr>
      </w:pPr>
    </w:p>
    <w:p w14:paraId="09FA24C4" w14:textId="77777777" w:rsidR="000A2672" w:rsidRDefault="000A2672" w:rsidP="000A2672">
      <w:pPr>
        <w:spacing w:line="239" w:lineRule="auto"/>
        <w:ind w:left="567" w:firstLine="540"/>
        <w:jc w:val="both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sz w:val="24"/>
        </w:rPr>
        <w:t>Primici od financijske imovine i zaduživanja ostaju nepromijenjeni.</w:t>
      </w:r>
    </w:p>
    <w:p w14:paraId="5C61386F" w14:textId="77777777" w:rsidR="000A2672" w:rsidRDefault="000A2672" w:rsidP="000A2672">
      <w:pPr>
        <w:spacing w:line="239" w:lineRule="auto"/>
        <w:ind w:left="567" w:firstLine="540"/>
        <w:jc w:val="both"/>
        <w:rPr>
          <w:rFonts w:ascii="Times New Roman" w:eastAsia="Times New Roman" w:hAnsi="Times New Roman"/>
        </w:rPr>
      </w:pPr>
    </w:p>
    <w:p w14:paraId="18BEF43C" w14:textId="77777777" w:rsidR="000A2672" w:rsidRDefault="000A2672" w:rsidP="000A2672">
      <w:pPr>
        <w:spacing w:line="0" w:lineRule="atLeast"/>
        <w:ind w:left="569"/>
        <w:rPr>
          <w:rFonts w:ascii="Bookman Old Style" w:eastAsia="Bookman Old Style" w:hAnsi="Bookman Old Style"/>
          <w:b/>
          <w:sz w:val="24"/>
        </w:rPr>
      </w:pPr>
      <w:r>
        <w:rPr>
          <w:rFonts w:ascii="Bookman Old Style" w:eastAsia="Bookman Old Style" w:hAnsi="Bookman Old Style"/>
          <w:b/>
          <w:sz w:val="24"/>
        </w:rPr>
        <w:t>B. RASHODI PRORAČUNA</w:t>
      </w:r>
    </w:p>
    <w:p w14:paraId="70AC6993" w14:textId="77777777" w:rsidR="000A2672" w:rsidRDefault="000A2672" w:rsidP="000A2672">
      <w:pPr>
        <w:spacing w:line="285" w:lineRule="exact"/>
        <w:rPr>
          <w:rFonts w:ascii="Times New Roman" w:eastAsia="Times New Roman" w:hAnsi="Times New Roman"/>
        </w:rPr>
      </w:pPr>
    </w:p>
    <w:p w14:paraId="215B2D0E" w14:textId="77777777" w:rsidR="000A2672" w:rsidRPr="00254685" w:rsidRDefault="000A2672" w:rsidP="000A2672">
      <w:pPr>
        <w:widowControl/>
        <w:tabs>
          <w:tab w:val="left" w:pos="1001"/>
        </w:tabs>
        <w:autoSpaceDE/>
        <w:autoSpaceDN/>
        <w:spacing w:line="239" w:lineRule="auto"/>
        <w:jc w:val="both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sz w:val="24"/>
        </w:rPr>
        <w:t xml:space="preserve">          II.</w:t>
      </w:r>
      <w:r w:rsidRPr="00254685">
        <w:rPr>
          <w:rFonts w:ascii="Bookman Old Style" w:eastAsia="Bookman Old Style" w:hAnsi="Bookman Old Style"/>
          <w:sz w:val="24"/>
        </w:rPr>
        <w:t>izmjenama i dopunama proračuna Općine Velika Pisanica za 202</w:t>
      </w:r>
      <w:r>
        <w:rPr>
          <w:rFonts w:ascii="Bookman Old Style" w:eastAsia="Bookman Old Style" w:hAnsi="Bookman Old Style"/>
          <w:sz w:val="24"/>
        </w:rPr>
        <w:t>2</w:t>
      </w:r>
      <w:r w:rsidRPr="00254685">
        <w:rPr>
          <w:rFonts w:ascii="Bookman Old Style" w:eastAsia="Bookman Old Style" w:hAnsi="Bookman Old Style"/>
          <w:sz w:val="24"/>
        </w:rPr>
        <w:t xml:space="preserve">. godinu predlaže se </w:t>
      </w:r>
      <w:r>
        <w:rPr>
          <w:rFonts w:ascii="Bookman Old Style" w:eastAsia="Bookman Old Style" w:hAnsi="Bookman Old Style"/>
          <w:sz w:val="24"/>
        </w:rPr>
        <w:t>povećanje</w:t>
      </w:r>
      <w:r w:rsidRPr="00254685">
        <w:rPr>
          <w:rFonts w:ascii="Bookman Old Style" w:eastAsia="Bookman Old Style" w:hAnsi="Bookman Old Style"/>
          <w:sz w:val="24"/>
        </w:rPr>
        <w:t xml:space="preserve"> rashoda u iznosu od </w:t>
      </w:r>
      <w:r>
        <w:rPr>
          <w:rFonts w:ascii="Bookman Old Style" w:eastAsia="Bookman Old Style" w:hAnsi="Bookman Old Style"/>
          <w:sz w:val="24"/>
        </w:rPr>
        <w:t>391.800,00</w:t>
      </w:r>
      <w:r w:rsidRPr="00254685">
        <w:rPr>
          <w:rFonts w:ascii="Bookman Old Style" w:eastAsia="Bookman Old Style" w:hAnsi="Bookman Old Style"/>
          <w:sz w:val="24"/>
        </w:rPr>
        <w:t xml:space="preserve"> kn. </w:t>
      </w:r>
    </w:p>
    <w:p w14:paraId="41DC4748" w14:textId="77777777" w:rsidR="000A2672" w:rsidRDefault="000A2672" w:rsidP="000A2672">
      <w:pPr>
        <w:tabs>
          <w:tab w:val="left" w:pos="1001"/>
        </w:tabs>
        <w:spacing w:line="239" w:lineRule="auto"/>
        <w:ind w:left="567"/>
        <w:jc w:val="both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sz w:val="24"/>
        </w:rPr>
        <w:t>Ukupno rashodi proračuna planiraju se u iznosu od 10.023.300,00 kn.</w:t>
      </w:r>
    </w:p>
    <w:p w14:paraId="3AA75CCA" w14:textId="77777777" w:rsidR="000A2672" w:rsidRDefault="000A2672" w:rsidP="000A2672">
      <w:pPr>
        <w:spacing w:line="281" w:lineRule="exact"/>
        <w:rPr>
          <w:rFonts w:ascii="Bookman Old Style" w:eastAsia="Bookman Old Style" w:hAnsi="Bookman Old Style"/>
          <w:sz w:val="24"/>
        </w:rPr>
      </w:pPr>
    </w:p>
    <w:p w14:paraId="419F7DBC" w14:textId="77777777" w:rsidR="000A2672" w:rsidRDefault="000A2672" w:rsidP="000A2672">
      <w:pPr>
        <w:widowControl/>
        <w:numPr>
          <w:ilvl w:val="0"/>
          <w:numId w:val="2"/>
        </w:numPr>
        <w:tabs>
          <w:tab w:val="left" w:pos="569"/>
        </w:tabs>
        <w:autoSpaceDE/>
        <w:autoSpaceDN/>
        <w:spacing w:line="0" w:lineRule="atLeast"/>
        <w:ind w:left="569" w:hanging="362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b/>
          <w:sz w:val="24"/>
        </w:rPr>
        <w:t>RASHODI POSLOVANJA</w:t>
      </w:r>
    </w:p>
    <w:p w14:paraId="1EA772A9" w14:textId="77777777" w:rsidR="000A2672" w:rsidRDefault="000A2672" w:rsidP="000A2672">
      <w:pPr>
        <w:spacing w:line="282" w:lineRule="exact"/>
        <w:rPr>
          <w:rFonts w:ascii="Bookman Old Style" w:eastAsia="Bookman Old Style" w:hAnsi="Bookman Old Style"/>
          <w:sz w:val="24"/>
        </w:rPr>
      </w:pPr>
    </w:p>
    <w:p w14:paraId="18E67D50" w14:textId="77777777" w:rsidR="000A2672" w:rsidRDefault="000A2672" w:rsidP="000A2672">
      <w:pPr>
        <w:spacing w:line="0" w:lineRule="atLeast"/>
        <w:ind w:left="569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sz w:val="24"/>
        </w:rPr>
        <w:t>Prijedlogom II. izmjena i dopuna proračuna iznosi uvećanja/umanjenja te</w:t>
      </w:r>
    </w:p>
    <w:p w14:paraId="5D621737" w14:textId="77777777" w:rsidR="000A2672" w:rsidRDefault="000A2672" w:rsidP="000A2672">
      <w:pPr>
        <w:spacing w:line="0" w:lineRule="atLeast"/>
        <w:ind w:left="426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sz w:val="24"/>
        </w:rPr>
        <w:t>obrazloženja promjene iznosa pojedinih vrsta rashoda je slijedeće:</w:t>
      </w:r>
    </w:p>
    <w:p w14:paraId="172178D1" w14:textId="77777777" w:rsidR="000A2672" w:rsidRDefault="000A2672" w:rsidP="000A2672">
      <w:pPr>
        <w:spacing w:line="285" w:lineRule="exact"/>
        <w:rPr>
          <w:rFonts w:ascii="Times New Roman" w:eastAsia="Times New Roman" w:hAnsi="Times New Roman"/>
        </w:rPr>
      </w:pPr>
    </w:p>
    <w:p w14:paraId="7A24A99D" w14:textId="77777777" w:rsidR="000A2672" w:rsidRDefault="000A2672" w:rsidP="000A2672">
      <w:pPr>
        <w:spacing w:line="239" w:lineRule="auto"/>
        <w:ind w:left="567" w:firstLine="540"/>
        <w:jc w:val="both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b/>
          <w:sz w:val="24"/>
        </w:rPr>
        <w:t xml:space="preserve">Rashodi za zaposlene </w:t>
      </w:r>
      <w:r>
        <w:rPr>
          <w:rFonts w:ascii="Bookman Old Style" w:eastAsia="Bookman Old Style" w:hAnsi="Bookman Old Style"/>
          <w:sz w:val="24"/>
        </w:rPr>
        <w:t xml:space="preserve">se smanjuju za iznos od 31.670,00 kn te </w:t>
      </w:r>
    </w:p>
    <w:p w14:paraId="6B8BD502" w14:textId="77777777" w:rsidR="000A2672" w:rsidRDefault="000A2672" w:rsidP="000A2672">
      <w:pPr>
        <w:spacing w:line="239" w:lineRule="auto"/>
        <w:jc w:val="both"/>
        <w:rPr>
          <w:rFonts w:ascii="Times New Roman" w:eastAsia="Times New Roman" w:hAnsi="Times New Roman"/>
        </w:rPr>
      </w:pPr>
      <w:r>
        <w:rPr>
          <w:rFonts w:ascii="Bookman Old Style" w:eastAsia="Bookman Old Style" w:hAnsi="Bookman Old Style"/>
          <w:sz w:val="24"/>
        </w:rPr>
        <w:lastRenderedPageBreak/>
        <w:t xml:space="preserve">se planiraju u iznosu od 838.930,00 kn. </w:t>
      </w:r>
    </w:p>
    <w:p w14:paraId="6E7799FF" w14:textId="77777777" w:rsidR="000A2672" w:rsidRDefault="000A2672" w:rsidP="000A2672">
      <w:pPr>
        <w:spacing w:line="237" w:lineRule="auto"/>
        <w:ind w:left="567" w:firstLine="540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b/>
          <w:sz w:val="24"/>
        </w:rPr>
        <w:t xml:space="preserve">Materijalni rashodi </w:t>
      </w:r>
      <w:r>
        <w:rPr>
          <w:rFonts w:ascii="Bookman Old Style" w:eastAsia="Bookman Old Style" w:hAnsi="Bookman Old Style"/>
          <w:sz w:val="24"/>
        </w:rPr>
        <w:t xml:space="preserve">se u ukupnom iznosu povećavaju za iznos </w:t>
      </w:r>
    </w:p>
    <w:p w14:paraId="7D5BB79B" w14:textId="77777777" w:rsidR="000A2672" w:rsidRPr="00254685" w:rsidRDefault="000A2672" w:rsidP="000A2672">
      <w:pPr>
        <w:spacing w:line="237" w:lineRule="auto"/>
        <w:rPr>
          <w:rFonts w:ascii="Bookman Old Style" w:eastAsia="Bookman Old Style" w:hAnsi="Bookman Old Style"/>
          <w:b/>
          <w:sz w:val="24"/>
        </w:rPr>
      </w:pPr>
      <w:r>
        <w:rPr>
          <w:rFonts w:ascii="Bookman Old Style" w:eastAsia="Bookman Old Style" w:hAnsi="Bookman Old Style"/>
          <w:sz w:val="24"/>
        </w:rPr>
        <w:t>100.470,00 kn te se planiraju u iznosu od 2.427.170,00 kn.</w:t>
      </w:r>
    </w:p>
    <w:p w14:paraId="429FABC5" w14:textId="77777777" w:rsidR="000A2672" w:rsidRDefault="000A2672" w:rsidP="000A2672">
      <w:pPr>
        <w:spacing w:line="9" w:lineRule="exact"/>
        <w:rPr>
          <w:rFonts w:ascii="Times New Roman" w:eastAsia="Times New Roman" w:hAnsi="Times New Roman"/>
        </w:rPr>
      </w:pPr>
    </w:p>
    <w:p w14:paraId="028D8527" w14:textId="77777777" w:rsidR="000A2672" w:rsidRPr="00E51985" w:rsidRDefault="000A2672" w:rsidP="000A2672">
      <w:pPr>
        <w:pStyle w:val="Odlomakpopisa"/>
        <w:widowControl/>
        <w:numPr>
          <w:ilvl w:val="0"/>
          <w:numId w:val="6"/>
        </w:numPr>
        <w:tabs>
          <w:tab w:val="left" w:pos="289"/>
        </w:tabs>
        <w:autoSpaceDE/>
        <w:autoSpaceDN/>
        <w:spacing w:before="0" w:line="238" w:lineRule="auto"/>
        <w:contextualSpacing/>
        <w:jc w:val="both"/>
        <w:rPr>
          <w:rFonts w:ascii="Times New Roman" w:eastAsia="Times New Roman" w:hAnsi="Times New Roman"/>
          <w:sz w:val="24"/>
        </w:rPr>
      </w:pPr>
      <w:r w:rsidRPr="00756C6A">
        <w:rPr>
          <w:rFonts w:ascii="Bookman Old Style" w:eastAsia="Bookman Old Style" w:hAnsi="Bookman Old Style"/>
          <w:sz w:val="24"/>
          <w:u w:val="single"/>
        </w:rPr>
        <w:t>naknade troškova zaposlenima</w:t>
      </w:r>
      <w:r w:rsidRPr="00756C6A">
        <w:rPr>
          <w:rFonts w:ascii="Bookman Old Style" w:eastAsia="Bookman Old Style" w:hAnsi="Bookman Old Style"/>
          <w:sz w:val="24"/>
        </w:rPr>
        <w:t xml:space="preserve"> </w:t>
      </w:r>
      <w:r>
        <w:rPr>
          <w:rFonts w:ascii="Bookman Old Style" w:eastAsia="Bookman Old Style" w:hAnsi="Bookman Old Style"/>
          <w:sz w:val="24"/>
        </w:rPr>
        <w:t>–</w:t>
      </w:r>
      <w:r w:rsidRPr="00756C6A">
        <w:rPr>
          <w:rFonts w:ascii="Bookman Old Style" w:eastAsia="Bookman Old Style" w:hAnsi="Bookman Old Style"/>
          <w:sz w:val="24"/>
        </w:rPr>
        <w:t xml:space="preserve"> </w:t>
      </w:r>
      <w:r>
        <w:rPr>
          <w:rFonts w:ascii="Bookman Old Style" w:eastAsia="Bookman Old Style" w:hAnsi="Bookman Old Style"/>
          <w:sz w:val="24"/>
        </w:rPr>
        <w:t>smanjuju se za iznos od 5.530,00.</w:t>
      </w:r>
    </w:p>
    <w:p w14:paraId="0A39E1D1" w14:textId="77777777" w:rsidR="000A2672" w:rsidRDefault="000A2672" w:rsidP="000A2672">
      <w:pPr>
        <w:spacing w:line="6" w:lineRule="exact"/>
        <w:rPr>
          <w:rFonts w:ascii="Times New Roman" w:eastAsia="Times New Roman" w:hAnsi="Times New Roman"/>
        </w:rPr>
      </w:pPr>
    </w:p>
    <w:p w14:paraId="6998CEB1" w14:textId="77777777" w:rsidR="000A2672" w:rsidRPr="00BB5B14" w:rsidRDefault="000A2672" w:rsidP="000A2672">
      <w:pPr>
        <w:pStyle w:val="Odlomakpopisa"/>
        <w:widowControl/>
        <w:numPr>
          <w:ilvl w:val="0"/>
          <w:numId w:val="3"/>
        </w:numPr>
        <w:tabs>
          <w:tab w:val="left" w:pos="289"/>
        </w:tabs>
        <w:autoSpaceDE/>
        <w:autoSpaceDN/>
        <w:spacing w:before="0" w:line="239" w:lineRule="auto"/>
        <w:ind w:left="720" w:firstLine="0"/>
        <w:contextualSpacing/>
        <w:jc w:val="both"/>
        <w:rPr>
          <w:rFonts w:ascii="Times New Roman" w:eastAsia="Times New Roman" w:hAnsi="Times New Roman"/>
          <w:sz w:val="24"/>
        </w:rPr>
      </w:pPr>
      <w:r w:rsidRPr="00756C6A">
        <w:rPr>
          <w:rFonts w:ascii="Bookman Old Style" w:eastAsia="Bookman Old Style" w:hAnsi="Bookman Old Style"/>
          <w:sz w:val="24"/>
          <w:u w:val="single"/>
        </w:rPr>
        <w:t>rashodi za materijal i energiju</w:t>
      </w:r>
      <w:r w:rsidRPr="00756C6A">
        <w:rPr>
          <w:rFonts w:ascii="Bookman Old Style" w:eastAsia="Bookman Old Style" w:hAnsi="Bookman Old Style"/>
          <w:sz w:val="24"/>
        </w:rPr>
        <w:t xml:space="preserve"> - </w:t>
      </w:r>
      <w:r>
        <w:rPr>
          <w:rFonts w:ascii="Bookman Old Style" w:eastAsia="Bookman Old Style" w:hAnsi="Bookman Old Style"/>
          <w:sz w:val="24"/>
        </w:rPr>
        <w:t>povećavaju</w:t>
      </w:r>
      <w:r w:rsidRPr="00756C6A">
        <w:rPr>
          <w:rFonts w:ascii="Bookman Old Style" w:eastAsia="Bookman Old Style" w:hAnsi="Bookman Old Style"/>
          <w:sz w:val="24"/>
        </w:rPr>
        <w:t xml:space="preserve"> se za iznos od</w:t>
      </w:r>
    </w:p>
    <w:p w14:paraId="263E3CE0" w14:textId="77777777" w:rsidR="000A2672" w:rsidRPr="00756C6A" w:rsidRDefault="000A2672" w:rsidP="000A2672">
      <w:pPr>
        <w:tabs>
          <w:tab w:val="left" w:pos="289"/>
        </w:tabs>
        <w:spacing w:line="239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Bookman Old Style" w:eastAsia="Bookman Old Style" w:hAnsi="Bookman Old Style"/>
          <w:sz w:val="24"/>
        </w:rPr>
        <w:t>19.2000,00 k</w:t>
      </w:r>
      <w:r w:rsidRPr="00756C6A">
        <w:rPr>
          <w:rFonts w:ascii="Bookman Old Style" w:eastAsia="Bookman Old Style" w:hAnsi="Bookman Old Style"/>
          <w:sz w:val="24"/>
        </w:rPr>
        <w:t xml:space="preserve">n i planiraju se u iznosu od </w:t>
      </w:r>
      <w:r>
        <w:rPr>
          <w:rFonts w:ascii="Bookman Old Style" w:eastAsia="Bookman Old Style" w:hAnsi="Bookman Old Style"/>
          <w:sz w:val="24"/>
        </w:rPr>
        <w:t>441.700,00</w:t>
      </w:r>
      <w:r w:rsidRPr="00756C6A">
        <w:rPr>
          <w:rFonts w:ascii="Bookman Old Style" w:eastAsia="Bookman Old Style" w:hAnsi="Bookman Old Style"/>
          <w:sz w:val="24"/>
        </w:rPr>
        <w:t xml:space="preserve"> kn </w:t>
      </w:r>
    </w:p>
    <w:p w14:paraId="3CB22D19" w14:textId="77777777" w:rsidR="000A2672" w:rsidRDefault="000A2672" w:rsidP="000A2672">
      <w:pPr>
        <w:spacing w:line="6" w:lineRule="exact"/>
        <w:rPr>
          <w:rFonts w:ascii="Times New Roman" w:eastAsia="Times New Roman" w:hAnsi="Times New Roman"/>
          <w:sz w:val="24"/>
        </w:rPr>
      </w:pPr>
    </w:p>
    <w:p w14:paraId="1A78FC1D" w14:textId="77777777" w:rsidR="000A2672" w:rsidRPr="006F47F8" w:rsidRDefault="000A2672" w:rsidP="000A2672">
      <w:pPr>
        <w:pStyle w:val="Odlomakpopisa"/>
        <w:widowControl/>
        <w:numPr>
          <w:ilvl w:val="0"/>
          <w:numId w:val="3"/>
        </w:numPr>
        <w:tabs>
          <w:tab w:val="left" w:pos="289"/>
        </w:tabs>
        <w:autoSpaceDE/>
        <w:autoSpaceDN/>
        <w:spacing w:before="0" w:line="239" w:lineRule="auto"/>
        <w:ind w:left="720" w:firstLine="0"/>
        <w:contextualSpacing/>
        <w:jc w:val="both"/>
        <w:rPr>
          <w:rFonts w:ascii="Times New Roman" w:eastAsia="Times New Roman" w:hAnsi="Times New Roman"/>
          <w:sz w:val="24"/>
        </w:rPr>
      </w:pPr>
      <w:r w:rsidRPr="006F47F8">
        <w:rPr>
          <w:rFonts w:ascii="Bookman Old Style" w:eastAsia="Bookman Old Style" w:hAnsi="Bookman Old Style"/>
          <w:sz w:val="24"/>
          <w:u w:val="single"/>
        </w:rPr>
        <w:t>rashodi za usluge</w:t>
      </w:r>
      <w:r w:rsidRPr="006F47F8">
        <w:rPr>
          <w:rFonts w:ascii="Bookman Old Style" w:eastAsia="Bookman Old Style" w:hAnsi="Bookman Old Style"/>
          <w:sz w:val="24"/>
        </w:rPr>
        <w:t xml:space="preserve"> – </w:t>
      </w:r>
      <w:r>
        <w:rPr>
          <w:rFonts w:ascii="Bookman Old Style" w:eastAsia="Bookman Old Style" w:hAnsi="Bookman Old Style"/>
          <w:sz w:val="24"/>
        </w:rPr>
        <w:t>povećavaju</w:t>
      </w:r>
      <w:r w:rsidRPr="006F47F8">
        <w:rPr>
          <w:rFonts w:ascii="Bookman Old Style" w:eastAsia="Bookman Old Style" w:hAnsi="Bookman Old Style"/>
          <w:sz w:val="24"/>
        </w:rPr>
        <w:t xml:space="preserve"> se za </w:t>
      </w:r>
      <w:r>
        <w:rPr>
          <w:rFonts w:ascii="Bookman Old Style" w:eastAsia="Bookman Old Style" w:hAnsi="Bookman Old Style"/>
          <w:sz w:val="24"/>
        </w:rPr>
        <w:t>69.800,00</w:t>
      </w:r>
      <w:r w:rsidRPr="006F47F8">
        <w:rPr>
          <w:rFonts w:ascii="Bookman Old Style" w:eastAsia="Bookman Old Style" w:hAnsi="Bookman Old Style"/>
          <w:sz w:val="24"/>
        </w:rPr>
        <w:t xml:space="preserve"> kn i planiraju se</w:t>
      </w:r>
    </w:p>
    <w:p w14:paraId="2E6CAAD2" w14:textId="77777777" w:rsidR="000A2672" w:rsidRDefault="000A2672" w:rsidP="000A2672">
      <w:pPr>
        <w:tabs>
          <w:tab w:val="left" w:pos="289"/>
        </w:tabs>
        <w:spacing w:line="239" w:lineRule="auto"/>
        <w:jc w:val="both"/>
        <w:rPr>
          <w:rFonts w:ascii="Bookman Old Style" w:eastAsia="Bookman Old Style" w:hAnsi="Bookman Old Style"/>
          <w:sz w:val="24"/>
        </w:rPr>
      </w:pPr>
      <w:r w:rsidRPr="00422412">
        <w:rPr>
          <w:rFonts w:ascii="Bookman Old Style" w:eastAsia="Bookman Old Style" w:hAnsi="Bookman Old Style"/>
          <w:sz w:val="24"/>
        </w:rPr>
        <w:t xml:space="preserve">u iznosu od </w:t>
      </w:r>
      <w:r>
        <w:rPr>
          <w:rFonts w:ascii="Bookman Old Style" w:eastAsia="Bookman Old Style" w:hAnsi="Bookman Old Style"/>
          <w:sz w:val="24"/>
        </w:rPr>
        <w:t>1.679.700,00</w:t>
      </w:r>
      <w:r w:rsidRPr="00422412">
        <w:rPr>
          <w:rFonts w:ascii="Bookman Old Style" w:eastAsia="Bookman Old Style" w:hAnsi="Bookman Old Style"/>
          <w:sz w:val="24"/>
        </w:rPr>
        <w:t xml:space="preserve"> kn </w:t>
      </w:r>
    </w:p>
    <w:p w14:paraId="19E1FC4E" w14:textId="77777777" w:rsidR="000A2672" w:rsidRDefault="000A2672" w:rsidP="000A2672">
      <w:pPr>
        <w:spacing w:line="9" w:lineRule="exact"/>
        <w:rPr>
          <w:rFonts w:ascii="Times New Roman" w:eastAsia="Times New Roman" w:hAnsi="Times New Roman"/>
          <w:sz w:val="24"/>
        </w:rPr>
      </w:pPr>
    </w:p>
    <w:p w14:paraId="0D98F0CA" w14:textId="77777777" w:rsidR="000A2672" w:rsidRPr="009133CE" w:rsidRDefault="000A2672" w:rsidP="000A2672">
      <w:pPr>
        <w:widowControl/>
        <w:numPr>
          <w:ilvl w:val="0"/>
          <w:numId w:val="3"/>
        </w:numPr>
        <w:tabs>
          <w:tab w:val="left" w:pos="851"/>
        </w:tabs>
        <w:autoSpaceDE/>
        <w:autoSpaceDN/>
        <w:spacing w:line="239" w:lineRule="auto"/>
        <w:ind w:left="289" w:firstLine="278"/>
        <w:jc w:val="both"/>
        <w:rPr>
          <w:rFonts w:ascii="Times New Roman" w:eastAsia="Times New Roman" w:hAnsi="Times New Roman"/>
          <w:sz w:val="24"/>
        </w:rPr>
      </w:pPr>
      <w:r>
        <w:rPr>
          <w:rFonts w:ascii="Bookman Old Style" w:eastAsia="Bookman Old Style" w:hAnsi="Bookman Old Style"/>
          <w:sz w:val="24"/>
          <w:u w:val="single"/>
        </w:rPr>
        <w:t>naknade troškova osobama izvan radnog odnosa</w:t>
      </w:r>
      <w:r>
        <w:rPr>
          <w:rFonts w:ascii="Bookman Old Style" w:eastAsia="Bookman Old Style" w:hAnsi="Bookman Old Style"/>
          <w:sz w:val="24"/>
        </w:rPr>
        <w:t xml:space="preserve"> ostaju u iznosu kako je </w:t>
      </w:r>
      <w:r w:rsidRPr="009133CE">
        <w:rPr>
          <w:rFonts w:ascii="Bookman Old Style" w:eastAsia="Bookman Old Style" w:hAnsi="Bookman Old Style"/>
          <w:sz w:val="24"/>
        </w:rPr>
        <w:t>planirano</w:t>
      </w:r>
    </w:p>
    <w:p w14:paraId="3F5A2E8E" w14:textId="77777777" w:rsidR="000A2672" w:rsidRDefault="000A2672" w:rsidP="000A2672">
      <w:pPr>
        <w:spacing w:line="5" w:lineRule="exact"/>
        <w:rPr>
          <w:rFonts w:ascii="Times New Roman" w:eastAsia="Times New Roman" w:hAnsi="Times New Roman"/>
          <w:sz w:val="24"/>
        </w:rPr>
      </w:pPr>
    </w:p>
    <w:p w14:paraId="01B8C7C5" w14:textId="77777777" w:rsidR="000A2672" w:rsidRPr="009133CE" w:rsidRDefault="000A2672" w:rsidP="000A2672">
      <w:pPr>
        <w:widowControl/>
        <w:numPr>
          <w:ilvl w:val="0"/>
          <w:numId w:val="3"/>
        </w:numPr>
        <w:tabs>
          <w:tab w:val="left" w:pos="851"/>
        </w:tabs>
        <w:autoSpaceDE/>
        <w:autoSpaceDN/>
        <w:spacing w:line="239" w:lineRule="auto"/>
        <w:ind w:left="851" w:hanging="289"/>
        <w:jc w:val="both"/>
        <w:rPr>
          <w:rFonts w:ascii="Times New Roman" w:eastAsia="Times New Roman" w:hAnsi="Times New Roman"/>
          <w:sz w:val="24"/>
        </w:rPr>
      </w:pPr>
      <w:r w:rsidRPr="00A72C8F">
        <w:rPr>
          <w:rFonts w:ascii="Bookman Old Style" w:eastAsia="Bookman Old Style" w:hAnsi="Bookman Old Style"/>
          <w:sz w:val="24"/>
          <w:u w:val="single"/>
        </w:rPr>
        <w:t>ostali nespomenuti rashodi poslovanja</w:t>
      </w:r>
      <w:r w:rsidRPr="00A72C8F">
        <w:rPr>
          <w:rFonts w:ascii="Bookman Old Style" w:eastAsia="Bookman Old Style" w:hAnsi="Bookman Old Style"/>
          <w:sz w:val="24"/>
        </w:rPr>
        <w:t xml:space="preserve"> – </w:t>
      </w:r>
      <w:r>
        <w:rPr>
          <w:rFonts w:ascii="Bookman Old Style" w:eastAsia="Bookman Old Style" w:hAnsi="Bookman Old Style"/>
          <w:sz w:val="24"/>
        </w:rPr>
        <w:t xml:space="preserve">povećavaju </w:t>
      </w:r>
      <w:r w:rsidRPr="00A72C8F">
        <w:rPr>
          <w:rFonts w:ascii="Bookman Old Style" w:eastAsia="Bookman Old Style" w:hAnsi="Bookman Old Style"/>
          <w:sz w:val="24"/>
        </w:rPr>
        <w:t>se za iznos od</w:t>
      </w:r>
    </w:p>
    <w:p w14:paraId="28D47D4D" w14:textId="77777777" w:rsidR="000A2672" w:rsidRPr="009133CE" w:rsidRDefault="000A2672" w:rsidP="000A2672">
      <w:pPr>
        <w:widowControl/>
        <w:tabs>
          <w:tab w:val="left" w:pos="851"/>
        </w:tabs>
        <w:autoSpaceDE/>
        <w:autoSpaceDN/>
        <w:spacing w:line="239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Bookman Old Style" w:eastAsia="Bookman Old Style" w:hAnsi="Bookman Old Style"/>
          <w:sz w:val="24"/>
        </w:rPr>
        <w:t>17.000,0</w:t>
      </w:r>
      <w:r>
        <w:rPr>
          <w:rFonts w:ascii="Times New Roman" w:eastAsia="Times New Roman" w:hAnsi="Times New Roman"/>
          <w:sz w:val="24"/>
        </w:rPr>
        <w:t>0</w:t>
      </w:r>
      <w:r w:rsidRPr="00A72C8F">
        <w:rPr>
          <w:rFonts w:ascii="Bookman Old Style" w:eastAsia="Bookman Old Style" w:hAnsi="Bookman Old Style"/>
          <w:sz w:val="24"/>
        </w:rPr>
        <w:t xml:space="preserve"> kn i planiraju se u iznosu od </w:t>
      </w:r>
      <w:r>
        <w:rPr>
          <w:rFonts w:ascii="Bookman Old Style" w:eastAsia="Bookman Old Style" w:hAnsi="Bookman Old Style"/>
          <w:sz w:val="24"/>
        </w:rPr>
        <w:t>231.000,00</w:t>
      </w:r>
      <w:r w:rsidRPr="00A72C8F">
        <w:rPr>
          <w:rFonts w:ascii="Bookman Old Style" w:eastAsia="Bookman Old Style" w:hAnsi="Bookman Old Style"/>
          <w:sz w:val="24"/>
        </w:rPr>
        <w:t xml:space="preserve"> kn </w:t>
      </w:r>
    </w:p>
    <w:p w14:paraId="7AD7B74E" w14:textId="77777777" w:rsidR="000A2672" w:rsidRPr="00327CF6" w:rsidRDefault="000A2672" w:rsidP="000A2672">
      <w:pPr>
        <w:tabs>
          <w:tab w:val="left" w:pos="289"/>
        </w:tabs>
        <w:spacing w:line="239" w:lineRule="auto"/>
        <w:jc w:val="both"/>
        <w:rPr>
          <w:rFonts w:ascii="Bookman Old Style" w:eastAsia="Bookman Old Style" w:hAnsi="Bookman Old Style"/>
          <w:sz w:val="24"/>
        </w:rPr>
      </w:pPr>
    </w:p>
    <w:p w14:paraId="40A0355B" w14:textId="77777777" w:rsidR="000A2672" w:rsidRDefault="000A2672" w:rsidP="000A2672">
      <w:pPr>
        <w:spacing w:line="239" w:lineRule="auto"/>
        <w:ind w:left="851" w:firstLine="567"/>
        <w:jc w:val="both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b/>
          <w:sz w:val="24"/>
        </w:rPr>
        <w:t xml:space="preserve">Financijski rashodi </w:t>
      </w:r>
      <w:r>
        <w:rPr>
          <w:rFonts w:ascii="Bookman Old Style" w:eastAsia="Bookman Old Style" w:hAnsi="Bookman Old Style"/>
          <w:sz w:val="24"/>
        </w:rPr>
        <w:t xml:space="preserve">Prijedlogom II. Izmjena i dopuna proračuna Općine Velika Pisanica za 2022. godinu povećavaju se za 5.000,00 i iznose 31.000,00. </w:t>
      </w:r>
    </w:p>
    <w:p w14:paraId="5D2BAE03" w14:textId="77777777" w:rsidR="000A2672" w:rsidRDefault="000A2672" w:rsidP="000A2672">
      <w:pPr>
        <w:spacing w:line="287" w:lineRule="exact"/>
        <w:rPr>
          <w:rFonts w:ascii="Times New Roman" w:eastAsia="Times New Roman" w:hAnsi="Times New Roman"/>
        </w:rPr>
      </w:pPr>
    </w:p>
    <w:p w14:paraId="6FBF8DA4" w14:textId="77777777" w:rsidR="000A2672" w:rsidRDefault="000A2672" w:rsidP="000A2672">
      <w:pPr>
        <w:spacing w:line="239" w:lineRule="auto"/>
        <w:ind w:left="851" w:firstLine="567"/>
        <w:jc w:val="both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b/>
          <w:sz w:val="24"/>
        </w:rPr>
        <w:t xml:space="preserve">Subvencije </w:t>
      </w:r>
      <w:r>
        <w:rPr>
          <w:rFonts w:ascii="Bookman Old Style" w:eastAsia="Bookman Old Style" w:hAnsi="Bookman Old Style"/>
          <w:sz w:val="24"/>
        </w:rPr>
        <w:t xml:space="preserve">Prijedlogom II. Izmjena i dopuna proračuna Općine Velika Pisanica za 2022. godinu ostaju nepromjenjeni. </w:t>
      </w:r>
    </w:p>
    <w:p w14:paraId="22A9C3A4" w14:textId="77777777" w:rsidR="000A2672" w:rsidRDefault="000A2672" w:rsidP="000A2672">
      <w:pPr>
        <w:spacing w:line="238" w:lineRule="auto"/>
        <w:ind w:left="29" w:firstLine="540"/>
        <w:jc w:val="both"/>
        <w:rPr>
          <w:rFonts w:ascii="Bookman Old Style" w:eastAsia="Bookman Old Style" w:hAnsi="Bookman Old Style"/>
          <w:sz w:val="24"/>
        </w:rPr>
      </w:pPr>
    </w:p>
    <w:p w14:paraId="65C3362E" w14:textId="77777777" w:rsidR="000A2672" w:rsidRDefault="000A2672" w:rsidP="000A2672">
      <w:pPr>
        <w:spacing w:line="287" w:lineRule="exact"/>
        <w:rPr>
          <w:rFonts w:ascii="Times New Roman" w:eastAsia="Times New Roman" w:hAnsi="Times New Roman"/>
        </w:rPr>
      </w:pPr>
    </w:p>
    <w:p w14:paraId="0D02671E" w14:textId="77777777" w:rsidR="000A2672" w:rsidRDefault="000A2672" w:rsidP="000A2672">
      <w:pPr>
        <w:spacing w:line="239" w:lineRule="auto"/>
        <w:ind w:left="29" w:firstLine="540"/>
        <w:jc w:val="both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b/>
          <w:sz w:val="24"/>
        </w:rPr>
        <w:t xml:space="preserve">Pomoći dane u inozemstvo i unutar općeg proračuna </w:t>
      </w:r>
      <w:r>
        <w:rPr>
          <w:rFonts w:ascii="Bookman Old Style" w:eastAsia="Bookman Old Style" w:hAnsi="Bookman Old Style"/>
          <w:sz w:val="24"/>
        </w:rPr>
        <w:t>Prijedlogom II. Izmjena i dopuna proračuna Općine Velika Pisanica za 2022. godinu ostaju nepromjenjeni.</w:t>
      </w:r>
    </w:p>
    <w:p w14:paraId="303AACA9" w14:textId="77777777" w:rsidR="000A2672" w:rsidRDefault="000A2672" w:rsidP="000A2672">
      <w:pPr>
        <w:spacing w:line="287" w:lineRule="exact"/>
        <w:rPr>
          <w:rFonts w:ascii="Times New Roman" w:eastAsia="Times New Roman" w:hAnsi="Times New Roman"/>
        </w:rPr>
      </w:pPr>
    </w:p>
    <w:p w14:paraId="55FEA32A" w14:textId="77777777" w:rsidR="000A2672" w:rsidRPr="00991908" w:rsidRDefault="000A2672" w:rsidP="000A2672">
      <w:pPr>
        <w:spacing w:line="239" w:lineRule="auto"/>
        <w:ind w:left="29" w:firstLine="540"/>
        <w:jc w:val="both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b/>
          <w:sz w:val="24"/>
        </w:rPr>
        <w:t xml:space="preserve">Naknade građanima i kućanstvima na temelju osiguranja i druge naknade </w:t>
      </w:r>
      <w:r>
        <w:rPr>
          <w:rFonts w:ascii="Bookman Old Style" w:eastAsia="Bookman Old Style" w:hAnsi="Bookman Old Style"/>
          <w:sz w:val="24"/>
        </w:rPr>
        <w:t>Prijedlogom II. Izmjena i dopuna proračuna Općine Velika Pisanica za 2022. godinu povećavaju se za 4.000,00 kn i iznose 483.000,00 kuna</w:t>
      </w:r>
    </w:p>
    <w:p w14:paraId="24C65EF2" w14:textId="77777777" w:rsidR="000A2672" w:rsidRDefault="000A2672" w:rsidP="000A2672">
      <w:pPr>
        <w:spacing w:line="332" w:lineRule="exact"/>
        <w:rPr>
          <w:rFonts w:ascii="Times New Roman" w:eastAsia="Times New Roman" w:hAnsi="Times New Roman"/>
        </w:rPr>
      </w:pPr>
    </w:p>
    <w:p w14:paraId="693537D6" w14:textId="77777777" w:rsidR="000A2672" w:rsidRDefault="000A2672" w:rsidP="000A2672">
      <w:pPr>
        <w:spacing w:line="239" w:lineRule="auto"/>
        <w:ind w:left="600" w:right="1000" w:firstLine="540"/>
        <w:jc w:val="both"/>
        <w:rPr>
          <w:rFonts w:ascii="Bookman Old Style" w:eastAsia="Bookman Old Style" w:hAnsi="Bookman Old Style"/>
          <w:sz w:val="24"/>
        </w:rPr>
      </w:pPr>
      <w:bookmarkStart w:id="3" w:name="page39"/>
      <w:bookmarkEnd w:id="3"/>
      <w:r w:rsidRPr="00B20E0C">
        <w:rPr>
          <w:rFonts w:ascii="Bookman Old Style" w:eastAsia="Bookman Old Style" w:hAnsi="Bookman Old Style"/>
          <w:b/>
          <w:sz w:val="24"/>
        </w:rPr>
        <w:t xml:space="preserve">Ostali rashodi </w:t>
      </w:r>
      <w:r>
        <w:rPr>
          <w:rFonts w:ascii="Bookman Old Style" w:eastAsia="Bookman Old Style" w:hAnsi="Bookman Old Style"/>
          <w:sz w:val="24"/>
        </w:rPr>
        <w:t>povećavaju</w:t>
      </w:r>
      <w:r w:rsidRPr="00B20E0C">
        <w:rPr>
          <w:rFonts w:ascii="Bookman Old Style" w:eastAsia="Bookman Old Style" w:hAnsi="Bookman Old Style"/>
          <w:sz w:val="24"/>
        </w:rPr>
        <w:t xml:space="preserve"> se za </w:t>
      </w:r>
      <w:r>
        <w:rPr>
          <w:rFonts w:ascii="Bookman Old Style" w:eastAsia="Bookman Old Style" w:hAnsi="Bookman Old Style"/>
          <w:sz w:val="24"/>
        </w:rPr>
        <w:t>96.000,00</w:t>
      </w:r>
      <w:r w:rsidRPr="00B20E0C">
        <w:rPr>
          <w:rFonts w:ascii="Bookman Old Style" w:eastAsia="Bookman Old Style" w:hAnsi="Bookman Old Style"/>
          <w:sz w:val="24"/>
        </w:rPr>
        <w:t xml:space="preserve"> kn i planiraju se u </w:t>
      </w:r>
    </w:p>
    <w:p w14:paraId="39AC0959" w14:textId="77777777" w:rsidR="000A2672" w:rsidRPr="00817540" w:rsidRDefault="000A2672" w:rsidP="000A2672">
      <w:pPr>
        <w:spacing w:line="239" w:lineRule="auto"/>
        <w:ind w:right="1000"/>
        <w:jc w:val="both"/>
        <w:rPr>
          <w:rFonts w:ascii="Bookman Old Style" w:eastAsia="Bookman Old Style" w:hAnsi="Bookman Old Style"/>
          <w:b/>
          <w:sz w:val="24"/>
        </w:rPr>
      </w:pPr>
      <w:r w:rsidRPr="00B20E0C">
        <w:rPr>
          <w:rFonts w:ascii="Bookman Old Style" w:eastAsia="Bookman Old Style" w:hAnsi="Bookman Old Style"/>
          <w:sz w:val="24"/>
        </w:rPr>
        <w:t>iznosu od</w:t>
      </w:r>
      <w:r>
        <w:rPr>
          <w:rFonts w:ascii="Bookman Old Style" w:eastAsia="Bookman Old Style" w:hAnsi="Bookman Old Style"/>
          <w:b/>
          <w:sz w:val="24"/>
        </w:rPr>
        <w:t xml:space="preserve"> </w:t>
      </w:r>
      <w:r>
        <w:rPr>
          <w:rFonts w:ascii="Bookman Old Style" w:eastAsia="Bookman Old Style" w:hAnsi="Bookman Old Style"/>
          <w:sz w:val="24"/>
        </w:rPr>
        <w:t xml:space="preserve">772.000,00 kuna. </w:t>
      </w:r>
    </w:p>
    <w:p w14:paraId="17EF77CC" w14:textId="77777777" w:rsidR="000A2672" w:rsidRDefault="000A2672" w:rsidP="000A2672">
      <w:pPr>
        <w:spacing w:line="283" w:lineRule="exact"/>
        <w:rPr>
          <w:rFonts w:ascii="Times New Roman" w:eastAsia="Times New Roman" w:hAnsi="Times New Roman"/>
        </w:rPr>
      </w:pPr>
    </w:p>
    <w:p w14:paraId="58D38621" w14:textId="77777777" w:rsidR="000A2672" w:rsidRDefault="000A2672" w:rsidP="000A2672">
      <w:pPr>
        <w:spacing w:line="283" w:lineRule="exact"/>
        <w:rPr>
          <w:rFonts w:ascii="Times New Roman" w:eastAsia="Times New Roman" w:hAnsi="Times New Roman"/>
        </w:rPr>
      </w:pPr>
    </w:p>
    <w:p w14:paraId="45CD8298" w14:textId="77777777" w:rsidR="000A2672" w:rsidRDefault="000A2672" w:rsidP="000A2672">
      <w:pPr>
        <w:widowControl/>
        <w:numPr>
          <w:ilvl w:val="0"/>
          <w:numId w:val="4"/>
        </w:numPr>
        <w:tabs>
          <w:tab w:val="left" w:pos="1140"/>
        </w:tabs>
        <w:autoSpaceDE/>
        <w:autoSpaceDN/>
        <w:spacing w:line="0" w:lineRule="atLeast"/>
        <w:ind w:left="1140" w:hanging="362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b/>
          <w:sz w:val="24"/>
        </w:rPr>
        <w:t>RASHODI ZA NABAVU NEFINANCIJSKE IMOVINE</w:t>
      </w:r>
    </w:p>
    <w:p w14:paraId="7817DC8E" w14:textId="77777777" w:rsidR="000A2672" w:rsidRDefault="000A2672" w:rsidP="000A2672">
      <w:pPr>
        <w:spacing w:line="288" w:lineRule="exact"/>
        <w:rPr>
          <w:rFonts w:ascii="Times New Roman" w:eastAsia="Times New Roman" w:hAnsi="Times New Roman"/>
        </w:rPr>
      </w:pPr>
    </w:p>
    <w:p w14:paraId="46751D89" w14:textId="77777777" w:rsidR="000A2672" w:rsidRDefault="000A2672" w:rsidP="000A2672">
      <w:pPr>
        <w:spacing w:line="239" w:lineRule="auto"/>
        <w:ind w:firstLine="540"/>
        <w:jc w:val="both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sz w:val="24"/>
        </w:rPr>
        <w:t xml:space="preserve">Rashodi za nabavu nefinancijske imovine se prema prijedlogu II. izmjena i dopuna proračuna Općine Velika Pisanica za 2022. godinu povećavaju se za 218.000,00 kn te se planiraju u iznosu od 5.293.200,00 kn. </w:t>
      </w:r>
    </w:p>
    <w:p w14:paraId="15FAE49E" w14:textId="77777777" w:rsidR="000A2672" w:rsidRDefault="000A2672" w:rsidP="000A2672">
      <w:pPr>
        <w:spacing w:line="239" w:lineRule="auto"/>
        <w:ind w:firstLine="540"/>
        <w:jc w:val="both"/>
        <w:rPr>
          <w:rFonts w:ascii="Bookman Old Style" w:eastAsia="Bookman Old Style" w:hAnsi="Bookman Old Style"/>
          <w:sz w:val="24"/>
        </w:rPr>
      </w:pPr>
    </w:p>
    <w:p w14:paraId="55213EB0" w14:textId="77777777" w:rsidR="000A2672" w:rsidRDefault="000A2672" w:rsidP="000A2672">
      <w:pPr>
        <w:spacing w:line="239" w:lineRule="auto"/>
        <w:ind w:firstLine="540"/>
        <w:jc w:val="both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sz w:val="24"/>
        </w:rPr>
        <w:t xml:space="preserve">Rashodi za nabavu proizvedene dugotrajne imovine povećavaju se za 153.000,00 kn </w:t>
      </w:r>
    </w:p>
    <w:p w14:paraId="776ED61A" w14:textId="77777777" w:rsidR="000A2672" w:rsidRDefault="000A2672" w:rsidP="000A2672">
      <w:pPr>
        <w:spacing w:line="239" w:lineRule="auto"/>
        <w:ind w:firstLine="540"/>
        <w:jc w:val="both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sz w:val="24"/>
        </w:rPr>
        <w:t>Povećavaju se sredstva za izgradnju građevinskih objekata u iznosu od 110.000,00 kuna, te se povećavaju na kontu 426 – nematerijalne imovine u iznosu od 20.00000 kuna. Sredstva se povećavaju na kontu 451 – nematerijalna proizvedena imovina za 20.000,00 kn te iznose 143.300,00 kuna.</w:t>
      </w:r>
    </w:p>
    <w:p w14:paraId="7218A06C" w14:textId="77777777" w:rsidR="000A2672" w:rsidRDefault="000A2672" w:rsidP="000A2672">
      <w:pPr>
        <w:spacing w:line="239" w:lineRule="auto"/>
        <w:ind w:firstLine="540"/>
        <w:jc w:val="both"/>
        <w:rPr>
          <w:rFonts w:ascii="Bookman Old Style" w:eastAsia="Bookman Old Style" w:hAnsi="Bookman Old Style"/>
          <w:sz w:val="24"/>
        </w:rPr>
      </w:pPr>
    </w:p>
    <w:p w14:paraId="35CF4E8A" w14:textId="77777777" w:rsidR="000A2672" w:rsidRDefault="000A2672" w:rsidP="000A2672">
      <w:pPr>
        <w:spacing w:line="239" w:lineRule="auto"/>
        <w:ind w:firstLine="540"/>
        <w:jc w:val="both"/>
        <w:rPr>
          <w:rFonts w:ascii="Bookman Old Style" w:eastAsia="Bookman Old Style" w:hAnsi="Bookman Old Style"/>
          <w:sz w:val="24"/>
        </w:rPr>
      </w:pPr>
    </w:p>
    <w:p w14:paraId="6D04CEFC" w14:textId="77777777" w:rsidR="000A2672" w:rsidRDefault="000A2672" w:rsidP="000A2672">
      <w:pPr>
        <w:spacing w:line="239" w:lineRule="auto"/>
        <w:ind w:firstLine="540"/>
        <w:jc w:val="both"/>
        <w:rPr>
          <w:rFonts w:ascii="Bookman Old Style" w:eastAsia="Bookman Old Style" w:hAnsi="Bookman Old Style"/>
          <w:sz w:val="24"/>
        </w:rPr>
      </w:pPr>
    </w:p>
    <w:p w14:paraId="6C8584FE" w14:textId="77777777" w:rsidR="000A2672" w:rsidRDefault="000A2672" w:rsidP="000A2672">
      <w:pPr>
        <w:tabs>
          <w:tab w:val="left" w:pos="567"/>
        </w:tabs>
        <w:spacing w:line="365" w:lineRule="exact"/>
        <w:rPr>
          <w:rFonts w:ascii="Times New Roman" w:eastAsia="Times New Roman" w:hAnsi="Times New Roman"/>
        </w:rPr>
      </w:pPr>
      <w:r>
        <w:rPr>
          <w:rFonts w:ascii="Bookman Old Style" w:eastAsia="Bookman Old Style" w:hAnsi="Bookman Old Style"/>
          <w:sz w:val="24"/>
        </w:rPr>
        <w:t xml:space="preserve">       Rashodi za dodatna ulaganja na nefinancijskoj imovini povećavaju se za 65.000,00 kuna i i planiraju se u iznosu od 545.000,00 kuna, a odnosi se na dodatna ulaganja u stan.</w:t>
      </w:r>
    </w:p>
    <w:p w14:paraId="594BF065" w14:textId="77777777" w:rsidR="000A2672" w:rsidRDefault="000A2672" w:rsidP="000A2672">
      <w:pPr>
        <w:spacing w:line="0" w:lineRule="atLeast"/>
        <w:ind w:left="1140"/>
        <w:rPr>
          <w:rFonts w:ascii="Bookman Old Style" w:eastAsia="Bookman Old Style" w:hAnsi="Bookman Old Style"/>
          <w:b/>
          <w:sz w:val="24"/>
        </w:rPr>
      </w:pPr>
      <w:r>
        <w:rPr>
          <w:rFonts w:ascii="Bookman Old Style" w:eastAsia="Bookman Old Style" w:hAnsi="Bookman Old Style"/>
          <w:b/>
          <w:sz w:val="24"/>
        </w:rPr>
        <w:t>D. IZDACI ZA FINANCIJSKU IMOVINU I OTPLATE ZAJMOVA</w:t>
      </w:r>
    </w:p>
    <w:p w14:paraId="515230BA" w14:textId="77777777" w:rsidR="000A2672" w:rsidRDefault="000A2672" w:rsidP="000A2672">
      <w:pPr>
        <w:spacing w:line="288" w:lineRule="exact"/>
        <w:rPr>
          <w:rFonts w:ascii="Times New Roman" w:eastAsia="Times New Roman" w:hAnsi="Times New Roman"/>
        </w:rPr>
      </w:pPr>
    </w:p>
    <w:p w14:paraId="592427D6" w14:textId="77777777" w:rsidR="000A2672" w:rsidRDefault="000A2672" w:rsidP="000A2672">
      <w:pPr>
        <w:widowControl/>
        <w:tabs>
          <w:tab w:val="left" w:pos="1486"/>
        </w:tabs>
        <w:autoSpaceDE/>
        <w:autoSpaceDN/>
        <w:spacing w:line="238" w:lineRule="auto"/>
        <w:ind w:right="1000"/>
        <w:jc w:val="both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sz w:val="24"/>
        </w:rPr>
        <w:t>II.izmjenama i dopunama proračuna Općine Velika Pisanica za 2022. godinu izdaci za financijsku imovinu ostaju nepromjenjena i iznose 145.000,00 kuna.</w:t>
      </w:r>
    </w:p>
    <w:p w14:paraId="5B191588" w14:textId="77777777" w:rsidR="000A2672" w:rsidRDefault="000A2672" w:rsidP="000A2672">
      <w:pPr>
        <w:widowControl/>
        <w:tabs>
          <w:tab w:val="left" w:pos="1486"/>
        </w:tabs>
        <w:autoSpaceDE/>
        <w:autoSpaceDN/>
        <w:spacing w:line="238" w:lineRule="auto"/>
        <w:ind w:right="1000"/>
        <w:jc w:val="both"/>
        <w:rPr>
          <w:rFonts w:ascii="Times New Roman" w:eastAsia="Times New Roman" w:hAnsi="Times New Roman"/>
        </w:rPr>
      </w:pPr>
    </w:p>
    <w:p w14:paraId="6C5BE59C" w14:textId="77777777" w:rsidR="000A2672" w:rsidRDefault="000A2672" w:rsidP="000A2672">
      <w:pPr>
        <w:spacing w:line="0" w:lineRule="atLeast"/>
        <w:rPr>
          <w:rFonts w:ascii="Bookman Old Style" w:eastAsia="Bookman Old Style" w:hAnsi="Bookman Old Style"/>
          <w:b/>
          <w:sz w:val="24"/>
        </w:rPr>
      </w:pPr>
      <w:r>
        <w:rPr>
          <w:rFonts w:ascii="Bookman Old Style" w:eastAsia="Bookman Old Style" w:hAnsi="Bookman Old Style"/>
          <w:b/>
          <w:sz w:val="24"/>
        </w:rPr>
        <w:t xml:space="preserve">                </w:t>
      </w:r>
      <w:r w:rsidRPr="00B11204">
        <w:rPr>
          <w:rFonts w:ascii="Bookman Old Style" w:eastAsia="Bookman Old Style" w:hAnsi="Bookman Old Style"/>
          <w:b/>
          <w:sz w:val="24"/>
        </w:rPr>
        <w:t>OBRAZLOŽENJE POSEBNOG DIJELA II. IZMJENA I</w:t>
      </w:r>
    </w:p>
    <w:p w14:paraId="1C847E65" w14:textId="77777777" w:rsidR="000A2672" w:rsidRDefault="000A2672" w:rsidP="000A2672">
      <w:pPr>
        <w:spacing w:line="0" w:lineRule="atLeast"/>
        <w:jc w:val="center"/>
        <w:rPr>
          <w:rFonts w:ascii="Bookman Old Style" w:eastAsia="Bookman Old Style" w:hAnsi="Bookman Old Style"/>
          <w:b/>
          <w:sz w:val="24"/>
        </w:rPr>
      </w:pPr>
      <w:r w:rsidRPr="00B11204">
        <w:rPr>
          <w:rFonts w:ascii="Bookman Old Style" w:eastAsia="Bookman Old Style" w:hAnsi="Bookman Old Style"/>
          <w:b/>
          <w:sz w:val="24"/>
        </w:rPr>
        <w:lastRenderedPageBreak/>
        <w:t>DOPUNA</w:t>
      </w:r>
      <w:r>
        <w:rPr>
          <w:rFonts w:ascii="Bookman Old Style" w:eastAsia="Bookman Old Style" w:hAnsi="Bookman Old Style"/>
          <w:b/>
          <w:sz w:val="24"/>
        </w:rPr>
        <w:t xml:space="preserve"> </w:t>
      </w:r>
      <w:r w:rsidRPr="00B11204">
        <w:rPr>
          <w:rFonts w:ascii="Bookman Old Style" w:eastAsia="Bookman Old Style" w:hAnsi="Bookman Old Style"/>
          <w:b/>
          <w:sz w:val="24"/>
        </w:rPr>
        <w:t>PRORAČUNA OPĆINE VELIKA PISANICA ZA 202</w:t>
      </w:r>
      <w:r>
        <w:rPr>
          <w:rFonts w:ascii="Bookman Old Style" w:eastAsia="Bookman Old Style" w:hAnsi="Bookman Old Style"/>
          <w:b/>
          <w:sz w:val="24"/>
        </w:rPr>
        <w:t>2.</w:t>
      </w:r>
      <w:r w:rsidRPr="00B11204">
        <w:rPr>
          <w:rFonts w:ascii="Bookman Old Style" w:eastAsia="Bookman Old Style" w:hAnsi="Bookman Old Style"/>
          <w:b/>
          <w:sz w:val="24"/>
        </w:rPr>
        <w:t xml:space="preserve"> GODINU</w:t>
      </w:r>
    </w:p>
    <w:p w14:paraId="21F1B1C0" w14:textId="77777777" w:rsidR="000A2672" w:rsidRDefault="000A2672" w:rsidP="000A2672">
      <w:pPr>
        <w:spacing w:line="287" w:lineRule="exact"/>
        <w:rPr>
          <w:rFonts w:ascii="Times New Roman" w:eastAsia="Times New Roman" w:hAnsi="Times New Roman"/>
        </w:rPr>
      </w:pPr>
    </w:p>
    <w:p w14:paraId="503CCA0C" w14:textId="77777777" w:rsidR="000A2672" w:rsidRPr="00FE2568" w:rsidRDefault="000A2672" w:rsidP="000A2672">
      <w:pPr>
        <w:spacing w:line="238" w:lineRule="auto"/>
        <w:ind w:right="1000" w:firstLine="694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sz w:val="24"/>
        </w:rPr>
        <w:t>Usporedni prikaz Proračuna i novog plana rashoda, obzirom na nositelje/korisnike proračuna, te programe je slijedeći:</w:t>
      </w:r>
    </w:p>
    <w:p w14:paraId="47200A25" w14:textId="77777777" w:rsidR="000A2672" w:rsidRDefault="000A2672" w:rsidP="000A2672">
      <w:pPr>
        <w:spacing w:line="341" w:lineRule="exact"/>
        <w:rPr>
          <w:rFonts w:ascii="Times New Roman" w:eastAsia="Times New Roman" w:hAnsi="Times New Roman"/>
        </w:rPr>
      </w:pPr>
    </w:p>
    <w:p w14:paraId="33321AD6" w14:textId="77777777" w:rsidR="000A2672" w:rsidRDefault="000A2672" w:rsidP="000A2672">
      <w:pPr>
        <w:tabs>
          <w:tab w:val="center" w:pos="5274"/>
        </w:tabs>
        <w:adjustRightInd w:val="0"/>
        <w:spacing w:before="5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243C6513" w14:textId="77777777" w:rsidR="000A2672" w:rsidRDefault="000A2672" w:rsidP="000A2672">
      <w:pPr>
        <w:tabs>
          <w:tab w:val="center" w:pos="5274"/>
        </w:tabs>
        <w:adjustRightInd w:val="0"/>
        <w:spacing w:before="59"/>
        <w:rPr>
          <w:rFonts w:ascii="Arial" w:hAnsi="Arial" w:cs="Arial"/>
          <w:sz w:val="24"/>
          <w:szCs w:val="24"/>
        </w:rPr>
      </w:pPr>
    </w:p>
    <w:p w14:paraId="3BFE61DE" w14:textId="77777777" w:rsidR="000A2672" w:rsidRDefault="000A2672" w:rsidP="000A2672">
      <w:pPr>
        <w:tabs>
          <w:tab w:val="center" w:pos="5274"/>
        </w:tabs>
        <w:adjustRightInd w:val="0"/>
        <w:spacing w:before="5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</w:rPr>
        <w:t>POSEBNI DIO - PROGRAMSKA KLASIFIKACIJA</w:t>
      </w:r>
    </w:p>
    <w:p w14:paraId="28FD64EE" w14:textId="77777777" w:rsidR="000A2672" w:rsidRDefault="000A2672" w:rsidP="000A2672">
      <w:pPr>
        <w:tabs>
          <w:tab w:val="right" w:pos="1140"/>
          <w:tab w:val="left" w:pos="1230"/>
          <w:tab w:val="left" w:pos="1320"/>
          <w:tab w:val="right" w:pos="6902"/>
          <w:tab w:val="right" w:pos="8715"/>
          <w:tab w:val="right" w:pos="10545"/>
        </w:tabs>
        <w:adjustRightInd w:val="0"/>
        <w:spacing w:before="53"/>
        <w:rPr>
          <w:color w:val="000000"/>
          <w:sz w:val="20"/>
          <w:szCs w:val="20"/>
        </w:rPr>
      </w:pPr>
    </w:p>
    <w:p w14:paraId="1C15CBCA" w14:textId="77777777" w:rsidR="000A2672" w:rsidRDefault="000A2672" w:rsidP="000A2672">
      <w:pPr>
        <w:tabs>
          <w:tab w:val="right" w:pos="1140"/>
          <w:tab w:val="left" w:pos="1230"/>
          <w:tab w:val="left" w:pos="1320"/>
          <w:tab w:val="right" w:pos="6902"/>
          <w:tab w:val="right" w:pos="8715"/>
          <w:tab w:val="right" w:pos="10545"/>
        </w:tabs>
        <w:adjustRightInd w:val="0"/>
        <w:spacing w:before="53"/>
        <w:rPr>
          <w:rFonts w:ascii="Bookman Old Style" w:hAnsi="Bookman Old Style"/>
          <w:b/>
          <w:bCs/>
          <w:color w:val="000000"/>
          <w:sz w:val="18"/>
          <w:szCs w:val="18"/>
        </w:rPr>
      </w:pPr>
      <w:r w:rsidRPr="007C2139">
        <w:rPr>
          <w:rFonts w:ascii="Bookman Old Style" w:hAnsi="Bookman Old Style"/>
          <w:b/>
          <w:bCs/>
          <w:noProof/>
          <w:color w:val="000000"/>
          <w:sz w:val="18"/>
          <w:szCs w:val="18"/>
        </w:rPr>
        <w:drawing>
          <wp:inline distT="0" distB="0" distL="0" distR="0" wp14:anchorId="02634B11" wp14:editId="36436E18">
            <wp:extent cx="6570980" cy="5041265"/>
            <wp:effectExtent l="0" t="0" r="1270" b="6985"/>
            <wp:docPr id="123" name="Slika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504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7C93F" w14:textId="77777777" w:rsidR="000A2672" w:rsidRDefault="000A2672" w:rsidP="000A2672">
      <w:pPr>
        <w:tabs>
          <w:tab w:val="right" w:pos="1140"/>
          <w:tab w:val="left" w:pos="1230"/>
          <w:tab w:val="left" w:pos="1320"/>
          <w:tab w:val="right" w:pos="6902"/>
          <w:tab w:val="right" w:pos="8715"/>
          <w:tab w:val="right" w:pos="10545"/>
        </w:tabs>
        <w:adjustRightInd w:val="0"/>
        <w:spacing w:before="53"/>
        <w:rPr>
          <w:rFonts w:ascii="Bookman Old Style" w:hAnsi="Bookman Old Style"/>
          <w:b/>
          <w:bCs/>
          <w:color w:val="000000"/>
          <w:sz w:val="18"/>
          <w:szCs w:val="18"/>
        </w:rPr>
      </w:pPr>
      <w:r w:rsidRPr="007C2139">
        <w:rPr>
          <w:rFonts w:ascii="Bookman Old Style" w:hAnsi="Bookman Old Style"/>
          <w:b/>
          <w:bCs/>
          <w:noProof/>
          <w:color w:val="000000"/>
          <w:sz w:val="18"/>
          <w:szCs w:val="18"/>
        </w:rPr>
        <w:lastRenderedPageBreak/>
        <w:drawing>
          <wp:inline distT="0" distB="0" distL="0" distR="0" wp14:anchorId="53E35AEC" wp14:editId="5423F629">
            <wp:extent cx="6570980" cy="2737485"/>
            <wp:effectExtent l="0" t="0" r="1270" b="5715"/>
            <wp:docPr id="124" name="Slika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02696" w14:textId="77777777" w:rsidR="000A2672" w:rsidRDefault="000A2672" w:rsidP="000A2672">
      <w:pPr>
        <w:tabs>
          <w:tab w:val="right" w:pos="1140"/>
          <w:tab w:val="left" w:pos="1230"/>
          <w:tab w:val="left" w:pos="1320"/>
          <w:tab w:val="right" w:pos="6902"/>
          <w:tab w:val="right" w:pos="8715"/>
          <w:tab w:val="right" w:pos="10545"/>
        </w:tabs>
        <w:adjustRightInd w:val="0"/>
        <w:spacing w:before="53"/>
        <w:rPr>
          <w:rFonts w:ascii="Bookman Old Style" w:hAnsi="Bookman Old Style"/>
          <w:b/>
          <w:bCs/>
          <w:color w:val="000000"/>
          <w:sz w:val="18"/>
          <w:szCs w:val="18"/>
        </w:rPr>
      </w:pPr>
      <w:r w:rsidRPr="00E423D9">
        <w:rPr>
          <w:rFonts w:ascii="Bookman Old Style" w:hAnsi="Bookman Old Style"/>
          <w:b/>
          <w:bCs/>
          <w:noProof/>
          <w:color w:val="000000"/>
          <w:sz w:val="18"/>
          <w:szCs w:val="18"/>
        </w:rPr>
        <w:drawing>
          <wp:inline distT="0" distB="0" distL="0" distR="0" wp14:anchorId="02A7685A" wp14:editId="6B5AF5EC">
            <wp:extent cx="6570980" cy="3803650"/>
            <wp:effectExtent l="0" t="0" r="1270" b="6350"/>
            <wp:docPr id="125" name="Slika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54B3E" w14:textId="77777777" w:rsidR="000A2672" w:rsidRDefault="000A2672" w:rsidP="000A2672">
      <w:pPr>
        <w:tabs>
          <w:tab w:val="right" w:pos="1140"/>
          <w:tab w:val="left" w:pos="1230"/>
          <w:tab w:val="left" w:pos="1320"/>
          <w:tab w:val="right" w:pos="6902"/>
          <w:tab w:val="right" w:pos="8715"/>
          <w:tab w:val="right" w:pos="10545"/>
        </w:tabs>
        <w:adjustRightInd w:val="0"/>
        <w:spacing w:before="53"/>
        <w:rPr>
          <w:rFonts w:ascii="Bookman Old Style" w:hAnsi="Bookman Old Style"/>
          <w:b/>
          <w:bCs/>
          <w:color w:val="000000"/>
          <w:sz w:val="18"/>
          <w:szCs w:val="18"/>
        </w:rPr>
      </w:pPr>
      <w:r w:rsidRPr="00E423D9">
        <w:rPr>
          <w:rFonts w:ascii="Bookman Old Style" w:hAnsi="Bookman Old Style"/>
          <w:b/>
          <w:bCs/>
          <w:noProof/>
          <w:color w:val="000000"/>
          <w:sz w:val="18"/>
          <w:szCs w:val="18"/>
        </w:rPr>
        <w:lastRenderedPageBreak/>
        <w:drawing>
          <wp:inline distT="0" distB="0" distL="0" distR="0" wp14:anchorId="1B99458A" wp14:editId="620D91C7">
            <wp:extent cx="6570980" cy="4060190"/>
            <wp:effectExtent l="0" t="0" r="1270" b="0"/>
            <wp:docPr id="126" name="Slika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46203" w14:textId="77777777" w:rsidR="000A2672" w:rsidRDefault="000A2672" w:rsidP="000A2672">
      <w:pPr>
        <w:tabs>
          <w:tab w:val="right" w:pos="1140"/>
          <w:tab w:val="left" w:pos="1230"/>
          <w:tab w:val="left" w:pos="1320"/>
          <w:tab w:val="right" w:pos="6902"/>
          <w:tab w:val="right" w:pos="8715"/>
          <w:tab w:val="right" w:pos="10545"/>
        </w:tabs>
        <w:adjustRightInd w:val="0"/>
        <w:spacing w:before="53"/>
        <w:rPr>
          <w:rFonts w:ascii="Bookman Old Style" w:hAnsi="Bookman Old Style"/>
          <w:b/>
          <w:bCs/>
          <w:color w:val="000000"/>
          <w:sz w:val="18"/>
          <w:szCs w:val="18"/>
        </w:rPr>
      </w:pPr>
      <w:r w:rsidRPr="00E423D9">
        <w:rPr>
          <w:rFonts w:ascii="Bookman Old Style" w:hAnsi="Bookman Old Style"/>
          <w:b/>
          <w:bCs/>
          <w:noProof/>
          <w:color w:val="000000"/>
          <w:sz w:val="18"/>
          <w:szCs w:val="18"/>
        </w:rPr>
        <w:drawing>
          <wp:inline distT="0" distB="0" distL="0" distR="0" wp14:anchorId="3D9E668B" wp14:editId="00D0C7E1">
            <wp:extent cx="6570980" cy="5114290"/>
            <wp:effectExtent l="0" t="0" r="1270" b="0"/>
            <wp:docPr id="127" name="Slika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511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0FAC9" w14:textId="77777777" w:rsidR="000A2672" w:rsidRDefault="000A2672" w:rsidP="000A2672">
      <w:pPr>
        <w:tabs>
          <w:tab w:val="right" w:pos="1140"/>
          <w:tab w:val="left" w:pos="1230"/>
          <w:tab w:val="left" w:pos="1320"/>
          <w:tab w:val="right" w:pos="6902"/>
          <w:tab w:val="right" w:pos="8715"/>
          <w:tab w:val="right" w:pos="10545"/>
        </w:tabs>
        <w:adjustRightInd w:val="0"/>
        <w:spacing w:before="53"/>
        <w:rPr>
          <w:rFonts w:ascii="Bookman Old Style" w:hAnsi="Bookman Old Style"/>
          <w:b/>
          <w:bCs/>
          <w:color w:val="000000"/>
          <w:sz w:val="18"/>
          <w:szCs w:val="18"/>
        </w:rPr>
      </w:pPr>
      <w:r w:rsidRPr="00E423D9">
        <w:rPr>
          <w:rFonts w:ascii="Bookman Old Style" w:hAnsi="Bookman Old Style"/>
          <w:b/>
          <w:bCs/>
          <w:noProof/>
          <w:color w:val="000000"/>
          <w:sz w:val="18"/>
          <w:szCs w:val="18"/>
        </w:rPr>
        <w:lastRenderedPageBreak/>
        <w:drawing>
          <wp:inline distT="0" distB="0" distL="0" distR="0" wp14:anchorId="6490ACFF" wp14:editId="1D499D90">
            <wp:extent cx="6570980" cy="2711450"/>
            <wp:effectExtent l="0" t="0" r="1270" b="0"/>
            <wp:docPr id="128" name="Slika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1C7DD" w14:textId="77777777" w:rsidR="000A2672" w:rsidRDefault="000A2672" w:rsidP="000A2672">
      <w:pPr>
        <w:tabs>
          <w:tab w:val="right" w:pos="1140"/>
          <w:tab w:val="left" w:pos="1230"/>
          <w:tab w:val="left" w:pos="1320"/>
          <w:tab w:val="right" w:pos="6902"/>
          <w:tab w:val="right" w:pos="8715"/>
          <w:tab w:val="right" w:pos="10545"/>
        </w:tabs>
        <w:adjustRightInd w:val="0"/>
        <w:spacing w:before="53"/>
        <w:rPr>
          <w:rFonts w:ascii="Bookman Old Style" w:hAnsi="Bookman Old Style"/>
          <w:b/>
          <w:bCs/>
          <w:color w:val="000000"/>
          <w:sz w:val="18"/>
          <w:szCs w:val="18"/>
        </w:rPr>
      </w:pPr>
      <w:r w:rsidRPr="00E423D9">
        <w:rPr>
          <w:rFonts w:ascii="Bookman Old Style" w:hAnsi="Bookman Old Style"/>
          <w:b/>
          <w:bCs/>
          <w:noProof/>
          <w:color w:val="000000"/>
          <w:sz w:val="18"/>
          <w:szCs w:val="18"/>
        </w:rPr>
        <w:drawing>
          <wp:inline distT="0" distB="0" distL="0" distR="0" wp14:anchorId="2C2E63F9" wp14:editId="0ABE05F3">
            <wp:extent cx="6570980" cy="4349115"/>
            <wp:effectExtent l="0" t="0" r="1270" b="0"/>
            <wp:docPr id="129" name="Slika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34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D30C4" w14:textId="77777777" w:rsidR="000A2672" w:rsidRDefault="000A2672" w:rsidP="000A2672">
      <w:pPr>
        <w:tabs>
          <w:tab w:val="right" w:pos="1140"/>
          <w:tab w:val="left" w:pos="1230"/>
          <w:tab w:val="left" w:pos="1320"/>
          <w:tab w:val="right" w:pos="6902"/>
          <w:tab w:val="right" w:pos="8715"/>
          <w:tab w:val="right" w:pos="10545"/>
        </w:tabs>
        <w:adjustRightInd w:val="0"/>
        <w:spacing w:before="53"/>
        <w:rPr>
          <w:rFonts w:ascii="Bookman Old Style" w:hAnsi="Bookman Old Style"/>
          <w:b/>
          <w:bCs/>
          <w:color w:val="000000"/>
          <w:sz w:val="18"/>
          <w:szCs w:val="18"/>
        </w:rPr>
      </w:pPr>
      <w:r w:rsidRPr="00E423D9">
        <w:rPr>
          <w:rFonts w:ascii="Bookman Old Style" w:hAnsi="Bookman Old Style"/>
          <w:b/>
          <w:bCs/>
          <w:noProof/>
          <w:color w:val="000000"/>
          <w:sz w:val="18"/>
          <w:szCs w:val="18"/>
        </w:rPr>
        <w:lastRenderedPageBreak/>
        <w:drawing>
          <wp:inline distT="0" distB="0" distL="0" distR="0" wp14:anchorId="36F7017C" wp14:editId="3D00D374">
            <wp:extent cx="6570980" cy="3495675"/>
            <wp:effectExtent l="0" t="0" r="1270" b="9525"/>
            <wp:docPr id="130" name="Slika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4B3FC" w14:textId="77777777" w:rsidR="000A2672" w:rsidRDefault="000A2672" w:rsidP="000A2672">
      <w:pPr>
        <w:tabs>
          <w:tab w:val="right" w:pos="1140"/>
          <w:tab w:val="left" w:pos="1230"/>
          <w:tab w:val="left" w:pos="1320"/>
          <w:tab w:val="right" w:pos="6902"/>
          <w:tab w:val="right" w:pos="8715"/>
          <w:tab w:val="right" w:pos="10545"/>
        </w:tabs>
        <w:adjustRightInd w:val="0"/>
        <w:spacing w:before="53"/>
        <w:rPr>
          <w:rFonts w:ascii="Bookman Old Style" w:hAnsi="Bookman Old Style"/>
          <w:b/>
          <w:bCs/>
          <w:color w:val="000000"/>
          <w:sz w:val="18"/>
          <w:szCs w:val="18"/>
        </w:rPr>
      </w:pPr>
      <w:r w:rsidRPr="00E423D9">
        <w:rPr>
          <w:rFonts w:ascii="Bookman Old Style" w:hAnsi="Bookman Old Style"/>
          <w:b/>
          <w:bCs/>
          <w:noProof/>
          <w:color w:val="000000"/>
          <w:sz w:val="18"/>
          <w:szCs w:val="18"/>
        </w:rPr>
        <w:drawing>
          <wp:inline distT="0" distB="0" distL="0" distR="0" wp14:anchorId="63BCE813" wp14:editId="6120000F">
            <wp:extent cx="6570980" cy="4926330"/>
            <wp:effectExtent l="0" t="0" r="1270" b="7620"/>
            <wp:docPr id="131" name="Slika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92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989DC" w14:textId="77777777" w:rsidR="000A2672" w:rsidRDefault="000A2672" w:rsidP="000A2672">
      <w:pPr>
        <w:tabs>
          <w:tab w:val="right" w:pos="1140"/>
          <w:tab w:val="left" w:pos="1230"/>
          <w:tab w:val="left" w:pos="1320"/>
          <w:tab w:val="right" w:pos="6902"/>
          <w:tab w:val="right" w:pos="8715"/>
          <w:tab w:val="right" w:pos="10545"/>
        </w:tabs>
        <w:adjustRightInd w:val="0"/>
        <w:spacing w:before="53"/>
        <w:rPr>
          <w:rFonts w:ascii="Bookman Old Style" w:hAnsi="Bookman Old Style"/>
          <w:b/>
          <w:bCs/>
          <w:color w:val="000000"/>
          <w:sz w:val="18"/>
          <w:szCs w:val="18"/>
        </w:rPr>
      </w:pPr>
      <w:r w:rsidRPr="00E423D9">
        <w:rPr>
          <w:rFonts w:ascii="Bookman Old Style" w:hAnsi="Bookman Old Style"/>
          <w:b/>
          <w:bCs/>
          <w:noProof/>
          <w:color w:val="000000"/>
          <w:sz w:val="18"/>
          <w:szCs w:val="18"/>
        </w:rPr>
        <w:lastRenderedPageBreak/>
        <w:drawing>
          <wp:inline distT="0" distB="0" distL="0" distR="0" wp14:anchorId="23AF3384" wp14:editId="1358104B">
            <wp:extent cx="6570980" cy="2806700"/>
            <wp:effectExtent l="0" t="0" r="1270" b="0"/>
            <wp:docPr id="132" name="Slika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AA96A" w14:textId="77777777" w:rsidR="000A2672" w:rsidRDefault="000A2672" w:rsidP="000A2672">
      <w:pPr>
        <w:tabs>
          <w:tab w:val="right" w:pos="1140"/>
          <w:tab w:val="left" w:pos="1230"/>
          <w:tab w:val="left" w:pos="1320"/>
          <w:tab w:val="right" w:pos="6902"/>
          <w:tab w:val="right" w:pos="8715"/>
          <w:tab w:val="right" w:pos="10545"/>
        </w:tabs>
        <w:adjustRightInd w:val="0"/>
        <w:spacing w:before="53"/>
        <w:rPr>
          <w:rFonts w:ascii="Bookman Old Style" w:hAnsi="Bookman Old Style"/>
          <w:b/>
          <w:bCs/>
          <w:color w:val="000000"/>
          <w:sz w:val="18"/>
          <w:szCs w:val="18"/>
        </w:rPr>
      </w:pPr>
      <w:r w:rsidRPr="00E423D9">
        <w:rPr>
          <w:rFonts w:ascii="Bookman Old Style" w:hAnsi="Bookman Old Style"/>
          <w:b/>
          <w:bCs/>
          <w:noProof/>
          <w:color w:val="000000"/>
          <w:sz w:val="18"/>
          <w:szCs w:val="18"/>
        </w:rPr>
        <w:drawing>
          <wp:inline distT="0" distB="0" distL="0" distR="0" wp14:anchorId="3475CFB5" wp14:editId="26AE3104">
            <wp:extent cx="6570980" cy="4968240"/>
            <wp:effectExtent l="0" t="0" r="1270" b="3810"/>
            <wp:docPr id="133" name="Slika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96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24850" w14:textId="77777777" w:rsidR="000A2672" w:rsidRDefault="000A2672" w:rsidP="000A2672">
      <w:pPr>
        <w:tabs>
          <w:tab w:val="right" w:pos="1140"/>
          <w:tab w:val="left" w:pos="1230"/>
          <w:tab w:val="left" w:pos="1320"/>
          <w:tab w:val="right" w:pos="6902"/>
          <w:tab w:val="right" w:pos="8715"/>
          <w:tab w:val="right" w:pos="10545"/>
        </w:tabs>
        <w:adjustRightInd w:val="0"/>
        <w:spacing w:before="53"/>
        <w:rPr>
          <w:rFonts w:ascii="Bookman Old Style" w:hAnsi="Bookman Old Style"/>
          <w:b/>
          <w:bCs/>
          <w:color w:val="000000"/>
          <w:sz w:val="18"/>
          <w:szCs w:val="18"/>
        </w:rPr>
      </w:pPr>
      <w:r w:rsidRPr="00E423D9">
        <w:rPr>
          <w:rFonts w:ascii="Bookman Old Style" w:hAnsi="Bookman Old Style"/>
          <w:b/>
          <w:bCs/>
          <w:noProof/>
          <w:color w:val="000000"/>
          <w:sz w:val="18"/>
          <w:szCs w:val="18"/>
        </w:rPr>
        <w:lastRenderedPageBreak/>
        <w:drawing>
          <wp:inline distT="0" distB="0" distL="0" distR="0" wp14:anchorId="039B2D44" wp14:editId="73242FC4">
            <wp:extent cx="6570980" cy="2919730"/>
            <wp:effectExtent l="0" t="0" r="1270" b="0"/>
            <wp:docPr id="134" name="Slika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CE1D5" w14:textId="77777777" w:rsidR="000A2672" w:rsidRDefault="000A2672" w:rsidP="000A2672">
      <w:pPr>
        <w:tabs>
          <w:tab w:val="right" w:pos="1140"/>
          <w:tab w:val="left" w:pos="1230"/>
          <w:tab w:val="left" w:pos="1320"/>
          <w:tab w:val="right" w:pos="6902"/>
          <w:tab w:val="right" w:pos="8715"/>
          <w:tab w:val="right" w:pos="10545"/>
        </w:tabs>
        <w:adjustRightInd w:val="0"/>
        <w:spacing w:before="53"/>
        <w:rPr>
          <w:rFonts w:ascii="Bookman Old Style" w:hAnsi="Bookman Old Style"/>
          <w:b/>
          <w:bCs/>
          <w:color w:val="000000"/>
          <w:sz w:val="18"/>
          <w:szCs w:val="18"/>
        </w:rPr>
      </w:pPr>
      <w:r w:rsidRPr="00E423D9">
        <w:rPr>
          <w:rFonts w:ascii="Bookman Old Style" w:hAnsi="Bookman Old Style"/>
          <w:b/>
          <w:bCs/>
          <w:noProof/>
          <w:color w:val="000000"/>
          <w:sz w:val="18"/>
          <w:szCs w:val="18"/>
        </w:rPr>
        <w:drawing>
          <wp:inline distT="0" distB="0" distL="0" distR="0" wp14:anchorId="4E495688" wp14:editId="6E8981A2">
            <wp:extent cx="6570980" cy="5057140"/>
            <wp:effectExtent l="0" t="0" r="1270" b="0"/>
            <wp:docPr id="135" name="Slika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505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067C5" w14:textId="77777777" w:rsidR="000A2672" w:rsidRDefault="000A2672" w:rsidP="000A2672">
      <w:pPr>
        <w:tabs>
          <w:tab w:val="right" w:pos="1140"/>
          <w:tab w:val="left" w:pos="1230"/>
          <w:tab w:val="left" w:pos="1320"/>
          <w:tab w:val="right" w:pos="6902"/>
          <w:tab w:val="right" w:pos="8715"/>
          <w:tab w:val="right" w:pos="10545"/>
        </w:tabs>
        <w:adjustRightInd w:val="0"/>
        <w:spacing w:before="53"/>
        <w:rPr>
          <w:rFonts w:ascii="Bookman Old Style" w:hAnsi="Bookman Old Style"/>
          <w:b/>
          <w:bCs/>
          <w:color w:val="000000"/>
          <w:sz w:val="18"/>
          <w:szCs w:val="18"/>
        </w:rPr>
      </w:pPr>
      <w:r w:rsidRPr="00527268">
        <w:rPr>
          <w:rFonts w:ascii="Bookman Old Style" w:hAnsi="Bookman Old Style"/>
          <w:b/>
          <w:bCs/>
          <w:noProof/>
          <w:color w:val="000000"/>
          <w:sz w:val="18"/>
          <w:szCs w:val="18"/>
        </w:rPr>
        <w:lastRenderedPageBreak/>
        <w:drawing>
          <wp:inline distT="0" distB="0" distL="0" distR="0" wp14:anchorId="2C3F2913" wp14:editId="0E17963F">
            <wp:extent cx="6570980" cy="3650615"/>
            <wp:effectExtent l="0" t="0" r="1270" b="6985"/>
            <wp:docPr id="136" name="Slika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65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9BDAA" w14:textId="77777777" w:rsidR="000A2672" w:rsidRDefault="000A2672" w:rsidP="000A2672">
      <w:pPr>
        <w:tabs>
          <w:tab w:val="right" w:pos="1140"/>
          <w:tab w:val="left" w:pos="1230"/>
          <w:tab w:val="left" w:pos="1320"/>
          <w:tab w:val="right" w:pos="6902"/>
          <w:tab w:val="right" w:pos="8715"/>
          <w:tab w:val="right" w:pos="10545"/>
        </w:tabs>
        <w:adjustRightInd w:val="0"/>
        <w:spacing w:before="53"/>
        <w:rPr>
          <w:rFonts w:ascii="Bookman Old Style" w:hAnsi="Bookman Old Style"/>
          <w:b/>
          <w:bCs/>
          <w:color w:val="000000"/>
          <w:sz w:val="18"/>
          <w:szCs w:val="18"/>
        </w:rPr>
      </w:pPr>
      <w:r w:rsidRPr="00527268">
        <w:rPr>
          <w:rFonts w:ascii="Bookman Old Style" w:hAnsi="Bookman Old Style"/>
          <w:b/>
          <w:bCs/>
          <w:noProof/>
          <w:color w:val="000000"/>
          <w:sz w:val="18"/>
          <w:szCs w:val="18"/>
        </w:rPr>
        <w:drawing>
          <wp:inline distT="0" distB="0" distL="0" distR="0" wp14:anchorId="39EBA848" wp14:editId="20A3B13E">
            <wp:extent cx="6570980" cy="4292600"/>
            <wp:effectExtent l="0" t="0" r="1270" b="0"/>
            <wp:docPr id="137" name="Slika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E1F71" w14:textId="77777777" w:rsidR="000A2672" w:rsidRDefault="000A2672" w:rsidP="000A2672">
      <w:pPr>
        <w:tabs>
          <w:tab w:val="right" w:pos="1140"/>
          <w:tab w:val="left" w:pos="1230"/>
          <w:tab w:val="left" w:pos="1320"/>
          <w:tab w:val="right" w:pos="6902"/>
          <w:tab w:val="right" w:pos="8715"/>
          <w:tab w:val="right" w:pos="10545"/>
        </w:tabs>
        <w:adjustRightInd w:val="0"/>
        <w:spacing w:before="53"/>
        <w:rPr>
          <w:rFonts w:ascii="Bookman Old Style" w:hAnsi="Bookman Old Style"/>
          <w:b/>
          <w:bCs/>
          <w:color w:val="000000"/>
          <w:sz w:val="18"/>
          <w:szCs w:val="18"/>
        </w:rPr>
      </w:pPr>
      <w:r w:rsidRPr="00527268">
        <w:rPr>
          <w:rFonts w:ascii="Bookman Old Style" w:hAnsi="Bookman Old Style"/>
          <w:b/>
          <w:bCs/>
          <w:noProof/>
          <w:color w:val="000000"/>
          <w:sz w:val="18"/>
          <w:szCs w:val="18"/>
        </w:rPr>
        <w:lastRenderedPageBreak/>
        <w:drawing>
          <wp:inline distT="0" distB="0" distL="0" distR="0" wp14:anchorId="42D35E42" wp14:editId="41D3CF6F">
            <wp:extent cx="6570980" cy="5252720"/>
            <wp:effectExtent l="0" t="0" r="1270" b="5080"/>
            <wp:docPr id="138" name="Slika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525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8EF1E" w14:textId="77777777" w:rsidR="000A2672" w:rsidRDefault="000A2672" w:rsidP="000A2672">
      <w:pPr>
        <w:tabs>
          <w:tab w:val="right" w:pos="1140"/>
          <w:tab w:val="left" w:pos="1230"/>
          <w:tab w:val="left" w:pos="1320"/>
          <w:tab w:val="right" w:pos="6902"/>
          <w:tab w:val="right" w:pos="8715"/>
          <w:tab w:val="right" w:pos="10545"/>
        </w:tabs>
        <w:adjustRightInd w:val="0"/>
        <w:spacing w:before="53"/>
        <w:rPr>
          <w:rFonts w:ascii="Bookman Old Style" w:hAnsi="Bookman Old Style"/>
          <w:b/>
          <w:bCs/>
          <w:color w:val="000000"/>
          <w:sz w:val="18"/>
          <w:szCs w:val="18"/>
        </w:rPr>
      </w:pPr>
      <w:r w:rsidRPr="00527268">
        <w:rPr>
          <w:rFonts w:ascii="Bookman Old Style" w:hAnsi="Bookman Old Style"/>
          <w:b/>
          <w:bCs/>
          <w:noProof/>
          <w:color w:val="000000"/>
          <w:sz w:val="18"/>
          <w:szCs w:val="18"/>
        </w:rPr>
        <w:drawing>
          <wp:inline distT="0" distB="0" distL="0" distR="0" wp14:anchorId="75C9BDC5" wp14:editId="578236B6">
            <wp:extent cx="6570980" cy="3648710"/>
            <wp:effectExtent l="0" t="0" r="1270" b="8890"/>
            <wp:docPr id="139" name="Slika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A2D29" w14:textId="77777777" w:rsidR="000A2672" w:rsidRDefault="000A2672" w:rsidP="000A2672">
      <w:pPr>
        <w:tabs>
          <w:tab w:val="right" w:pos="1140"/>
          <w:tab w:val="left" w:pos="1230"/>
          <w:tab w:val="left" w:pos="1320"/>
          <w:tab w:val="right" w:pos="6902"/>
          <w:tab w:val="right" w:pos="8715"/>
          <w:tab w:val="right" w:pos="10545"/>
        </w:tabs>
        <w:adjustRightInd w:val="0"/>
        <w:spacing w:before="53"/>
        <w:rPr>
          <w:rFonts w:ascii="Bookman Old Style" w:hAnsi="Bookman Old Style"/>
          <w:b/>
          <w:bCs/>
          <w:color w:val="000000"/>
          <w:sz w:val="18"/>
          <w:szCs w:val="18"/>
        </w:rPr>
      </w:pPr>
      <w:r w:rsidRPr="00527268">
        <w:rPr>
          <w:rFonts w:ascii="Bookman Old Style" w:hAnsi="Bookman Old Style"/>
          <w:b/>
          <w:bCs/>
          <w:noProof/>
          <w:color w:val="000000"/>
          <w:sz w:val="18"/>
          <w:szCs w:val="18"/>
        </w:rPr>
        <w:lastRenderedPageBreak/>
        <w:drawing>
          <wp:inline distT="0" distB="0" distL="0" distR="0" wp14:anchorId="3979BF9B" wp14:editId="0EB86ED5">
            <wp:extent cx="6570980" cy="2977515"/>
            <wp:effectExtent l="0" t="0" r="1270" b="0"/>
            <wp:docPr id="140" name="Slika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360E1" w14:textId="77777777" w:rsidR="000A2672" w:rsidRPr="004E67E0" w:rsidRDefault="000A2672" w:rsidP="000A2672">
      <w:pPr>
        <w:tabs>
          <w:tab w:val="left" w:pos="1200"/>
          <w:tab w:val="right" w:pos="6902"/>
          <w:tab w:val="right" w:pos="8715"/>
          <w:tab w:val="right" w:pos="10550"/>
        </w:tabs>
        <w:adjustRightInd w:val="0"/>
        <w:spacing w:before="85"/>
        <w:rPr>
          <w:rFonts w:ascii="Bookman Old Style" w:hAnsi="Bookman Old Style" w:cs="Times New Roman"/>
          <w:b/>
          <w:bCs/>
          <w:color w:val="000000"/>
          <w:sz w:val="18"/>
          <w:szCs w:val="18"/>
        </w:rPr>
      </w:pPr>
    </w:p>
    <w:p w14:paraId="3AB84931" w14:textId="77777777" w:rsidR="000A2672" w:rsidRDefault="000A2672" w:rsidP="000A2672">
      <w:pPr>
        <w:spacing w:line="239" w:lineRule="auto"/>
        <w:ind w:right="36"/>
        <w:jc w:val="both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sz w:val="24"/>
        </w:rPr>
        <w:t>Kao što je iz tablice vidljivo, prijedlogom II. izmjena i dopuna proračuna Općine Velika Pisanica za 2022. godinu, planirano je povećanje ukupnih rashoda u iznosu od 391.800,00  kune kako slijedi:</w:t>
      </w:r>
    </w:p>
    <w:p w14:paraId="4ADCB225" w14:textId="77777777" w:rsidR="000A2672" w:rsidRDefault="000A2672" w:rsidP="000A2672">
      <w:pPr>
        <w:spacing w:line="239" w:lineRule="auto"/>
        <w:ind w:right="36"/>
        <w:jc w:val="both"/>
        <w:rPr>
          <w:rFonts w:ascii="Bookman Old Style" w:eastAsia="Bookman Old Style" w:hAnsi="Bookman Old Style"/>
          <w:sz w:val="24"/>
        </w:rPr>
      </w:pPr>
    </w:p>
    <w:p w14:paraId="0FAB0B03" w14:textId="77777777" w:rsidR="000A2672" w:rsidRPr="005B7216" w:rsidRDefault="000A2672" w:rsidP="000A2672">
      <w:pPr>
        <w:spacing w:line="239" w:lineRule="auto"/>
        <w:ind w:right="36"/>
        <w:jc w:val="both"/>
        <w:rPr>
          <w:rFonts w:ascii="Bookman Old Style" w:eastAsia="Bookman Old Style" w:hAnsi="Bookman Old Style"/>
          <w:sz w:val="24"/>
          <w:u w:val="single"/>
        </w:rPr>
      </w:pPr>
      <w:r w:rsidRPr="005B7216">
        <w:rPr>
          <w:rFonts w:ascii="Bookman Old Style" w:eastAsia="Bookman Old Style" w:hAnsi="Bookman Old Style"/>
          <w:sz w:val="24"/>
          <w:highlight w:val="lightGray"/>
          <w:u w:val="single"/>
        </w:rPr>
        <w:t>Program 1001 Mjere i aktivnosti za osiguranje rada iz djelokruga izvršnih tijela</w:t>
      </w:r>
      <w:r w:rsidRPr="005B7216">
        <w:rPr>
          <w:rFonts w:ascii="Bookman Old Style" w:eastAsia="Bookman Old Style" w:hAnsi="Bookman Old Style"/>
          <w:sz w:val="24"/>
          <w:highlight w:val="lightGray"/>
        </w:rPr>
        <w:t xml:space="preserve"> </w:t>
      </w:r>
      <w:r w:rsidRPr="005B7216">
        <w:rPr>
          <w:rFonts w:ascii="Bookman Old Style" w:eastAsia="Bookman Old Style" w:hAnsi="Bookman Old Style"/>
          <w:sz w:val="24"/>
          <w:highlight w:val="lightGray"/>
          <w:u w:val="single"/>
        </w:rPr>
        <w:t>povećavaju se za sredstva od 13.500,00 kuna.</w:t>
      </w:r>
    </w:p>
    <w:p w14:paraId="2FD23633" w14:textId="77777777" w:rsidR="000A2672" w:rsidRPr="005B7216" w:rsidRDefault="000A2672" w:rsidP="000A2672">
      <w:pPr>
        <w:pStyle w:val="Odlomakpopisa"/>
        <w:numPr>
          <w:ilvl w:val="0"/>
          <w:numId w:val="3"/>
        </w:numPr>
        <w:spacing w:before="0" w:line="239" w:lineRule="auto"/>
        <w:ind w:left="0" w:right="36" w:firstLine="0"/>
        <w:jc w:val="both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sz w:val="24"/>
        </w:rPr>
        <w:t>za 13.500,00 kuna povećavaju se sredstva za Održavanje protokola Dana oslobođenja.</w:t>
      </w:r>
    </w:p>
    <w:p w14:paraId="2E7620A4" w14:textId="77777777" w:rsidR="000A2672" w:rsidRPr="007C535A" w:rsidRDefault="000A2672" w:rsidP="000A2672">
      <w:pPr>
        <w:pStyle w:val="Odlomakpopisa"/>
        <w:tabs>
          <w:tab w:val="left" w:pos="875"/>
        </w:tabs>
        <w:spacing w:line="239" w:lineRule="auto"/>
        <w:ind w:right="36"/>
        <w:jc w:val="both"/>
        <w:rPr>
          <w:rFonts w:ascii="Bookman Old Style" w:eastAsia="Bookman Old Style" w:hAnsi="Bookman Old Style"/>
          <w:sz w:val="24"/>
        </w:rPr>
      </w:pPr>
    </w:p>
    <w:p w14:paraId="04CEEC74" w14:textId="77777777" w:rsidR="000A2672" w:rsidRDefault="000A2672" w:rsidP="000A2672">
      <w:pPr>
        <w:tabs>
          <w:tab w:val="left" w:pos="875"/>
        </w:tabs>
        <w:spacing w:line="239" w:lineRule="auto"/>
        <w:ind w:right="36"/>
        <w:jc w:val="both"/>
        <w:rPr>
          <w:rFonts w:ascii="Bookman Old Style" w:eastAsia="Bookman Old Style" w:hAnsi="Bookman Old Style"/>
          <w:sz w:val="24"/>
        </w:rPr>
      </w:pPr>
      <w:r w:rsidRPr="00DD7812">
        <w:rPr>
          <w:rFonts w:ascii="Bookman Old Style" w:eastAsia="Bookman Old Style" w:hAnsi="Bookman Old Style"/>
          <w:sz w:val="24"/>
          <w:u w:val="single"/>
          <w:shd w:val="clear" w:color="auto" w:fill="D9D9D9" w:themeFill="background1" w:themeFillShade="D9"/>
        </w:rPr>
        <w:t>Program 1002 Javna uprava i administracija</w:t>
      </w:r>
      <w:r>
        <w:rPr>
          <w:rFonts w:ascii="Bookman Old Style" w:eastAsia="Bookman Old Style" w:hAnsi="Bookman Old Style"/>
          <w:sz w:val="24"/>
        </w:rPr>
        <w:t xml:space="preserve"> povećavaju se sredstva za 54.500,00 kn</w:t>
      </w:r>
    </w:p>
    <w:p w14:paraId="1151CC73" w14:textId="77777777" w:rsidR="000A2672" w:rsidRDefault="000A2672" w:rsidP="000A2672">
      <w:pPr>
        <w:pStyle w:val="Odlomakpopisa"/>
        <w:numPr>
          <w:ilvl w:val="0"/>
          <w:numId w:val="3"/>
        </w:numPr>
        <w:tabs>
          <w:tab w:val="left" w:pos="875"/>
        </w:tabs>
        <w:spacing w:before="0" w:line="239" w:lineRule="auto"/>
        <w:ind w:left="0" w:right="36" w:firstLine="0"/>
        <w:jc w:val="both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sz w:val="24"/>
        </w:rPr>
        <w:t>za 32.300,00 kuna povećali su se troškovi poslovanja Jedinstvenog upravnog odjela</w:t>
      </w:r>
    </w:p>
    <w:p w14:paraId="0A1D14FF" w14:textId="77777777" w:rsidR="000A2672" w:rsidRDefault="000A2672" w:rsidP="000A2672">
      <w:pPr>
        <w:pStyle w:val="Odlomakpopisa"/>
        <w:numPr>
          <w:ilvl w:val="0"/>
          <w:numId w:val="3"/>
        </w:numPr>
        <w:tabs>
          <w:tab w:val="left" w:pos="875"/>
        </w:tabs>
        <w:spacing w:before="0" w:line="239" w:lineRule="auto"/>
        <w:ind w:left="0" w:right="36" w:firstLine="0"/>
        <w:jc w:val="both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sz w:val="24"/>
        </w:rPr>
        <w:t>nabava dugotrajne imovine povećali su se za 20.000,00 kuna</w:t>
      </w:r>
    </w:p>
    <w:p w14:paraId="18BB3D7A" w14:textId="77777777" w:rsidR="000A2672" w:rsidRDefault="000A2672" w:rsidP="000A2672">
      <w:pPr>
        <w:pStyle w:val="Odlomakpopisa"/>
        <w:numPr>
          <w:ilvl w:val="0"/>
          <w:numId w:val="3"/>
        </w:numPr>
        <w:tabs>
          <w:tab w:val="left" w:pos="875"/>
        </w:tabs>
        <w:spacing w:before="0" w:line="239" w:lineRule="auto"/>
        <w:ind w:left="0" w:right="36" w:firstLine="0"/>
        <w:jc w:val="both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sz w:val="24"/>
        </w:rPr>
        <w:t>program javnih radova i stručnog osposobljavanja se povećap za 2.200,00 kuna</w:t>
      </w:r>
    </w:p>
    <w:p w14:paraId="623225B2" w14:textId="77777777" w:rsidR="000A2672" w:rsidRPr="00E40E87" w:rsidRDefault="000A2672" w:rsidP="000A2672">
      <w:pPr>
        <w:pStyle w:val="Odlomakpopisa"/>
        <w:tabs>
          <w:tab w:val="left" w:pos="875"/>
        </w:tabs>
        <w:spacing w:line="239" w:lineRule="auto"/>
        <w:ind w:right="36"/>
        <w:jc w:val="both"/>
        <w:rPr>
          <w:rFonts w:ascii="Bookman Old Style" w:eastAsia="Bookman Old Style" w:hAnsi="Bookman Old Style"/>
          <w:sz w:val="24"/>
        </w:rPr>
      </w:pPr>
    </w:p>
    <w:p w14:paraId="38DCF63B" w14:textId="77777777" w:rsidR="000A2672" w:rsidRDefault="000A2672" w:rsidP="000A2672">
      <w:pPr>
        <w:tabs>
          <w:tab w:val="left" w:pos="875"/>
        </w:tabs>
        <w:spacing w:line="239" w:lineRule="auto"/>
        <w:ind w:right="36"/>
        <w:jc w:val="both"/>
        <w:rPr>
          <w:rFonts w:ascii="Bookman Old Style" w:eastAsia="Bookman Old Style" w:hAnsi="Bookman Old Style"/>
          <w:sz w:val="24"/>
        </w:rPr>
      </w:pPr>
      <w:r w:rsidRPr="00633B72">
        <w:rPr>
          <w:rFonts w:ascii="Bookman Old Style" w:eastAsia="Bookman Old Style" w:hAnsi="Bookman Old Style"/>
          <w:sz w:val="24"/>
          <w:highlight w:val="lightGray"/>
          <w:u w:val="single"/>
        </w:rPr>
        <w:t>Program 1003 Upravljanje javnim financijama</w:t>
      </w:r>
      <w:r>
        <w:rPr>
          <w:rFonts w:ascii="Bookman Old Style" w:eastAsia="Bookman Old Style" w:hAnsi="Bookman Old Style"/>
          <w:sz w:val="24"/>
        </w:rPr>
        <w:t xml:space="preserve"> općine Velika Pisanica povećava sredstva ostaje nepromjljenjen. </w:t>
      </w:r>
    </w:p>
    <w:p w14:paraId="0FDF03BD" w14:textId="77777777" w:rsidR="000A2672" w:rsidRPr="00633B72" w:rsidRDefault="000A2672" w:rsidP="000A2672">
      <w:pPr>
        <w:pStyle w:val="Odlomakpopisa"/>
        <w:tabs>
          <w:tab w:val="left" w:pos="875"/>
        </w:tabs>
        <w:spacing w:line="239" w:lineRule="auto"/>
        <w:ind w:right="36"/>
        <w:jc w:val="both"/>
        <w:rPr>
          <w:rFonts w:ascii="Bookman Old Style" w:eastAsia="Bookman Old Style" w:hAnsi="Bookman Old Style"/>
          <w:sz w:val="24"/>
        </w:rPr>
      </w:pPr>
    </w:p>
    <w:p w14:paraId="799F1604" w14:textId="77777777" w:rsidR="000A2672" w:rsidRDefault="000A2672" w:rsidP="000A2672">
      <w:pPr>
        <w:tabs>
          <w:tab w:val="left" w:pos="875"/>
        </w:tabs>
        <w:spacing w:line="239" w:lineRule="auto"/>
        <w:ind w:right="1020"/>
        <w:jc w:val="both"/>
        <w:rPr>
          <w:rFonts w:ascii="Bookman Old Style" w:eastAsia="Bookman Old Style" w:hAnsi="Bookman Old Style"/>
          <w:sz w:val="24"/>
        </w:rPr>
      </w:pPr>
      <w:r w:rsidRPr="00633B72">
        <w:rPr>
          <w:rFonts w:ascii="Bookman Old Style" w:eastAsia="Bookman Old Style" w:hAnsi="Bookman Old Style"/>
          <w:sz w:val="24"/>
          <w:highlight w:val="lightGray"/>
          <w:u w:val="single"/>
        </w:rPr>
        <w:t>Program 1004 Program gospodarskog razvoja općine Velika Pisanica</w:t>
      </w:r>
      <w:r>
        <w:rPr>
          <w:rFonts w:ascii="Bookman Old Style" w:eastAsia="Bookman Old Style" w:hAnsi="Bookman Old Style"/>
          <w:sz w:val="24"/>
        </w:rPr>
        <w:t xml:space="preserve"> povećava sredstva za 20.000,00 kn</w:t>
      </w:r>
    </w:p>
    <w:p w14:paraId="671C85AC" w14:textId="77777777" w:rsidR="000A2672" w:rsidRPr="0000005D" w:rsidRDefault="000A2672" w:rsidP="000A2672">
      <w:pPr>
        <w:pStyle w:val="Odlomakpopisa"/>
        <w:widowControl/>
        <w:numPr>
          <w:ilvl w:val="0"/>
          <w:numId w:val="5"/>
        </w:numPr>
        <w:autoSpaceDE/>
        <w:autoSpaceDN/>
        <w:spacing w:before="0" w:line="291" w:lineRule="exact"/>
        <w:ind w:left="0" w:firstLine="0"/>
        <w:contextualSpacing/>
        <w:rPr>
          <w:rFonts w:ascii="Times New Roman" w:eastAsia="Times New Roman" w:hAnsi="Times New Roman"/>
        </w:rPr>
      </w:pPr>
      <w:r w:rsidRPr="00DD7812">
        <w:rPr>
          <w:rFonts w:ascii="Bookman Old Style" w:eastAsia="Bookman Old Style" w:hAnsi="Bookman Old Style"/>
          <w:i/>
          <w:iCs/>
          <w:sz w:val="24"/>
        </w:rPr>
        <w:t xml:space="preserve">Aktivnost </w:t>
      </w:r>
      <w:r>
        <w:rPr>
          <w:rFonts w:ascii="Bookman Old Style" w:eastAsia="Bookman Old Style" w:hAnsi="Bookman Old Style"/>
          <w:i/>
          <w:iCs/>
          <w:sz w:val="24"/>
        </w:rPr>
        <w:t>A100403</w:t>
      </w:r>
      <w:r w:rsidRPr="00DD7812">
        <w:rPr>
          <w:rFonts w:ascii="Bookman Old Style" w:eastAsia="Bookman Old Style" w:hAnsi="Bookman Old Style"/>
          <w:i/>
          <w:iCs/>
          <w:sz w:val="24"/>
        </w:rPr>
        <w:t xml:space="preserve"> </w:t>
      </w:r>
      <w:r>
        <w:rPr>
          <w:rFonts w:ascii="Bookman Old Style" w:eastAsia="Bookman Old Style" w:hAnsi="Bookman Old Style"/>
          <w:i/>
          <w:iCs/>
          <w:sz w:val="24"/>
        </w:rPr>
        <w:t>Pomoći trgovačkom društvu Poduzetnički park d.o.o.</w:t>
      </w:r>
      <w:r>
        <w:rPr>
          <w:rFonts w:ascii="Bookman Old Style" w:eastAsia="Bookman Old Style" w:hAnsi="Bookman Old Style"/>
          <w:sz w:val="24"/>
        </w:rPr>
        <w:t xml:space="preserve"> povećava se za 20.000,00 kn.. </w:t>
      </w:r>
    </w:p>
    <w:p w14:paraId="4C40F8D1" w14:textId="77777777" w:rsidR="000A2672" w:rsidRDefault="000A2672" w:rsidP="000A2672">
      <w:pPr>
        <w:pStyle w:val="Odlomakpopisa"/>
        <w:spacing w:line="291" w:lineRule="exact"/>
        <w:rPr>
          <w:rFonts w:ascii="Bookman Old Style" w:eastAsia="Bookman Old Style" w:hAnsi="Bookman Old Style"/>
          <w:sz w:val="24"/>
        </w:rPr>
      </w:pPr>
    </w:p>
    <w:p w14:paraId="739641E4" w14:textId="77777777" w:rsidR="000A2672" w:rsidRDefault="000A2672" w:rsidP="000A2672">
      <w:pPr>
        <w:pStyle w:val="Odlomakpopisa"/>
        <w:spacing w:line="291" w:lineRule="exact"/>
        <w:rPr>
          <w:rFonts w:ascii="Bookman Old Style" w:eastAsia="Bookman Old Style" w:hAnsi="Bookman Old Style"/>
          <w:sz w:val="24"/>
        </w:rPr>
      </w:pPr>
      <w:r w:rsidRPr="00633B72">
        <w:rPr>
          <w:rFonts w:ascii="Bookman Old Style" w:eastAsia="Bookman Old Style" w:hAnsi="Bookman Old Style"/>
          <w:sz w:val="24"/>
          <w:highlight w:val="lightGray"/>
          <w:u w:val="single"/>
        </w:rPr>
        <w:t>Program 1005 Organiziranje i provođenje zaštite i spašavanja</w:t>
      </w:r>
      <w:r>
        <w:rPr>
          <w:rFonts w:ascii="Bookman Old Style" w:eastAsia="Bookman Old Style" w:hAnsi="Bookman Old Style"/>
          <w:sz w:val="24"/>
        </w:rPr>
        <w:t xml:space="preserve"> ostaje ista kao i u planu Proračuna za 2022. godinu.</w:t>
      </w:r>
    </w:p>
    <w:p w14:paraId="666AAB1B" w14:textId="77777777" w:rsidR="000A2672" w:rsidRDefault="000A2672" w:rsidP="000A2672">
      <w:pPr>
        <w:pStyle w:val="Odlomakpopisa"/>
        <w:spacing w:line="291" w:lineRule="exact"/>
        <w:rPr>
          <w:rFonts w:ascii="Bookman Old Style" w:eastAsia="Bookman Old Style" w:hAnsi="Bookman Old Style"/>
          <w:sz w:val="24"/>
        </w:rPr>
      </w:pPr>
    </w:p>
    <w:p w14:paraId="25331E93" w14:textId="77777777" w:rsidR="000A2672" w:rsidRDefault="000A2672" w:rsidP="000A2672">
      <w:pPr>
        <w:pStyle w:val="Odlomakpopisa"/>
        <w:spacing w:line="291" w:lineRule="exact"/>
        <w:rPr>
          <w:rFonts w:ascii="Bookman Old Style" w:eastAsia="Bookman Old Style" w:hAnsi="Bookman Old Style"/>
          <w:sz w:val="24"/>
        </w:rPr>
      </w:pPr>
      <w:r w:rsidRPr="006C1E7D">
        <w:rPr>
          <w:rFonts w:ascii="Bookman Old Style" w:eastAsia="Bookman Old Style" w:hAnsi="Bookman Old Style"/>
          <w:sz w:val="24"/>
          <w:highlight w:val="lightGray"/>
          <w:u w:val="single"/>
        </w:rPr>
        <w:t>Program 1006 Zaštita okoliša</w:t>
      </w:r>
      <w:r>
        <w:rPr>
          <w:rFonts w:ascii="Bookman Old Style" w:eastAsia="Bookman Old Style" w:hAnsi="Bookman Old Style"/>
          <w:sz w:val="24"/>
        </w:rPr>
        <w:t xml:space="preserve"> ostaje nepromjenjeno.</w:t>
      </w:r>
    </w:p>
    <w:p w14:paraId="3528B93B" w14:textId="77777777" w:rsidR="000A2672" w:rsidRDefault="000A2672" w:rsidP="000A2672">
      <w:pPr>
        <w:pStyle w:val="Odlomakpopisa"/>
        <w:widowControl/>
        <w:autoSpaceDE/>
        <w:autoSpaceDN/>
        <w:spacing w:line="291" w:lineRule="exact"/>
        <w:contextualSpacing/>
        <w:rPr>
          <w:rFonts w:ascii="Bookman Old Style" w:eastAsia="Bookman Old Style" w:hAnsi="Bookman Old Style"/>
          <w:sz w:val="24"/>
        </w:rPr>
      </w:pPr>
    </w:p>
    <w:p w14:paraId="7656DF60" w14:textId="77777777" w:rsidR="000A2672" w:rsidRPr="0055124E" w:rsidRDefault="000A2672" w:rsidP="000A2672">
      <w:pPr>
        <w:pStyle w:val="Odlomakpopisa"/>
        <w:widowControl/>
        <w:autoSpaceDE/>
        <w:autoSpaceDN/>
        <w:spacing w:line="291" w:lineRule="exact"/>
        <w:contextualSpacing/>
        <w:rPr>
          <w:rFonts w:ascii="Bookman Old Style" w:eastAsia="Bookman Old Style" w:hAnsi="Bookman Old Style"/>
          <w:sz w:val="24"/>
        </w:rPr>
      </w:pPr>
      <w:r w:rsidRPr="0055124E">
        <w:rPr>
          <w:rFonts w:ascii="Bookman Old Style" w:eastAsia="Bookman Old Style" w:hAnsi="Bookman Old Style"/>
          <w:i/>
          <w:iCs/>
          <w:sz w:val="24"/>
          <w:highlight w:val="lightGray"/>
        </w:rPr>
        <w:t>Program 1007 Razvoj sporta i rekreacije</w:t>
      </w:r>
      <w:r>
        <w:rPr>
          <w:rFonts w:ascii="Bookman Old Style" w:eastAsia="Bookman Old Style" w:hAnsi="Bookman Old Style"/>
          <w:i/>
          <w:iCs/>
          <w:sz w:val="24"/>
        </w:rPr>
        <w:t xml:space="preserve"> </w:t>
      </w:r>
      <w:r w:rsidRPr="0055124E">
        <w:rPr>
          <w:rFonts w:ascii="Bookman Old Style" w:eastAsia="Bookman Old Style" w:hAnsi="Bookman Old Style"/>
          <w:sz w:val="24"/>
        </w:rPr>
        <w:t xml:space="preserve">povećava se za iznos od </w:t>
      </w:r>
      <w:r>
        <w:rPr>
          <w:rFonts w:ascii="Bookman Old Style" w:eastAsia="Bookman Old Style" w:hAnsi="Bookman Old Style"/>
          <w:sz w:val="24"/>
        </w:rPr>
        <w:t>5</w:t>
      </w:r>
      <w:r w:rsidRPr="0055124E">
        <w:rPr>
          <w:rFonts w:ascii="Bookman Old Style" w:eastAsia="Bookman Old Style" w:hAnsi="Bookman Old Style"/>
          <w:sz w:val="24"/>
        </w:rPr>
        <w:t>0.000,00 kuna.</w:t>
      </w:r>
    </w:p>
    <w:p w14:paraId="7DC468FF" w14:textId="77777777" w:rsidR="000A2672" w:rsidRDefault="000A2672" w:rsidP="000A2672">
      <w:pPr>
        <w:pStyle w:val="Odlomakpopisa"/>
        <w:spacing w:line="291" w:lineRule="exact"/>
        <w:rPr>
          <w:rFonts w:ascii="Bookman Old Style" w:eastAsia="Bookman Old Style" w:hAnsi="Bookman Old Style"/>
          <w:sz w:val="24"/>
        </w:rPr>
      </w:pPr>
    </w:p>
    <w:p w14:paraId="72FCFA0A" w14:textId="77777777" w:rsidR="000A2672" w:rsidRDefault="000A2672" w:rsidP="000A2672">
      <w:pPr>
        <w:pStyle w:val="Odlomakpopisa"/>
        <w:spacing w:line="291" w:lineRule="exact"/>
        <w:rPr>
          <w:rFonts w:ascii="Bookman Old Style" w:eastAsia="Bookman Old Style" w:hAnsi="Bookman Old Style"/>
          <w:sz w:val="24"/>
        </w:rPr>
      </w:pPr>
      <w:r w:rsidRPr="00740767">
        <w:rPr>
          <w:rFonts w:ascii="Bookman Old Style" w:eastAsia="Bookman Old Style" w:hAnsi="Bookman Old Style"/>
          <w:sz w:val="24"/>
          <w:highlight w:val="lightGray"/>
          <w:u w:val="single"/>
        </w:rPr>
        <w:t>Program 1008 Djelatnost kulturno umjetničkih društava i ostalih udruga u kulturi</w:t>
      </w:r>
      <w:r>
        <w:rPr>
          <w:rFonts w:ascii="Bookman Old Style" w:eastAsia="Bookman Old Style" w:hAnsi="Bookman Old Style"/>
          <w:sz w:val="24"/>
        </w:rPr>
        <w:t xml:space="preserve"> povećava se za 10.000,00 kn.</w:t>
      </w:r>
    </w:p>
    <w:p w14:paraId="6E115820" w14:textId="77777777" w:rsidR="000A2672" w:rsidRPr="00F551D6" w:rsidRDefault="000A2672" w:rsidP="000A2672">
      <w:pPr>
        <w:pStyle w:val="Odlomakpopisa"/>
        <w:widowControl/>
        <w:numPr>
          <w:ilvl w:val="0"/>
          <w:numId w:val="5"/>
        </w:numPr>
        <w:autoSpaceDE/>
        <w:autoSpaceDN/>
        <w:spacing w:before="0" w:line="291" w:lineRule="exact"/>
        <w:ind w:left="0" w:firstLine="0"/>
        <w:contextualSpacing/>
        <w:rPr>
          <w:rFonts w:ascii="Times New Roman" w:eastAsia="Times New Roman" w:hAnsi="Times New Roman"/>
        </w:rPr>
      </w:pPr>
      <w:r w:rsidRPr="00FF0DF8">
        <w:rPr>
          <w:rFonts w:ascii="Bookman Old Style" w:eastAsia="Bookman Old Style" w:hAnsi="Bookman Old Style"/>
          <w:i/>
          <w:iCs/>
          <w:sz w:val="24"/>
        </w:rPr>
        <w:lastRenderedPageBreak/>
        <w:t>Aktivnost A100</w:t>
      </w:r>
      <w:r>
        <w:rPr>
          <w:rFonts w:ascii="Bookman Old Style" w:eastAsia="Bookman Old Style" w:hAnsi="Bookman Old Style"/>
          <w:i/>
          <w:iCs/>
          <w:sz w:val="24"/>
        </w:rPr>
        <w:t>801</w:t>
      </w:r>
      <w:r w:rsidRPr="00FF0DF8">
        <w:rPr>
          <w:rFonts w:ascii="Bookman Old Style" w:eastAsia="Bookman Old Style" w:hAnsi="Bookman Old Style"/>
          <w:i/>
          <w:iCs/>
          <w:sz w:val="24"/>
        </w:rPr>
        <w:t xml:space="preserve"> </w:t>
      </w:r>
      <w:r>
        <w:rPr>
          <w:rFonts w:ascii="Bookman Old Style" w:eastAsia="Bookman Old Style" w:hAnsi="Bookman Old Style"/>
          <w:i/>
          <w:iCs/>
          <w:sz w:val="24"/>
        </w:rPr>
        <w:t>Promicanje kulturnih aktivnosti povećava se za 10.000,00</w:t>
      </w:r>
      <w:r>
        <w:rPr>
          <w:rFonts w:ascii="Bookman Old Style" w:eastAsia="Bookman Old Style" w:hAnsi="Bookman Old Style"/>
          <w:sz w:val="24"/>
        </w:rPr>
        <w:t xml:space="preserve"> kn</w:t>
      </w:r>
    </w:p>
    <w:p w14:paraId="2A6EC5A1" w14:textId="77777777" w:rsidR="000A2672" w:rsidRDefault="000A2672" w:rsidP="000A2672">
      <w:pPr>
        <w:pStyle w:val="Odlomakpopisa"/>
        <w:widowControl/>
        <w:autoSpaceDE/>
        <w:autoSpaceDN/>
        <w:spacing w:line="291" w:lineRule="exact"/>
        <w:contextualSpacing/>
        <w:rPr>
          <w:rFonts w:ascii="Bookman Old Style" w:eastAsia="Bookman Old Style" w:hAnsi="Bookman Old Style"/>
          <w:i/>
          <w:iCs/>
          <w:sz w:val="24"/>
        </w:rPr>
      </w:pPr>
    </w:p>
    <w:p w14:paraId="76A06AA8" w14:textId="77777777" w:rsidR="000A2672" w:rsidRPr="00F551D6" w:rsidRDefault="000A2672" w:rsidP="000A2672">
      <w:pPr>
        <w:pStyle w:val="Odlomakpopisa"/>
        <w:widowControl/>
        <w:autoSpaceDE/>
        <w:autoSpaceDN/>
        <w:spacing w:line="291" w:lineRule="exact"/>
        <w:contextualSpacing/>
        <w:rPr>
          <w:rFonts w:ascii="Bookman Old Style" w:eastAsia="Bookman Old Style" w:hAnsi="Bookman Old Style"/>
          <w:i/>
          <w:iCs/>
          <w:sz w:val="24"/>
          <w:u w:val="single"/>
        </w:rPr>
      </w:pPr>
      <w:r w:rsidRPr="00F551D6">
        <w:rPr>
          <w:rFonts w:ascii="Bookman Old Style" w:eastAsia="Bookman Old Style" w:hAnsi="Bookman Old Style"/>
          <w:i/>
          <w:iCs/>
          <w:sz w:val="24"/>
          <w:highlight w:val="lightGray"/>
          <w:u w:val="single"/>
        </w:rPr>
        <w:t xml:space="preserve">Program 1009 Razvoj civilnog društva </w:t>
      </w:r>
      <w:r w:rsidRPr="00681F62">
        <w:rPr>
          <w:rFonts w:ascii="Bookman Old Style" w:eastAsia="Bookman Old Style" w:hAnsi="Bookman Old Style"/>
          <w:i/>
          <w:iCs/>
          <w:sz w:val="24"/>
        </w:rPr>
        <w:t>povećava se za 5.000,00 kuna.</w:t>
      </w:r>
    </w:p>
    <w:p w14:paraId="03289F94" w14:textId="77777777" w:rsidR="000A2672" w:rsidRPr="00C43B7B" w:rsidRDefault="000A2672" w:rsidP="000A2672">
      <w:pPr>
        <w:pStyle w:val="Odlomakpopisa"/>
        <w:widowControl/>
        <w:autoSpaceDE/>
        <w:autoSpaceDN/>
        <w:spacing w:line="291" w:lineRule="exact"/>
        <w:contextualSpacing/>
        <w:rPr>
          <w:rFonts w:ascii="Times New Roman" w:eastAsia="Times New Roman" w:hAnsi="Times New Roman"/>
        </w:rPr>
      </w:pPr>
      <w:r>
        <w:rPr>
          <w:rFonts w:ascii="Bookman Old Style" w:eastAsia="Bookman Old Style" w:hAnsi="Bookman Old Style"/>
          <w:i/>
          <w:iCs/>
          <w:sz w:val="24"/>
        </w:rPr>
        <w:t>-Aktivnost A100901 Religija povećava se za 5.000,00 kuna.</w:t>
      </w:r>
    </w:p>
    <w:p w14:paraId="487E9DA6" w14:textId="77777777" w:rsidR="000A2672" w:rsidRDefault="000A2672" w:rsidP="000A2672">
      <w:pPr>
        <w:pStyle w:val="Odlomakpopisa"/>
        <w:spacing w:line="291" w:lineRule="exact"/>
        <w:rPr>
          <w:rFonts w:ascii="Bookman Old Style" w:eastAsia="Bookman Old Style" w:hAnsi="Bookman Old Style"/>
          <w:sz w:val="24"/>
        </w:rPr>
      </w:pPr>
    </w:p>
    <w:p w14:paraId="3C72BB94" w14:textId="77777777" w:rsidR="000A2672" w:rsidRDefault="000A2672" w:rsidP="000A2672">
      <w:pPr>
        <w:pStyle w:val="Odlomakpopisa"/>
        <w:spacing w:line="291" w:lineRule="exact"/>
        <w:rPr>
          <w:rFonts w:ascii="Bookman Old Style" w:eastAsia="Bookman Old Style" w:hAnsi="Bookman Old Style"/>
          <w:sz w:val="24"/>
        </w:rPr>
      </w:pPr>
      <w:r w:rsidRPr="00F551D6">
        <w:rPr>
          <w:rFonts w:ascii="Bookman Old Style" w:eastAsia="Bookman Old Style" w:hAnsi="Bookman Old Style"/>
          <w:sz w:val="24"/>
          <w:highlight w:val="lightGray"/>
          <w:u w:val="single"/>
        </w:rPr>
        <w:t>Program 1010 Javne potrebe u školstvu</w:t>
      </w:r>
      <w:r>
        <w:rPr>
          <w:rFonts w:ascii="Bookman Old Style" w:eastAsia="Bookman Old Style" w:hAnsi="Bookman Old Style"/>
          <w:sz w:val="24"/>
        </w:rPr>
        <w:t xml:space="preserve"> povećavaju se za 4.000,00 kn.</w:t>
      </w:r>
    </w:p>
    <w:p w14:paraId="1892F82E" w14:textId="77777777" w:rsidR="000A2672" w:rsidRDefault="000A2672" w:rsidP="000A2672">
      <w:pPr>
        <w:pStyle w:val="Odlomakpopisa"/>
        <w:spacing w:line="291" w:lineRule="exact"/>
        <w:rPr>
          <w:rFonts w:ascii="Bookman Old Style" w:eastAsia="Bookman Old Style" w:hAnsi="Bookman Old Style"/>
          <w:sz w:val="24"/>
        </w:rPr>
      </w:pPr>
    </w:p>
    <w:p w14:paraId="5947C743" w14:textId="77777777" w:rsidR="000A2672" w:rsidRDefault="000A2672" w:rsidP="000A2672">
      <w:pPr>
        <w:pStyle w:val="Odlomakpopisa"/>
        <w:spacing w:line="291" w:lineRule="exact"/>
        <w:rPr>
          <w:rFonts w:ascii="Bookman Old Style" w:eastAsia="Bookman Old Style" w:hAnsi="Bookman Old Style"/>
          <w:sz w:val="24"/>
        </w:rPr>
      </w:pPr>
      <w:r w:rsidRPr="00930FAF">
        <w:rPr>
          <w:rFonts w:ascii="Bookman Old Style" w:eastAsia="Bookman Old Style" w:hAnsi="Bookman Old Style"/>
          <w:sz w:val="24"/>
          <w:highlight w:val="lightGray"/>
          <w:u w:val="single"/>
        </w:rPr>
        <w:t>Program 1011 Program socijalne skrbi i novčanih pomoći</w:t>
      </w:r>
      <w:r>
        <w:rPr>
          <w:rFonts w:ascii="Bookman Old Style" w:eastAsia="Bookman Old Style" w:hAnsi="Bookman Old Style"/>
          <w:sz w:val="24"/>
        </w:rPr>
        <w:t xml:space="preserve"> uvećava se za 6.000,00 kn</w:t>
      </w:r>
    </w:p>
    <w:p w14:paraId="31B44B47" w14:textId="77777777" w:rsidR="000A2672" w:rsidRDefault="000A2672" w:rsidP="000A2672">
      <w:pPr>
        <w:pStyle w:val="Odlomakpopisa"/>
        <w:spacing w:line="291" w:lineRule="exact"/>
        <w:rPr>
          <w:rFonts w:ascii="Bookman Old Style" w:eastAsia="Bookman Old Style" w:hAnsi="Bookman Old Style"/>
          <w:sz w:val="24"/>
        </w:rPr>
      </w:pPr>
    </w:p>
    <w:p w14:paraId="6CB8B8E2" w14:textId="77777777" w:rsidR="000A2672" w:rsidRDefault="000A2672" w:rsidP="000A2672">
      <w:pPr>
        <w:pStyle w:val="Odlomakpopisa"/>
        <w:spacing w:line="291" w:lineRule="exact"/>
        <w:rPr>
          <w:rFonts w:ascii="Bookman Old Style" w:eastAsia="Bookman Old Style" w:hAnsi="Bookman Old Style"/>
          <w:sz w:val="24"/>
        </w:rPr>
      </w:pPr>
      <w:r w:rsidRPr="0073029E">
        <w:rPr>
          <w:rFonts w:ascii="Bookman Old Style" w:eastAsia="Bookman Old Style" w:hAnsi="Bookman Old Style"/>
          <w:sz w:val="24"/>
          <w:highlight w:val="lightGray"/>
          <w:u w:val="single"/>
        </w:rPr>
        <w:t>Program 1012 Održavanje objekata i uređaja komunalne infrastrukture</w:t>
      </w:r>
      <w:r>
        <w:rPr>
          <w:rFonts w:ascii="Bookman Old Style" w:eastAsia="Bookman Old Style" w:hAnsi="Bookman Old Style"/>
          <w:sz w:val="24"/>
        </w:rPr>
        <w:t xml:space="preserve"> povećava se za 53.000,00 kn</w:t>
      </w:r>
    </w:p>
    <w:p w14:paraId="0599AAFE" w14:textId="77777777" w:rsidR="000A2672" w:rsidRPr="00600AD9" w:rsidRDefault="000A2672" w:rsidP="000A2672">
      <w:pPr>
        <w:pStyle w:val="Odlomakpopisa"/>
        <w:widowControl/>
        <w:numPr>
          <w:ilvl w:val="0"/>
          <w:numId w:val="5"/>
        </w:numPr>
        <w:autoSpaceDE/>
        <w:autoSpaceDN/>
        <w:spacing w:before="0" w:line="291" w:lineRule="exact"/>
        <w:ind w:left="0" w:firstLine="0"/>
        <w:contextualSpacing/>
        <w:rPr>
          <w:rFonts w:ascii="Times New Roman" w:eastAsia="Times New Roman" w:hAnsi="Times New Roman"/>
        </w:rPr>
      </w:pPr>
      <w:r w:rsidRPr="00CE75F8">
        <w:rPr>
          <w:rFonts w:ascii="Bookman Old Style" w:eastAsia="Bookman Old Style" w:hAnsi="Bookman Old Style"/>
          <w:i/>
          <w:iCs/>
          <w:sz w:val="24"/>
        </w:rPr>
        <w:t>Aktivnost A10120</w:t>
      </w:r>
      <w:r>
        <w:rPr>
          <w:rFonts w:ascii="Bookman Old Style" w:eastAsia="Bookman Old Style" w:hAnsi="Bookman Old Style"/>
          <w:i/>
          <w:iCs/>
          <w:sz w:val="24"/>
        </w:rPr>
        <w:t>2</w:t>
      </w:r>
      <w:r w:rsidRPr="00CE75F8">
        <w:rPr>
          <w:rFonts w:ascii="Bookman Old Style" w:eastAsia="Bookman Old Style" w:hAnsi="Bookman Old Style"/>
          <w:i/>
          <w:iCs/>
          <w:sz w:val="24"/>
        </w:rPr>
        <w:t xml:space="preserve"> </w:t>
      </w:r>
      <w:r>
        <w:rPr>
          <w:rFonts w:ascii="Bookman Old Style" w:eastAsia="Bookman Old Style" w:hAnsi="Bookman Old Style"/>
          <w:i/>
          <w:iCs/>
          <w:sz w:val="24"/>
        </w:rPr>
        <w:t>Održavanje i uređenje javnih površina</w:t>
      </w:r>
      <w:r>
        <w:rPr>
          <w:rFonts w:ascii="Bookman Old Style" w:eastAsia="Bookman Old Style" w:hAnsi="Bookman Old Style"/>
          <w:sz w:val="24"/>
        </w:rPr>
        <w:t xml:space="preserve"> uvećava se za 20.000,00 kn</w:t>
      </w:r>
    </w:p>
    <w:p w14:paraId="73419388" w14:textId="77777777" w:rsidR="000A2672" w:rsidRPr="00834BDF" w:rsidRDefault="000A2672" w:rsidP="000A2672">
      <w:pPr>
        <w:pStyle w:val="Odlomakpopisa"/>
        <w:widowControl/>
        <w:numPr>
          <w:ilvl w:val="0"/>
          <w:numId w:val="5"/>
        </w:numPr>
        <w:autoSpaceDE/>
        <w:autoSpaceDN/>
        <w:spacing w:before="0" w:line="291" w:lineRule="exact"/>
        <w:ind w:left="0" w:firstLine="0"/>
        <w:contextualSpacing/>
        <w:rPr>
          <w:rFonts w:ascii="Times New Roman" w:eastAsia="Times New Roman" w:hAnsi="Times New Roman"/>
        </w:rPr>
      </w:pPr>
      <w:r w:rsidRPr="00CE75F8">
        <w:rPr>
          <w:rFonts w:ascii="Bookman Old Style" w:eastAsia="Bookman Old Style" w:hAnsi="Bookman Old Style"/>
          <w:i/>
          <w:iCs/>
          <w:sz w:val="24"/>
        </w:rPr>
        <w:t>Aktivnost A10120</w:t>
      </w:r>
      <w:r>
        <w:rPr>
          <w:rFonts w:ascii="Bookman Old Style" w:eastAsia="Bookman Old Style" w:hAnsi="Bookman Old Style"/>
          <w:i/>
          <w:iCs/>
          <w:sz w:val="24"/>
        </w:rPr>
        <w:t>5 Uređenje spomen obilježja i parkova</w:t>
      </w:r>
      <w:r w:rsidRPr="00CE75F8">
        <w:rPr>
          <w:rFonts w:ascii="Bookman Old Style" w:eastAsia="Bookman Old Style" w:hAnsi="Bookman Old Style"/>
          <w:i/>
          <w:iCs/>
          <w:sz w:val="24"/>
        </w:rPr>
        <w:t xml:space="preserve"> </w:t>
      </w:r>
      <w:r>
        <w:rPr>
          <w:rFonts w:ascii="Bookman Old Style" w:eastAsia="Bookman Old Style" w:hAnsi="Bookman Old Style"/>
          <w:sz w:val="24"/>
        </w:rPr>
        <w:t>povećava se za 2.000,00 kn</w:t>
      </w:r>
    </w:p>
    <w:p w14:paraId="35C5D0A0" w14:textId="77777777" w:rsidR="000A2672" w:rsidRPr="00CF51E9" w:rsidRDefault="000A2672" w:rsidP="000A2672">
      <w:pPr>
        <w:pStyle w:val="Odlomakpopisa"/>
        <w:widowControl/>
        <w:numPr>
          <w:ilvl w:val="0"/>
          <w:numId w:val="5"/>
        </w:numPr>
        <w:autoSpaceDE/>
        <w:autoSpaceDN/>
        <w:spacing w:before="0" w:line="291" w:lineRule="exact"/>
        <w:ind w:left="0" w:firstLine="0"/>
        <w:contextualSpacing/>
        <w:rPr>
          <w:rFonts w:ascii="Times New Roman" w:eastAsia="Times New Roman" w:hAnsi="Times New Roman"/>
        </w:rPr>
      </w:pPr>
      <w:r>
        <w:rPr>
          <w:rFonts w:ascii="Bookman Old Style" w:eastAsia="Bookman Old Style" w:hAnsi="Bookman Old Style"/>
          <w:i/>
          <w:iCs/>
          <w:sz w:val="24"/>
        </w:rPr>
        <w:t xml:space="preserve">Aktivnost A101206 Održavanje zgrada i građevinskih objekata za redovno korištenje </w:t>
      </w:r>
      <w:r>
        <w:rPr>
          <w:rFonts w:ascii="Bookman Old Style" w:eastAsia="Bookman Old Style" w:hAnsi="Bookman Old Style"/>
          <w:sz w:val="24"/>
        </w:rPr>
        <w:t>povećava se za iznos od 31.000,00 kuna.</w:t>
      </w:r>
    </w:p>
    <w:p w14:paraId="00E16CA9" w14:textId="77777777" w:rsidR="000A2672" w:rsidRPr="00CE75F8" w:rsidRDefault="000A2672" w:rsidP="000A2672">
      <w:pPr>
        <w:pStyle w:val="Odlomakpopisa"/>
        <w:widowControl/>
        <w:autoSpaceDE/>
        <w:autoSpaceDN/>
        <w:spacing w:line="291" w:lineRule="exact"/>
        <w:contextualSpacing/>
        <w:rPr>
          <w:rFonts w:ascii="Times New Roman" w:eastAsia="Times New Roman" w:hAnsi="Times New Roman"/>
        </w:rPr>
      </w:pPr>
    </w:p>
    <w:p w14:paraId="63123D66" w14:textId="77777777" w:rsidR="000A2672" w:rsidRDefault="000A2672" w:rsidP="000A2672">
      <w:pPr>
        <w:pStyle w:val="Odlomakpopisa"/>
        <w:spacing w:line="291" w:lineRule="exact"/>
        <w:rPr>
          <w:rFonts w:ascii="Bookman Old Style" w:eastAsia="Bookman Old Style" w:hAnsi="Bookman Old Style"/>
          <w:sz w:val="24"/>
        </w:rPr>
      </w:pPr>
    </w:p>
    <w:p w14:paraId="4DCA6020" w14:textId="77777777" w:rsidR="000A2672" w:rsidRPr="008201C9" w:rsidRDefault="000A2672" w:rsidP="000A2672">
      <w:pPr>
        <w:pStyle w:val="Odlomakpopisa"/>
        <w:spacing w:line="291" w:lineRule="exact"/>
        <w:rPr>
          <w:rFonts w:ascii="Times New Roman" w:eastAsia="Times New Roman" w:hAnsi="Times New Roman"/>
        </w:rPr>
      </w:pPr>
      <w:r w:rsidRPr="00CF51E9">
        <w:rPr>
          <w:rFonts w:ascii="Bookman Old Style" w:eastAsia="Bookman Old Style" w:hAnsi="Bookman Old Style"/>
          <w:sz w:val="24"/>
          <w:highlight w:val="lightGray"/>
          <w:u w:val="single"/>
        </w:rPr>
        <w:t>Program 1013 Izgradnja objekata i uređaja komunalne infrastrukture</w:t>
      </w:r>
      <w:r>
        <w:rPr>
          <w:rFonts w:ascii="Bookman Old Style" w:eastAsia="Bookman Old Style" w:hAnsi="Bookman Old Style"/>
          <w:sz w:val="24"/>
        </w:rPr>
        <w:t xml:space="preserve"> povećava se za 198.000,00 kn.</w:t>
      </w:r>
    </w:p>
    <w:p w14:paraId="67D68A68" w14:textId="77777777" w:rsidR="000A2672" w:rsidRDefault="000A2672" w:rsidP="000A2672">
      <w:pPr>
        <w:pStyle w:val="Odlomakpopisa"/>
        <w:spacing w:line="291" w:lineRule="exact"/>
        <w:rPr>
          <w:rFonts w:ascii="Bookman Old Style" w:eastAsia="Bookman Old Style" w:hAnsi="Bookman Old Style"/>
          <w:sz w:val="24"/>
        </w:rPr>
      </w:pPr>
    </w:p>
    <w:p w14:paraId="2C88AF5E" w14:textId="77777777" w:rsidR="000A2672" w:rsidRDefault="000A2672" w:rsidP="000A2672">
      <w:pPr>
        <w:pStyle w:val="Odlomakpopisa"/>
        <w:spacing w:line="291" w:lineRule="exact"/>
        <w:rPr>
          <w:rFonts w:ascii="Bookman Old Style" w:eastAsia="Bookman Old Style" w:hAnsi="Bookman Old Style"/>
          <w:sz w:val="24"/>
        </w:rPr>
      </w:pPr>
      <w:r w:rsidRPr="00286796">
        <w:rPr>
          <w:rFonts w:ascii="Bookman Old Style" w:eastAsia="Bookman Old Style" w:hAnsi="Bookman Old Style"/>
          <w:i/>
          <w:iCs/>
          <w:sz w:val="24"/>
          <w:highlight w:val="lightGray"/>
          <w:u w:val="single"/>
        </w:rPr>
        <w:t>Program 1015 projekt „Za žene BBŽ</w:t>
      </w:r>
      <w:r>
        <w:rPr>
          <w:rFonts w:ascii="Bookman Old Style" w:eastAsia="Bookman Old Style" w:hAnsi="Bookman Old Style"/>
          <w:sz w:val="24"/>
        </w:rPr>
        <w:t>“- smanjuje se iznos za 37.200,00 kuna.</w:t>
      </w:r>
    </w:p>
    <w:p w14:paraId="12BC7F18" w14:textId="77777777" w:rsidR="000A2672" w:rsidRDefault="000A2672" w:rsidP="000A2672">
      <w:pPr>
        <w:pStyle w:val="Odlomakpopisa"/>
        <w:spacing w:line="291" w:lineRule="exact"/>
        <w:rPr>
          <w:rFonts w:ascii="Bookman Old Style" w:eastAsia="Bookman Old Style" w:hAnsi="Bookman Old Style"/>
          <w:sz w:val="24"/>
        </w:rPr>
      </w:pPr>
    </w:p>
    <w:p w14:paraId="64647C4E" w14:textId="77777777" w:rsidR="000A2672" w:rsidRDefault="000A2672" w:rsidP="000A2672">
      <w:pPr>
        <w:pStyle w:val="Odlomakpopisa"/>
        <w:spacing w:line="291" w:lineRule="exact"/>
        <w:rPr>
          <w:rFonts w:ascii="Bookman Old Style" w:eastAsia="Bookman Old Style" w:hAnsi="Bookman Old Style"/>
          <w:sz w:val="24"/>
        </w:rPr>
      </w:pPr>
      <w:r w:rsidRPr="00286796">
        <w:rPr>
          <w:rFonts w:ascii="Bookman Old Style" w:eastAsia="Bookman Old Style" w:hAnsi="Bookman Old Style"/>
          <w:i/>
          <w:iCs/>
          <w:sz w:val="24"/>
          <w:highlight w:val="lightGray"/>
          <w:u w:val="single"/>
        </w:rPr>
        <w:t>Program 1017 Stambeno zbrinjavanje</w:t>
      </w:r>
      <w:r>
        <w:rPr>
          <w:rFonts w:ascii="Bookman Old Style" w:eastAsia="Bookman Old Style" w:hAnsi="Bookman Old Style"/>
          <w:sz w:val="24"/>
        </w:rPr>
        <w:t xml:space="preserve"> – iznos ostaje isti.</w:t>
      </w:r>
    </w:p>
    <w:p w14:paraId="7E01AC33" w14:textId="77777777" w:rsidR="000A2672" w:rsidRDefault="000A2672" w:rsidP="000A2672">
      <w:pPr>
        <w:pStyle w:val="Odlomakpopisa"/>
        <w:spacing w:line="291" w:lineRule="exact"/>
        <w:rPr>
          <w:rFonts w:ascii="Bookman Old Style" w:eastAsia="Bookman Old Style" w:hAnsi="Bookman Old Style"/>
          <w:sz w:val="24"/>
        </w:rPr>
      </w:pPr>
    </w:p>
    <w:p w14:paraId="21382800" w14:textId="77777777" w:rsidR="000A2672" w:rsidRPr="008871A3" w:rsidRDefault="000A2672" w:rsidP="000A2672">
      <w:pPr>
        <w:pStyle w:val="Odlomakpopisa"/>
        <w:spacing w:line="291" w:lineRule="exact"/>
        <w:rPr>
          <w:rFonts w:ascii="Bookman Old Style" w:eastAsia="Bookman Old Style" w:hAnsi="Bookman Old Style"/>
          <w:sz w:val="24"/>
        </w:rPr>
      </w:pPr>
      <w:r w:rsidRPr="00836C04">
        <w:rPr>
          <w:rFonts w:ascii="Bookman Old Style" w:eastAsia="Bookman Old Style" w:hAnsi="Bookman Old Style"/>
          <w:sz w:val="24"/>
          <w:highlight w:val="lightGray"/>
          <w:u w:val="single"/>
        </w:rPr>
        <w:t>Program 1018 zaštita životinja</w:t>
      </w:r>
      <w:r>
        <w:rPr>
          <w:rFonts w:ascii="Bookman Old Style" w:eastAsia="Bookman Old Style" w:hAnsi="Bookman Old Style"/>
          <w:sz w:val="24"/>
        </w:rPr>
        <w:t xml:space="preserve">  iznos ostaje isti.</w:t>
      </w:r>
    </w:p>
    <w:p w14:paraId="02650FDA" w14:textId="77777777" w:rsidR="000A2672" w:rsidRPr="008603D2" w:rsidRDefault="000A2672"/>
    <w:sectPr w:rsidR="000A2672" w:rsidRPr="008603D2">
      <w:pgSz w:w="11910" w:h="16840"/>
      <w:pgMar w:top="1120" w:right="420" w:bottom="760" w:left="220" w:header="0" w:footer="5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B96753" w14:textId="77777777" w:rsidR="00D30147" w:rsidRDefault="00D30147">
      <w:r>
        <w:separator/>
      </w:r>
    </w:p>
  </w:endnote>
  <w:endnote w:type="continuationSeparator" w:id="0">
    <w:p w14:paraId="41085594" w14:textId="77777777" w:rsidR="00D30147" w:rsidRDefault="00D301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C7249" w14:textId="77777777" w:rsidR="00856E2E" w:rsidRDefault="00492865">
    <w:pPr>
      <w:pStyle w:val="Tijeloteksta"/>
      <w:spacing w:line="14" w:lineRule="auto"/>
      <w:rPr>
        <w:b w:val="0"/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80331264" behindDoc="1" locked="0" layoutInCell="1" allowOverlap="1" wp14:anchorId="34F3DEB7" wp14:editId="0AB3F02F">
              <wp:simplePos x="0" y="0"/>
              <wp:positionH relativeFrom="page">
                <wp:posOffset>6922135</wp:posOffset>
              </wp:positionH>
              <wp:positionV relativeFrom="page">
                <wp:posOffset>9956165</wp:posOffset>
              </wp:positionV>
              <wp:extent cx="274320" cy="148590"/>
              <wp:effectExtent l="0" t="0" r="0" b="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2D86BC" w14:textId="77777777" w:rsidR="00856E2E" w:rsidRDefault="00492865">
                          <w:pPr>
                            <w:pStyle w:val="Tijeloteksta"/>
                            <w:spacing w:before="20"/>
                            <w:ind w:left="20"/>
                          </w:pPr>
                          <w:r>
                            <w:t>Str.2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F3DEB7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7" type="#_x0000_t202" style="position:absolute;margin-left:545.05pt;margin-top:783.95pt;width:21.6pt;height:11.7pt;z-index:-229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" filled="f" stroked="f">
              <v:textbox inset="0,0,0,0">
                <w:txbxContent>
                  <w:p w14:paraId="4D2D86BC" w14:textId="77777777" w:rsidR="00856E2E" w:rsidRDefault="00492865">
                    <w:pPr>
                      <w:pStyle w:val="Tijeloteksta"/>
                      <w:spacing w:before="20"/>
                      <w:ind w:left="20"/>
                    </w:pPr>
                    <w:r>
                      <w:t>Str.2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80331776" behindDoc="1" locked="0" layoutInCell="1" allowOverlap="1" wp14:anchorId="3411E0CD" wp14:editId="2CE9F0A1">
              <wp:simplePos x="0" y="0"/>
              <wp:positionH relativeFrom="page">
                <wp:posOffset>5784850</wp:posOffset>
              </wp:positionH>
              <wp:positionV relativeFrom="page">
                <wp:posOffset>10035540</wp:posOffset>
              </wp:positionV>
              <wp:extent cx="354965" cy="110490"/>
              <wp:effectExtent l="0" t="0" r="0" b="0"/>
              <wp:wrapNone/>
              <wp:docPr id="29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965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7DF4E8" w14:textId="77777777" w:rsidR="00856E2E" w:rsidRDefault="00492865">
                          <w:pPr>
                            <w:spacing w:before="15"/>
                            <w:ind w:left="20"/>
                            <w:rPr>
                              <w:rFonts w:ascii="Times New Roman"/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color w:val="400040"/>
                              <w:sz w:val="12"/>
                            </w:rPr>
                            <w:t>rptE2PR-1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11E0CD" id="Text Box 14" o:spid="_x0000_s1028" type="#_x0000_t202" style="position:absolute;margin-left:455.5pt;margin-top:790.2pt;width:27.95pt;height:8.7pt;z-index:-229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" filled="f" stroked="f">
              <v:textbox inset="0,0,0,0">
                <w:txbxContent>
                  <w:p w14:paraId="3E7DF4E8" w14:textId="77777777" w:rsidR="00856E2E" w:rsidRDefault="00492865">
                    <w:pPr>
                      <w:spacing w:before="15"/>
                      <w:ind w:left="20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400040"/>
                        <w:sz w:val="12"/>
                      </w:rPr>
                      <w:t>rptE2PR-1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66626" w14:textId="77777777" w:rsidR="00856E2E" w:rsidRDefault="00492865">
    <w:pPr>
      <w:pStyle w:val="Tijeloteksta"/>
      <w:spacing w:line="14" w:lineRule="auto"/>
      <w:rPr>
        <w:b w:val="0"/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80329728" behindDoc="1" locked="0" layoutInCell="1" allowOverlap="1" wp14:anchorId="25C10BA5" wp14:editId="79E88F25">
              <wp:simplePos x="0" y="0"/>
              <wp:positionH relativeFrom="page">
                <wp:posOffset>721360</wp:posOffset>
              </wp:positionH>
              <wp:positionV relativeFrom="page">
                <wp:posOffset>9881870</wp:posOffset>
              </wp:positionV>
              <wp:extent cx="6483350" cy="12700"/>
              <wp:effectExtent l="0" t="0" r="0" b="0"/>
              <wp:wrapNone/>
              <wp:docPr id="28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83350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DD471AE" id="Rectangle 18" o:spid="_x0000_s1026" style="position:absolute;margin-left:56.8pt;margin-top:778.1pt;width:510.5pt;height:1pt;z-index:-229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" fillcolor="black" stroked="f">
              <w10:wrap anchorx="page" anchory="page"/>
            </v:rect>
          </w:pict>
        </mc:Fallback>
      </mc:AlternateContent>
    </w: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80330240" behindDoc="1" locked="0" layoutInCell="1" allowOverlap="1" wp14:anchorId="69C86A99" wp14:editId="48AE643F">
              <wp:simplePos x="0" y="0"/>
              <wp:positionH relativeFrom="page">
                <wp:posOffset>6922135</wp:posOffset>
              </wp:positionH>
              <wp:positionV relativeFrom="page">
                <wp:posOffset>9956165</wp:posOffset>
              </wp:positionV>
              <wp:extent cx="274320" cy="148590"/>
              <wp:effectExtent l="0" t="0" r="0" b="0"/>
              <wp:wrapNone/>
              <wp:docPr id="2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81D77A" w14:textId="77777777" w:rsidR="00856E2E" w:rsidRDefault="00492865">
                          <w:pPr>
                            <w:pStyle w:val="Tijeloteksta"/>
                            <w:spacing w:before="20"/>
                            <w:ind w:left="20"/>
                          </w:pPr>
                          <w:r>
                            <w:t>Str.1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C86A99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9" type="#_x0000_t202" style="position:absolute;margin-left:545.05pt;margin-top:783.95pt;width:21.6pt;height:11.7pt;z-index:-229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" filled="f" stroked="f">
              <v:textbox inset="0,0,0,0">
                <w:txbxContent>
                  <w:p w14:paraId="2381D77A" w14:textId="77777777" w:rsidR="00856E2E" w:rsidRDefault="00492865">
                    <w:pPr>
                      <w:pStyle w:val="Tijeloteksta"/>
                      <w:spacing w:before="20"/>
                      <w:ind w:left="20"/>
                    </w:pPr>
                    <w:r>
                      <w:t>Str.1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80330752" behindDoc="1" locked="0" layoutInCell="1" allowOverlap="1" wp14:anchorId="6548979B" wp14:editId="2CED0388">
              <wp:simplePos x="0" y="0"/>
              <wp:positionH relativeFrom="page">
                <wp:posOffset>5784850</wp:posOffset>
              </wp:positionH>
              <wp:positionV relativeFrom="page">
                <wp:posOffset>10035540</wp:posOffset>
              </wp:positionV>
              <wp:extent cx="354965" cy="110490"/>
              <wp:effectExtent l="0" t="0" r="0" b="0"/>
              <wp:wrapNone/>
              <wp:docPr id="2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965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5B6D49" w14:textId="77777777" w:rsidR="00856E2E" w:rsidRDefault="00492865">
                          <w:pPr>
                            <w:spacing w:before="15"/>
                            <w:ind w:left="20"/>
                            <w:rPr>
                              <w:rFonts w:ascii="Times New Roman"/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color w:val="400040"/>
                              <w:sz w:val="12"/>
                            </w:rPr>
                            <w:t>rptE2PR-1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48979B" id="Text Box 16" o:spid="_x0000_s1030" type="#_x0000_t202" style="position:absolute;margin-left:455.5pt;margin-top:790.2pt;width:27.95pt;height:8.7pt;z-index:-229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" filled="f" stroked="f">
              <v:textbox inset="0,0,0,0">
                <w:txbxContent>
                  <w:p w14:paraId="345B6D49" w14:textId="77777777" w:rsidR="00856E2E" w:rsidRDefault="00492865">
                    <w:pPr>
                      <w:spacing w:before="15"/>
                      <w:ind w:left="20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400040"/>
                        <w:sz w:val="12"/>
                      </w:rPr>
                      <w:t>rptE2PR-1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08429" w14:textId="77777777" w:rsidR="00856E2E" w:rsidRDefault="00492865">
    <w:pPr>
      <w:pStyle w:val="Tijeloteksta"/>
      <w:spacing w:line="14" w:lineRule="auto"/>
      <w:rPr>
        <w:b w:val="0"/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80332288" behindDoc="1" locked="0" layoutInCell="1" allowOverlap="1" wp14:anchorId="1BAD334D" wp14:editId="5E95E1F8">
              <wp:simplePos x="0" y="0"/>
              <wp:positionH relativeFrom="page">
                <wp:posOffset>721360</wp:posOffset>
              </wp:positionH>
              <wp:positionV relativeFrom="page">
                <wp:posOffset>9881870</wp:posOffset>
              </wp:positionV>
              <wp:extent cx="6483350" cy="12700"/>
              <wp:effectExtent l="0" t="0" r="0" b="0"/>
              <wp:wrapNone/>
              <wp:docPr id="25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83350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E227FBB" id="Rectangle 13" o:spid="_x0000_s1026" style="position:absolute;margin-left:56.8pt;margin-top:778.1pt;width:510.5pt;height:1pt;z-index:-229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" fillcolor="black" stroked="f">
              <w10:wrap anchorx="page" anchory="page"/>
            </v:rect>
          </w:pict>
        </mc:Fallback>
      </mc:AlternateContent>
    </w: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80332800" behindDoc="1" locked="0" layoutInCell="1" allowOverlap="1" wp14:anchorId="370ACE7F" wp14:editId="34A0AB17">
              <wp:simplePos x="0" y="0"/>
              <wp:positionH relativeFrom="page">
                <wp:posOffset>6922135</wp:posOffset>
              </wp:positionH>
              <wp:positionV relativeFrom="page">
                <wp:posOffset>9956165</wp:posOffset>
              </wp:positionV>
              <wp:extent cx="274320" cy="148590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5C1BDD" w14:textId="77777777" w:rsidR="00856E2E" w:rsidRDefault="00492865">
                          <w:pPr>
                            <w:pStyle w:val="Tijeloteksta"/>
                            <w:spacing w:before="20"/>
                            <w:ind w:left="20"/>
                          </w:pPr>
                          <w:r>
                            <w:t>Str.2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0ACE7F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1" type="#_x0000_t202" style="position:absolute;margin-left:545.05pt;margin-top:783.95pt;width:21.6pt;height:11.7pt;z-index:-229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" filled="f" stroked="f">
              <v:textbox inset="0,0,0,0">
                <w:txbxContent>
                  <w:p w14:paraId="655C1BDD" w14:textId="77777777" w:rsidR="00856E2E" w:rsidRDefault="00492865">
                    <w:pPr>
                      <w:pStyle w:val="Tijeloteksta"/>
                      <w:spacing w:before="20"/>
                      <w:ind w:left="20"/>
                    </w:pPr>
                    <w:r>
                      <w:t>Str.2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80333312" behindDoc="1" locked="0" layoutInCell="1" allowOverlap="1" wp14:anchorId="12D059BD" wp14:editId="5E0F6CF8">
              <wp:simplePos x="0" y="0"/>
              <wp:positionH relativeFrom="page">
                <wp:posOffset>5784850</wp:posOffset>
              </wp:positionH>
              <wp:positionV relativeFrom="page">
                <wp:posOffset>10035540</wp:posOffset>
              </wp:positionV>
              <wp:extent cx="354965" cy="110490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965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C5DAE8" w14:textId="77777777" w:rsidR="00856E2E" w:rsidRDefault="00492865">
                          <w:pPr>
                            <w:spacing w:before="15"/>
                            <w:ind w:left="20"/>
                            <w:rPr>
                              <w:rFonts w:ascii="Times New Roman"/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color w:val="400040"/>
                              <w:sz w:val="12"/>
                            </w:rPr>
                            <w:t>rptE2PR-1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D059BD" id="Text Box 11" o:spid="_x0000_s1032" type="#_x0000_t202" style="position:absolute;margin-left:455.5pt;margin-top:790.2pt;width:27.95pt;height:8.7pt;z-index:-229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" filled="f" stroked="f">
              <v:textbox inset="0,0,0,0">
                <w:txbxContent>
                  <w:p w14:paraId="0BC5DAE8" w14:textId="77777777" w:rsidR="00856E2E" w:rsidRDefault="00492865">
                    <w:pPr>
                      <w:spacing w:before="15"/>
                      <w:ind w:left="20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400040"/>
                        <w:sz w:val="12"/>
                      </w:rPr>
                      <w:t>rptE2PR-1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A106E" w14:textId="77777777" w:rsidR="00856E2E" w:rsidRDefault="00856E2E">
    <w:pPr>
      <w:pStyle w:val="Tijeloteksta"/>
      <w:spacing w:line="14" w:lineRule="auto"/>
      <w:rPr>
        <w:b w:val="0"/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BDE2D" w14:textId="77777777" w:rsidR="00856E2E" w:rsidRDefault="00856E2E">
    <w:pPr>
      <w:pStyle w:val="Tijeloteksta"/>
      <w:spacing w:line="14" w:lineRule="auto"/>
      <w:rPr>
        <w:b w:val="0"/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C4E05" w14:textId="77777777" w:rsidR="00856E2E" w:rsidRDefault="00492865">
    <w:pPr>
      <w:pStyle w:val="Tijeloteksta"/>
      <w:spacing w:line="14" w:lineRule="auto"/>
      <w:rPr>
        <w:b w:val="0"/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80334848" behindDoc="1" locked="0" layoutInCell="1" allowOverlap="1" wp14:anchorId="10D4409C" wp14:editId="39BF6455">
              <wp:simplePos x="0" y="0"/>
              <wp:positionH relativeFrom="page">
                <wp:posOffset>6852920</wp:posOffset>
              </wp:positionH>
              <wp:positionV relativeFrom="page">
                <wp:posOffset>10133965</wp:posOffset>
              </wp:positionV>
              <wp:extent cx="299720" cy="148590"/>
              <wp:effectExtent l="0" t="0" r="0" b="0"/>
              <wp:wrapNone/>
              <wp:docPr id="20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72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FD1665" w14:textId="77777777" w:rsidR="00856E2E" w:rsidRDefault="00492865">
                          <w:pPr>
                            <w:pStyle w:val="Tijeloteksta"/>
                            <w:spacing w:before="20"/>
                            <w:ind w:left="20"/>
                          </w:pPr>
                          <w:r>
                            <w:t>Str.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31028">
                            <w:rPr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D4409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style="position:absolute;margin-left:539.6pt;margin-top:797.95pt;width:23.6pt;height:11.7pt;z-index:-229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" filled="f" stroked="f">
              <v:textbox inset="0,0,0,0">
                <w:txbxContent>
                  <w:p w14:paraId="7EFD1665" w14:textId="77777777" w:rsidR="00856E2E" w:rsidRDefault="00492865">
                    <w:pPr>
                      <w:pStyle w:val="Tijeloteksta"/>
                      <w:spacing w:before="20"/>
                      <w:ind w:left="20"/>
                    </w:pPr>
                    <w:r>
                      <w:t>Str.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31028">
                      <w:rPr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80335360" behindDoc="1" locked="0" layoutInCell="1" allowOverlap="1" wp14:anchorId="7E78EB8A" wp14:editId="7FF10517">
              <wp:simplePos x="0" y="0"/>
              <wp:positionH relativeFrom="page">
                <wp:posOffset>5319395</wp:posOffset>
              </wp:positionH>
              <wp:positionV relativeFrom="page">
                <wp:posOffset>10246360</wp:posOffset>
              </wp:positionV>
              <wp:extent cx="352425" cy="110490"/>
              <wp:effectExtent l="0" t="0" r="0" b="0"/>
              <wp:wrapNone/>
              <wp:docPr id="1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425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0689F1" w14:textId="77777777" w:rsidR="00856E2E" w:rsidRDefault="00492865">
                          <w:pPr>
                            <w:spacing w:before="15"/>
                            <w:ind w:left="20"/>
                            <w:rPr>
                              <w:rFonts w:ascii="Times New Roman"/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color w:val="400040"/>
                              <w:sz w:val="12"/>
                            </w:rPr>
                            <w:t>rptP2PR-1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78EB8A" id="Text Box 7" o:spid="_x0000_s1034" type="#_x0000_t202" style="position:absolute;margin-left:418.85pt;margin-top:806.8pt;width:27.75pt;height:8.7pt;z-index:-229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" filled="f" stroked="f">
              <v:textbox inset="0,0,0,0">
                <w:txbxContent>
                  <w:p w14:paraId="160689F1" w14:textId="77777777" w:rsidR="00856E2E" w:rsidRDefault="00492865">
                    <w:pPr>
                      <w:spacing w:before="15"/>
                      <w:ind w:left="20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400040"/>
                        <w:sz w:val="12"/>
                      </w:rPr>
                      <w:t>rptP2PR-1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30AE9" w14:textId="77777777" w:rsidR="00856E2E" w:rsidRDefault="00492865">
    <w:pPr>
      <w:pStyle w:val="Tijeloteksta"/>
      <w:spacing w:line="14" w:lineRule="auto"/>
      <w:rPr>
        <w:b w:val="0"/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80333824" behindDoc="1" locked="0" layoutInCell="1" allowOverlap="1" wp14:anchorId="5C5D3C37" wp14:editId="7FDBE35E">
              <wp:simplePos x="0" y="0"/>
              <wp:positionH relativeFrom="page">
                <wp:posOffset>6852920</wp:posOffset>
              </wp:positionH>
              <wp:positionV relativeFrom="page">
                <wp:posOffset>10133965</wp:posOffset>
              </wp:positionV>
              <wp:extent cx="299720" cy="148590"/>
              <wp:effectExtent l="0" t="0" r="0" b="0"/>
              <wp:wrapNone/>
              <wp:docPr id="1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72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074ED3" w14:textId="77777777" w:rsidR="00856E2E" w:rsidRDefault="00492865">
                          <w:pPr>
                            <w:pStyle w:val="Tijeloteksta"/>
                            <w:spacing w:before="20"/>
                            <w:ind w:left="20"/>
                          </w:pPr>
                          <w:r>
                            <w:t>Str.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31028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5D3C37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5" type="#_x0000_t202" style="position:absolute;margin-left:539.6pt;margin-top:797.95pt;width:23.6pt;height:11.7pt;z-index:-229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" filled="f" stroked="f">
              <v:textbox inset="0,0,0,0">
                <w:txbxContent>
                  <w:p w14:paraId="14074ED3" w14:textId="77777777" w:rsidR="00856E2E" w:rsidRDefault="00492865">
                    <w:pPr>
                      <w:pStyle w:val="Tijeloteksta"/>
                      <w:spacing w:before="20"/>
                      <w:ind w:left="20"/>
                    </w:pPr>
                    <w:r>
                      <w:t>Str.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31028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80334336" behindDoc="1" locked="0" layoutInCell="1" allowOverlap="1" wp14:anchorId="31AE81BD" wp14:editId="0EB3FB6A">
              <wp:simplePos x="0" y="0"/>
              <wp:positionH relativeFrom="page">
                <wp:posOffset>5319395</wp:posOffset>
              </wp:positionH>
              <wp:positionV relativeFrom="page">
                <wp:posOffset>10246360</wp:posOffset>
              </wp:positionV>
              <wp:extent cx="352425" cy="110490"/>
              <wp:effectExtent l="0" t="0" r="0" b="0"/>
              <wp:wrapNone/>
              <wp:docPr id="1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425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4A98E8" w14:textId="77777777" w:rsidR="00856E2E" w:rsidRDefault="00492865">
                          <w:pPr>
                            <w:spacing w:before="15"/>
                            <w:ind w:left="20"/>
                            <w:rPr>
                              <w:rFonts w:ascii="Times New Roman"/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color w:val="400040"/>
                              <w:sz w:val="12"/>
                            </w:rPr>
                            <w:t>rptP2PR-1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AE81BD" id="Text Box 9" o:spid="_x0000_s1036" type="#_x0000_t202" style="position:absolute;margin-left:418.85pt;margin-top:806.8pt;width:27.75pt;height:8.7pt;z-index:-229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" filled="f" stroked="f">
              <v:textbox inset="0,0,0,0">
                <w:txbxContent>
                  <w:p w14:paraId="604A98E8" w14:textId="77777777" w:rsidR="00856E2E" w:rsidRDefault="00492865">
                    <w:pPr>
                      <w:spacing w:before="15"/>
                      <w:ind w:left="20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400040"/>
                        <w:sz w:val="12"/>
                      </w:rPr>
                      <w:t>rptP2PR-1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442E4" w14:textId="77777777" w:rsidR="00856E2E" w:rsidRDefault="00492865">
    <w:pPr>
      <w:pStyle w:val="Tijeloteksta"/>
      <w:spacing w:line="14" w:lineRule="auto"/>
      <w:rPr>
        <w:b w:val="0"/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80337408" behindDoc="1" locked="0" layoutInCell="1" allowOverlap="1" wp14:anchorId="29C0DD7D" wp14:editId="66FDBEED">
              <wp:simplePos x="0" y="0"/>
              <wp:positionH relativeFrom="page">
                <wp:posOffset>217170</wp:posOffset>
              </wp:positionH>
              <wp:positionV relativeFrom="page">
                <wp:posOffset>10059035</wp:posOffset>
              </wp:positionV>
              <wp:extent cx="6908800" cy="9525"/>
              <wp:effectExtent l="0" t="0" r="0" b="0"/>
              <wp:wrapNone/>
              <wp:docPr id="1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08800" cy="952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80DF88" id="Rectangle 3" o:spid="_x0000_s1026" style="position:absolute;margin-left:17.1pt;margin-top:792.05pt;width:544pt;height:.75pt;z-index:-229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" fillcolor="black" stroked="f">
              <w10:wrap anchorx="page" anchory="page"/>
            </v:rect>
          </w:pict>
        </mc:Fallback>
      </mc:AlternateContent>
    </w: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80337920" behindDoc="1" locked="0" layoutInCell="1" allowOverlap="1" wp14:anchorId="2F9284FB" wp14:editId="230466D4">
              <wp:simplePos x="0" y="0"/>
              <wp:positionH relativeFrom="page">
                <wp:posOffset>6852920</wp:posOffset>
              </wp:positionH>
              <wp:positionV relativeFrom="page">
                <wp:posOffset>10133965</wp:posOffset>
              </wp:positionV>
              <wp:extent cx="274320" cy="148590"/>
              <wp:effectExtent l="0" t="0" r="0" b="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FC9985" w14:textId="77777777" w:rsidR="00856E2E" w:rsidRDefault="00492865">
                          <w:pPr>
                            <w:pStyle w:val="Tijeloteksta"/>
                            <w:spacing w:before="20"/>
                            <w:ind w:left="20"/>
                          </w:pPr>
                          <w:r>
                            <w:t>Str.8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9284F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7" type="#_x0000_t202" style="position:absolute;margin-left:539.6pt;margin-top:797.95pt;width:21.6pt;height:11.7pt;z-index:-229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" filled="f" stroked="f">
              <v:textbox inset="0,0,0,0">
                <w:txbxContent>
                  <w:p w14:paraId="23FC9985" w14:textId="77777777" w:rsidR="00856E2E" w:rsidRDefault="00492865">
                    <w:pPr>
                      <w:pStyle w:val="Tijeloteksta"/>
                      <w:spacing w:before="20"/>
                      <w:ind w:left="20"/>
                    </w:pPr>
                    <w:r>
                      <w:t>Str.8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80338432" behindDoc="1" locked="0" layoutInCell="1" allowOverlap="1" wp14:anchorId="7AE99E17" wp14:editId="6F62D8B4">
              <wp:simplePos x="0" y="0"/>
              <wp:positionH relativeFrom="page">
                <wp:posOffset>5319395</wp:posOffset>
              </wp:positionH>
              <wp:positionV relativeFrom="page">
                <wp:posOffset>10246360</wp:posOffset>
              </wp:positionV>
              <wp:extent cx="352425" cy="110490"/>
              <wp:effectExtent l="0" t="0" r="0" b="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425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710D31" w14:textId="77777777" w:rsidR="00856E2E" w:rsidRDefault="00492865">
                          <w:pPr>
                            <w:spacing w:before="15"/>
                            <w:ind w:left="20"/>
                            <w:rPr>
                              <w:rFonts w:ascii="Times New Roman"/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color w:val="400040"/>
                              <w:sz w:val="12"/>
                            </w:rPr>
                            <w:t>rptP2PR-1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E99E17" id="Text Box 1" o:spid="_x0000_s1038" type="#_x0000_t202" style="position:absolute;margin-left:418.85pt;margin-top:806.8pt;width:27.75pt;height:8.7pt;z-index:-229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" filled="f" stroked="f">
              <v:textbox inset="0,0,0,0">
                <w:txbxContent>
                  <w:p w14:paraId="34710D31" w14:textId="77777777" w:rsidR="00856E2E" w:rsidRDefault="00492865">
                    <w:pPr>
                      <w:spacing w:before="15"/>
                      <w:ind w:left="20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400040"/>
                        <w:sz w:val="12"/>
                      </w:rPr>
                      <w:t>rptP2PR-1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643A3" w14:textId="77777777" w:rsidR="00856E2E" w:rsidRDefault="00492865">
    <w:pPr>
      <w:pStyle w:val="Tijeloteksta"/>
      <w:spacing w:line="14" w:lineRule="auto"/>
      <w:rPr>
        <w:b w:val="0"/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80335872" behindDoc="1" locked="0" layoutInCell="1" allowOverlap="1" wp14:anchorId="3E207770" wp14:editId="7E92DBE0">
              <wp:simplePos x="0" y="0"/>
              <wp:positionH relativeFrom="page">
                <wp:posOffset>217170</wp:posOffset>
              </wp:positionH>
              <wp:positionV relativeFrom="page">
                <wp:posOffset>10059035</wp:posOffset>
              </wp:positionV>
              <wp:extent cx="6908800" cy="9525"/>
              <wp:effectExtent l="0" t="0" r="0" b="0"/>
              <wp:wrapNone/>
              <wp:docPr id="6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08800" cy="952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BA60B2" id="Rectangle 6" o:spid="_x0000_s1026" style="position:absolute;margin-left:17.1pt;margin-top:792.05pt;width:544pt;height:.75pt;z-index:-229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" fillcolor="black" stroked="f">
              <w10:wrap anchorx="page" anchory="page"/>
            </v:rect>
          </w:pict>
        </mc:Fallback>
      </mc:AlternateContent>
    </w: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80336384" behindDoc="1" locked="0" layoutInCell="1" allowOverlap="1" wp14:anchorId="630A188F" wp14:editId="155D0D47">
              <wp:simplePos x="0" y="0"/>
              <wp:positionH relativeFrom="page">
                <wp:posOffset>6852920</wp:posOffset>
              </wp:positionH>
              <wp:positionV relativeFrom="page">
                <wp:posOffset>10133965</wp:posOffset>
              </wp:positionV>
              <wp:extent cx="299720" cy="148590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72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1A5BDE" w14:textId="77777777" w:rsidR="00856E2E" w:rsidRDefault="00492865">
                          <w:pPr>
                            <w:pStyle w:val="Tijeloteksta"/>
                            <w:spacing w:before="20"/>
                            <w:ind w:left="20"/>
                          </w:pPr>
                          <w:r>
                            <w:t>Str.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31028"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0A188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9" type="#_x0000_t202" style="position:absolute;margin-left:539.6pt;margin-top:797.95pt;width:23.6pt;height:11.7pt;z-index:-229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" filled="f" stroked="f">
              <v:textbox inset="0,0,0,0">
                <w:txbxContent>
                  <w:p w14:paraId="481A5BDE" w14:textId="77777777" w:rsidR="00856E2E" w:rsidRDefault="00492865">
                    <w:pPr>
                      <w:pStyle w:val="Tijeloteksta"/>
                      <w:spacing w:before="20"/>
                      <w:ind w:left="20"/>
                    </w:pPr>
                    <w:r>
                      <w:t>Str.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31028"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80336896" behindDoc="1" locked="0" layoutInCell="1" allowOverlap="1" wp14:anchorId="2DD322C7" wp14:editId="17E9F8CC">
              <wp:simplePos x="0" y="0"/>
              <wp:positionH relativeFrom="page">
                <wp:posOffset>5319395</wp:posOffset>
              </wp:positionH>
              <wp:positionV relativeFrom="page">
                <wp:posOffset>10246360</wp:posOffset>
              </wp:positionV>
              <wp:extent cx="352425" cy="110490"/>
              <wp:effectExtent l="0" t="0" r="0" b="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425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4E4263" w14:textId="77777777" w:rsidR="00856E2E" w:rsidRDefault="00492865">
                          <w:pPr>
                            <w:spacing w:before="15"/>
                            <w:ind w:left="20"/>
                            <w:rPr>
                              <w:rFonts w:ascii="Times New Roman"/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color w:val="400040"/>
                              <w:sz w:val="12"/>
                            </w:rPr>
                            <w:t>rptP2PR-1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D322C7" id="Text Box 4" o:spid="_x0000_s1040" type="#_x0000_t202" style="position:absolute;margin-left:418.85pt;margin-top:806.8pt;width:27.75pt;height:8.7pt;z-index:-229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" filled="f" stroked="f">
              <v:textbox inset="0,0,0,0">
                <w:txbxContent>
                  <w:p w14:paraId="4D4E4263" w14:textId="77777777" w:rsidR="00856E2E" w:rsidRDefault="00492865">
                    <w:pPr>
                      <w:spacing w:before="15"/>
                      <w:ind w:left="20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400040"/>
                        <w:sz w:val="12"/>
                      </w:rPr>
                      <w:t>rptP2PR-1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C7B7BF" w14:textId="77777777" w:rsidR="00D30147" w:rsidRDefault="00D30147">
      <w:r>
        <w:separator/>
      </w:r>
    </w:p>
  </w:footnote>
  <w:footnote w:type="continuationSeparator" w:id="0">
    <w:p w14:paraId="66F295AD" w14:textId="77777777" w:rsidR="00D30147" w:rsidRDefault="00D301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A"/>
    <w:multiLevelType w:val="hybridMultilevel"/>
    <w:tmpl w:val="3352255A"/>
    <w:lvl w:ilvl="0" w:tplc="FFFFFFFF">
      <w:start w:val="1"/>
      <w:numFmt w:val="decimal"/>
      <w:lvlText w:val="%1)"/>
      <w:lvlJc w:val="left"/>
    </w:lvl>
    <w:lvl w:ilvl="1" w:tplc="FFFFFFFF">
      <w:start w:val="1"/>
      <w:numFmt w:val="upperLetter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C"/>
    <w:multiLevelType w:val="hybridMultilevel"/>
    <w:tmpl w:val="0DED7262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D"/>
    <w:multiLevelType w:val="hybridMultilevel"/>
    <w:tmpl w:val="7FDCC232"/>
    <w:lvl w:ilvl="0" w:tplc="FFFFFFFF">
      <w:start w:val="2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F"/>
    <w:multiLevelType w:val="hybridMultilevel"/>
    <w:tmpl w:val="41A7C4C8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21975D50"/>
    <w:multiLevelType w:val="hybridMultilevel"/>
    <w:tmpl w:val="00E464E8"/>
    <w:lvl w:ilvl="0" w:tplc="79B8093A">
      <w:start w:val="1"/>
      <w:numFmt w:val="decimal"/>
      <w:lvlText w:val="%1."/>
      <w:lvlJc w:val="left"/>
      <w:pPr>
        <w:ind w:left="371" w:hanging="232"/>
        <w:jc w:val="left"/>
      </w:pPr>
      <w:rPr>
        <w:rFonts w:ascii="Tahoma" w:eastAsia="Tahoma" w:hAnsi="Tahoma" w:cs="Tahoma" w:hint="default"/>
        <w:spacing w:val="-1"/>
        <w:w w:val="100"/>
        <w:sz w:val="20"/>
        <w:szCs w:val="20"/>
        <w:lang w:val="bs-Latn" w:eastAsia="en-US" w:bidi="ar-SA"/>
      </w:rPr>
    </w:lvl>
    <w:lvl w:ilvl="1" w:tplc="6EC64072">
      <w:numFmt w:val="bullet"/>
      <w:lvlText w:val="•"/>
      <w:lvlJc w:val="left"/>
      <w:pPr>
        <w:ind w:left="520" w:hanging="232"/>
      </w:pPr>
      <w:rPr>
        <w:rFonts w:hint="default"/>
        <w:lang w:val="bs-Latn" w:eastAsia="en-US" w:bidi="ar-SA"/>
      </w:rPr>
    </w:lvl>
    <w:lvl w:ilvl="2" w:tplc="B41647BC">
      <w:numFmt w:val="bullet"/>
      <w:lvlText w:val="•"/>
      <w:lvlJc w:val="left"/>
      <w:pPr>
        <w:ind w:left="661" w:hanging="232"/>
      </w:pPr>
      <w:rPr>
        <w:rFonts w:hint="default"/>
        <w:lang w:val="bs-Latn" w:eastAsia="en-US" w:bidi="ar-SA"/>
      </w:rPr>
    </w:lvl>
    <w:lvl w:ilvl="3" w:tplc="4FBE9036">
      <w:numFmt w:val="bullet"/>
      <w:lvlText w:val="•"/>
      <w:lvlJc w:val="left"/>
      <w:pPr>
        <w:ind w:left="801" w:hanging="232"/>
      </w:pPr>
      <w:rPr>
        <w:rFonts w:hint="default"/>
        <w:lang w:val="bs-Latn" w:eastAsia="en-US" w:bidi="ar-SA"/>
      </w:rPr>
    </w:lvl>
    <w:lvl w:ilvl="4" w:tplc="E89074D2">
      <w:numFmt w:val="bullet"/>
      <w:lvlText w:val="•"/>
      <w:lvlJc w:val="left"/>
      <w:pPr>
        <w:ind w:left="942" w:hanging="232"/>
      </w:pPr>
      <w:rPr>
        <w:rFonts w:hint="default"/>
        <w:lang w:val="bs-Latn" w:eastAsia="en-US" w:bidi="ar-SA"/>
      </w:rPr>
    </w:lvl>
    <w:lvl w:ilvl="5" w:tplc="1E424E48">
      <w:numFmt w:val="bullet"/>
      <w:lvlText w:val="•"/>
      <w:lvlJc w:val="left"/>
      <w:pPr>
        <w:ind w:left="1082" w:hanging="232"/>
      </w:pPr>
      <w:rPr>
        <w:rFonts w:hint="default"/>
        <w:lang w:val="bs-Latn" w:eastAsia="en-US" w:bidi="ar-SA"/>
      </w:rPr>
    </w:lvl>
    <w:lvl w:ilvl="6" w:tplc="A022EA2C">
      <w:numFmt w:val="bullet"/>
      <w:lvlText w:val="•"/>
      <w:lvlJc w:val="left"/>
      <w:pPr>
        <w:ind w:left="1223" w:hanging="232"/>
      </w:pPr>
      <w:rPr>
        <w:rFonts w:hint="default"/>
        <w:lang w:val="bs-Latn" w:eastAsia="en-US" w:bidi="ar-SA"/>
      </w:rPr>
    </w:lvl>
    <w:lvl w:ilvl="7" w:tplc="5B8C9EFC">
      <w:numFmt w:val="bullet"/>
      <w:lvlText w:val="•"/>
      <w:lvlJc w:val="left"/>
      <w:pPr>
        <w:ind w:left="1364" w:hanging="232"/>
      </w:pPr>
      <w:rPr>
        <w:rFonts w:hint="default"/>
        <w:lang w:val="bs-Latn" w:eastAsia="en-US" w:bidi="ar-SA"/>
      </w:rPr>
    </w:lvl>
    <w:lvl w:ilvl="8" w:tplc="D16CA0C4">
      <w:numFmt w:val="bullet"/>
      <w:lvlText w:val="•"/>
      <w:lvlJc w:val="left"/>
      <w:pPr>
        <w:ind w:left="1504" w:hanging="232"/>
      </w:pPr>
      <w:rPr>
        <w:rFonts w:hint="default"/>
        <w:lang w:val="bs-Latn" w:eastAsia="en-US" w:bidi="ar-SA"/>
      </w:rPr>
    </w:lvl>
  </w:abstractNum>
  <w:abstractNum w:abstractNumId="5" w15:restartNumberingAfterBreak="0">
    <w:nsid w:val="636A222A"/>
    <w:multiLevelType w:val="hybridMultilevel"/>
    <w:tmpl w:val="F104B244"/>
    <w:lvl w:ilvl="0" w:tplc="42B8E692">
      <w:start w:val="80"/>
      <w:numFmt w:val="bullet"/>
      <w:lvlText w:val="-"/>
      <w:lvlJc w:val="left"/>
      <w:pPr>
        <w:ind w:left="1360" w:hanging="360"/>
      </w:pPr>
      <w:rPr>
        <w:rFonts w:ascii="Bookman Old Style" w:eastAsia="Bookman Old Style" w:hAnsi="Bookman Old Style" w:cs="Arial" w:hint="default"/>
      </w:rPr>
    </w:lvl>
    <w:lvl w:ilvl="1" w:tplc="041A0003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num w:numId="1" w16cid:durableId="767508540">
    <w:abstractNumId w:val="4"/>
  </w:num>
  <w:num w:numId="2" w16cid:durableId="1237477552">
    <w:abstractNumId w:val="0"/>
  </w:num>
  <w:num w:numId="3" w16cid:durableId="31657738">
    <w:abstractNumId w:val="1"/>
  </w:num>
  <w:num w:numId="4" w16cid:durableId="585379286">
    <w:abstractNumId w:val="2"/>
  </w:num>
  <w:num w:numId="5" w16cid:durableId="834800130">
    <w:abstractNumId w:val="3"/>
  </w:num>
  <w:num w:numId="6" w16cid:durableId="30181219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E2E"/>
    <w:rsid w:val="000A2672"/>
    <w:rsid w:val="000E2FFE"/>
    <w:rsid w:val="00254EFE"/>
    <w:rsid w:val="00331028"/>
    <w:rsid w:val="003A3E89"/>
    <w:rsid w:val="00471727"/>
    <w:rsid w:val="00492865"/>
    <w:rsid w:val="00856E2E"/>
    <w:rsid w:val="008603D2"/>
    <w:rsid w:val="00887CAD"/>
    <w:rsid w:val="00A81744"/>
    <w:rsid w:val="00D06EDC"/>
    <w:rsid w:val="00D30147"/>
    <w:rsid w:val="00DC6C04"/>
    <w:rsid w:val="00E85734"/>
    <w:rsid w:val="00EF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2AFFE8"/>
  <w15:docId w15:val="{24F8C7EA-83C1-44D0-B0C3-68F47EF36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bs-Latn"/>
    </w:rPr>
  </w:style>
  <w:style w:type="paragraph" w:styleId="Naslov1">
    <w:name w:val="heading 1"/>
    <w:basedOn w:val="Normal"/>
    <w:uiPriority w:val="9"/>
    <w:qFormat/>
    <w:pPr>
      <w:spacing w:before="11"/>
      <w:ind w:left="216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Naslov2">
    <w:name w:val="heading 2"/>
    <w:basedOn w:val="Normal"/>
    <w:uiPriority w:val="9"/>
    <w:unhideWhenUsed/>
    <w:qFormat/>
    <w:pPr>
      <w:spacing w:before="40"/>
      <w:ind w:left="216" w:right="4734"/>
      <w:jc w:val="center"/>
      <w:outlineLvl w:val="1"/>
    </w:pPr>
    <w:rPr>
      <w:b/>
      <w:bCs/>
    </w:rPr>
  </w:style>
  <w:style w:type="paragraph" w:styleId="Naslov3">
    <w:name w:val="heading 3"/>
    <w:basedOn w:val="Normal"/>
    <w:uiPriority w:val="9"/>
    <w:unhideWhenUsed/>
    <w:qFormat/>
    <w:pPr>
      <w:spacing w:before="145"/>
      <w:ind w:left="651"/>
      <w:outlineLvl w:val="2"/>
    </w:pPr>
    <w:rPr>
      <w:sz w:val="20"/>
      <w:szCs w:val="20"/>
    </w:rPr>
  </w:style>
  <w:style w:type="paragraph" w:styleId="Naslov4">
    <w:name w:val="heading 4"/>
    <w:basedOn w:val="Normal"/>
    <w:uiPriority w:val="9"/>
    <w:unhideWhenUsed/>
    <w:qFormat/>
    <w:pPr>
      <w:spacing w:before="30"/>
      <w:ind w:left="216" w:right="4728"/>
      <w:jc w:val="center"/>
      <w:outlineLvl w:val="3"/>
    </w:pPr>
    <w:rPr>
      <w:b/>
      <w:bCs/>
      <w:sz w:val="18"/>
      <w:szCs w:val="1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  <w:rPr>
      <w:b/>
      <w:bCs/>
      <w:sz w:val="16"/>
      <w:szCs w:val="16"/>
    </w:rPr>
  </w:style>
  <w:style w:type="paragraph" w:styleId="Naslov">
    <w:name w:val="Title"/>
    <w:basedOn w:val="Normal"/>
    <w:uiPriority w:val="10"/>
    <w:qFormat/>
    <w:pPr>
      <w:spacing w:before="89"/>
      <w:ind w:left="2510" w:hanging="1202"/>
    </w:pPr>
    <w:rPr>
      <w:b/>
      <w:bCs/>
      <w:sz w:val="36"/>
      <w:szCs w:val="36"/>
    </w:rPr>
  </w:style>
  <w:style w:type="paragraph" w:styleId="Odlomakpopisa">
    <w:name w:val="List Paragraph"/>
    <w:basedOn w:val="Normal"/>
    <w:uiPriority w:val="34"/>
    <w:qFormat/>
    <w:pPr>
      <w:spacing w:before="145"/>
      <w:ind w:left="348" w:hanging="233"/>
    </w:pPr>
  </w:style>
  <w:style w:type="paragraph" w:customStyle="1" w:styleId="TableParagraph">
    <w:name w:val="Table Paragraph"/>
    <w:basedOn w:val="Normal"/>
    <w:uiPriority w:val="1"/>
    <w:qFormat/>
  </w:style>
  <w:style w:type="paragraph" w:styleId="Tekstbalonia">
    <w:name w:val="Balloon Text"/>
    <w:basedOn w:val="Normal"/>
    <w:link w:val="TekstbaloniaChar"/>
    <w:uiPriority w:val="99"/>
    <w:semiHidden/>
    <w:unhideWhenUsed/>
    <w:rsid w:val="00A81744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81744"/>
    <w:rPr>
      <w:rFonts w:ascii="Segoe UI" w:eastAsia="Tahoma" w:hAnsi="Segoe UI" w:cs="Segoe UI"/>
      <w:sz w:val="18"/>
      <w:szCs w:val="18"/>
      <w:lang w:val="bs-Lat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52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10" Type="http://schemas.openxmlformats.org/officeDocument/2006/relationships/footer" Target="footer1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5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489B33-4D60-4D24-ACF5-C85E8D3F6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6753</Words>
  <Characters>38494</Characters>
  <Application>Microsoft Office Word</Application>
  <DocSecurity>0</DocSecurity>
  <Lines>320</Lines>
  <Paragraphs>90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Antonela Šimić</cp:lastModifiedBy>
  <cp:revision>2</cp:revision>
  <cp:lastPrinted>2022-06-10T12:17:00Z</cp:lastPrinted>
  <dcterms:created xsi:type="dcterms:W3CDTF">2022-10-05T10:24:00Z</dcterms:created>
  <dcterms:modified xsi:type="dcterms:W3CDTF">2022-10-05T10:24:00Z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2022-06-08T00:00:00Z</vt:filetime>
  </property>
</Properties>
</file>